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98FC0D">
      <w:pPr>
        <w:pStyle w:val="6"/>
        <w:numPr>
          <w:ilvl w:val="0"/>
          <w:numId w:val="1"/>
        </w:numPr>
        <w:tabs>
          <w:tab w:val="left" w:pos="2404"/>
        </w:tabs>
        <w:spacing w:before="115" w:after="0" w:line="413" w:lineRule="exact"/>
        <w:ind w:left="2404" w:right="0" w:hanging="859"/>
        <w:jc w:val="left"/>
      </w:pPr>
      <w:r>
        <mc:AlternateContent>
          <mc:Choice Requires="wps">
            <w:drawing>
              <wp:anchor distT="0" distB="0" distL="0" distR="0" simplePos="0" relativeHeight="251659264" behindDoc="0" locked="0" layoutInCell="1" allowOverlap="1">
                <wp:simplePos x="0" y="0"/>
                <wp:positionH relativeFrom="page">
                  <wp:posOffset>3276600</wp:posOffset>
                </wp:positionH>
                <wp:positionV relativeFrom="page">
                  <wp:posOffset>523875</wp:posOffset>
                </wp:positionV>
                <wp:extent cx="1400175" cy="142875"/>
                <wp:effectExtent l="0" t="0" r="0" b="0"/>
                <wp:wrapNone/>
                <wp:docPr id="2" name="Textbox 2" descr="#AnnotID = 1"/>
                <wp:cNvGraphicFramePr/>
                <a:graphic xmlns:a="http://schemas.openxmlformats.org/drawingml/2006/main">
                  <a:graphicData uri="http://schemas.microsoft.com/office/word/2010/wordprocessingShape">
                    <wps:wsp>
                      <wps:cNvSpPr txBox="1"/>
                      <wps:spPr>
                        <a:xfrm>
                          <a:off x="0" y="0"/>
                          <a:ext cx="1400175" cy="142875"/>
                        </a:xfrm>
                        <a:prstGeom prst="rect">
                          <a:avLst/>
                        </a:prstGeom>
                      </wps:spPr>
                      <wps:txbx>
                        <w:txbxContent>
                          <w:p w14:paraId="5ABD774E">
                            <w:pPr>
                              <w:pStyle w:val="4"/>
                              <w:spacing w:line="223" w:lineRule="exact"/>
                              <w:ind w:right="-15"/>
                            </w:pPr>
                            <w:r>
                              <w:t>Original</w:t>
                            </w:r>
                            <w:r>
                              <w:rPr>
                                <w:spacing w:val="-8"/>
                              </w:rPr>
                              <w:t xml:space="preserve"> </w:t>
                            </w:r>
                            <w:r>
                              <w:t>Research</w:t>
                            </w:r>
                            <w:r>
                              <w:rPr>
                                <w:spacing w:val="-8"/>
                              </w:rPr>
                              <w:t xml:space="preserve"> </w:t>
                            </w:r>
                            <w:r>
                              <w:rPr>
                                <w:spacing w:val="-2"/>
                              </w:rPr>
                              <w:t>Article</w:t>
                            </w:r>
                          </w:p>
                        </w:txbxContent>
                      </wps:txbx>
                      <wps:bodyPr wrap="square" lIns="0" tIns="0" rIns="0" bIns="0" rtlCol="0">
                        <a:noAutofit/>
                      </wps:bodyPr>
                    </wps:wsp>
                  </a:graphicData>
                </a:graphic>
              </wp:anchor>
            </w:drawing>
          </mc:Choice>
          <mc:Fallback>
            <w:pict>
              <v:shape id="Textbox 2" o:spid="_x0000_s1026" o:spt="202" alt="#AnnotID = 1" type="#_x0000_t202" style="position:absolute;left:0pt;margin-left:258pt;margin-top:41.25pt;height:11.25pt;width:110.25pt;mso-position-horizontal-relative:page;mso-position-vertical-relative:page;z-index:251659264;mso-width-relative:page;mso-height-relative:page;" filled="f" stroked="f" coordsize="21600,21600" o:gfxdata="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rsbxd2QAAAAoBAAAPAAAAAAAAAAEAIAAAACIAAABkcnMvZG93bnJldi54&#10;bWxQSwECFAAUAAAACACHTuJA3pVoaMABAACJAwAADgAAAAAAAAABACAAAAAoAQAAZHJzL2Uyb0Rv&#10;Yy54bWxQSwUGAAAAAAYABgBZAQAAWgUAAAAA&#10;">
                <v:fill on="f" focussize="0,0"/>
                <v:stroke on="f"/>
                <v:imagedata o:title=""/>
                <o:lock v:ext="edit" aspectratio="f"/>
                <v:textbox inset="0mm,0mm,0mm,0mm">
                  <w:txbxContent>
                    <w:p w14:paraId="5ABD774E">
                      <w:pPr>
                        <w:pStyle w:val="4"/>
                        <w:spacing w:line="223" w:lineRule="exact"/>
                        <w:ind w:right="-15"/>
                      </w:pPr>
                      <w:r>
                        <w:t>Original</w:t>
                      </w:r>
                      <w:r>
                        <w:rPr>
                          <w:spacing w:val="-8"/>
                        </w:rPr>
                        <w:t xml:space="preserve"> </w:t>
                      </w:r>
                      <w:r>
                        <w:t>Research</w:t>
                      </w:r>
                      <w:r>
                        <w:rPr>
                          <w:spacing w:val="-8"/>
                        </w:rPr>
                        <w:t xml:space="preserve"> </w:t>
                      </w:r>
                      <w:r>
                        <w:rPr>
                          <w:spacing w:val="-2"/>
                        </w:rPr>
                        <w:t>Article</w:t>
                      </w:r>
                    </w:p>
                  </w:txbxContent>
                </v:textbox>
              </v:shape>
            </w:pict>
          </mc:Fallback>
        </mc:AlternateContent>
      </w:r>
      <w:r>
        <w:t>Plant-Parasitic</w:t>
      </w:r>
      <w:r>
        <w:rPr>
          <w:spacing w:val="-5"/>
        </w:rPr>
        <w:t xml:space="preserve"> </w:t>
      </w:r>
      <w:r>
        <w:t>Nematodes</w:t>
      </w:r>
      <w:r>
        <w:rPr>
          <w:spacing w:val="-4"/>
        </w:rPr>
        <w:t xml:space="preserve"> </w:t>
      </w:r>
      <w:r>
        <w:t>(PPNs)</w:t>
      </w:r>
      <w:r>
        <w:rPr>
          <w:spacing w:val="-16"/>
        </w:rPr>
        <w:t xml:space="preserve"> </w:t>
      </w:r>
      <w:r>
        <w:rPr>
          <w:spacing w:val="-2"/>
        </w:rPr>
        <w:t>Associated</w:t>
      </w:r>
    </w:p>
    <w:p w14:paraId="0CDE9629">
      <w:pPr>
        <w:pStyle w:val="8"/>
        <w:numPr>
          <w:ilvl w:val="0"/>
          <w:numId w:val="1"/>
        </w:numPr>
        <w:tabs>
          <w:tab w:val="left" w:pos="2818"/>
        </w:tabs>
        <w:spacing w:before="0" w:after="0" w:line="413" w:lineRule="exact"/>
        <w:ind w:left="2818" w:right="0" w:hanging="1273"/>
        <w:jc w:val="left"/>
        <w:rPr>
          <w:rFonts w:ascii="Arial"/>
          <w:b/>
          <w:sz w:val="36"/>
        </w:rPr>
      </w:pPr>
      <w:r>
        <w:rPr>
          <w:rFonts w:ascii="Arial"/>
          <w:b/>
          <w:sz w:val="36"/>
        </w:rPr>
        <w:t>with</w:t>
      </w:r>
      <w:r>
        <w:rPr>
          <w:rFonts w:ascii="Arial"/>
          <w:b/>
          <w:spacing w:val="-9"/>
          <w:sz w:val="36"/>
        </w:rPr>
        <w:t xml:space="preserve"> </w:t>
      </w:r>
      <w:r>
        <w:rPr>
          <w:rFonts w:ascii="Arial"/>
          <w:b/>
          <w:sz w:val="36"/>
        </w:rPr>
        <w:t>Sugarcane</w:t>
      </w:r>
      <w:r>
        <w:rPr>
          <w:rFonts w:ascii="Arial"/>
          <w:b/>
          <w:spacing w:val="-5"/>
          <w:sz w:val="36"/>
        </w:rPr>
        <w:t xml:space="preserve"> </w:t>
      </w:r>
      <w:r>
        <w:rPr>
          <w:rFonts w:ascii="Arial"/>
          <w:b/>
          <w:sz w:val="36"/>
        </w:rPr>
        <w:t>(</w:t>
      </w:r>
      <w:r>
        <w:rPr>
          <w:rFonts w:ascii="Arial"/>
          <w:b/>
          <w:i/>
          <w:sz w:val="36"/>
        </w:rPr>
        <w:t>Saccharum</w:t>
      </w:r>
      <w:r>
        <w:rPr>
          <w:rFonts w:ascii="Arial"/>
          <w:b/>
          <w:i/>
          <w:spacing w:val="-6"/>
          <w:sz w:val="36"/>
        </w:rPr>
        <w:t xml:space="preserve"> </w:t>
      </w:r>
      <w:r>
        <w:rPr>
          <w:rFonts w:ascii="Arial"/>
          <w:b/>
          <w:i/>
          <w:sz w:val="36"/>
        </w:rPr>
        <w:t>officinarum</w:t>
      </w:r>
      <w:r>
        <w:rPr>
          <w:rFonts w:ascii="Arial"/>
          <w:b/>
          <w:sz w:val="36"/>
        </w:rPr>
        <w:t>)</w:t>
      </w:r>
      <w:r>
        <w:rPr>
          <w:rFonts w:ascii="Arial"/>
          <w:b/>
          <w:spacing w:val="-6"/>
          <w:sz w:val="36"/>
        </w:rPr>
        <w:t xml:space="preserve"> </w:t>
      </w:r>
      <w:r>
        <w:rPr>
          <w:rFonts w:ascii="Arial"/>
          <w:b/>
          <w:spacing w:val="-5"/>
          <w:sz w:val="36"/>
        </w:rPr>
        <w:t>in</w:t>
      </w:r>
    </w:p>
    <w:p w14:paraId="4EF2CB40">
      <w:pPr>
        <w:pStyle w:val="6"/>
        <w:numPr>
          <w:ilvl w:val="0"/>
          <w:numId w:val="1"/>
        </w:numPr>
        <w:tabs>
          <w:tab w:val="left" w:pos="2485"/>
        </w:tabs>
        <w:spacing w:before="0" w:after="0" w:line="413" w:lineRule="exact"/>
        <w:ind w:left="2485" w:right="0" w:hanging="940"/>
        <w:jc w:val="left"/>
      </w:pPr>
      <w:r>
        <w:t>Selected</w:t>
      </w:r>
      <w:r>
        <w:rPr>
          <w:spacing w:val="-18"/>
        </w:rPr>
        <w:t xml:space="preserve"> </w:t>
      </w:r>
      <w:r>
        <w:t>Areas</w:t>
      </w:r>
      <w:r>
        <w:rPr>
          <w:spacing w:val="-2"/>
        </w:rPr>
        <w:t xml:space="preserve"> </w:t>
      </w:r>
      <w:r>
        <w:t>of</w:t>
      </w:r>
      <w:r>
        <w:rPr>
          <w:spacing w:val="-2"/>
        </w:rPr>
        <w:t xml:space="preserve"> </w:t>
      </w:r>
      <w:r>
        <w:t>Northern</w:t>
      </w:r>
      <w:r>
        <w:rPr>
          <w:spacing w:val="-3"/>
        </w:rPr>
        <w:t xml:space="preserve"> </w:t>
      </w:r>
      <w:r>
        <w:t>Cebu,</w:t>
      </w:r>
      <w:r>
        <w:rPr>
          <w:spacing w:val="-2"/>
        </w:rPr>
        <w:t xml:space="preserve"> Philippines</w:t>
      </w:r>
    </w:p>
    <w:p w14:paraId="5430817D">
      <w:pPr>
        <w:pStyle w:val="4"/>
        <w:rPr>
          <w:rFonts w:ascii="Arial"/>
          <w:b/>
          <w:sz w:val="24"/>
        </w:rPr>
      </w:pPr>
    </w:p>
    <w:p w14:paraId="24065FED">
      <w:pPr>
        <w:pStyle w:val="4"/>
        <w:rPr>
          <w:rFonts w:ascii="Arial"/>
          <w:b/>
          <w:sz w:val="24"/>
        </w:rPr>
      </w:pPr>
    </w:p>
    <w:p w14:paraId="2D79ABE2">
      <w:pPr>
        <w:pStyle w:val="4"/>
        <w:rPr>
          <w:rFonts w:ascii="Arial"/>
          <w:b/>
          <w:sz w:val="24"/>
        </w:rPr>
      </w:pPr>
    </w:p>
    <w:p w14:paraId="49F367F4">
      <w:pPr>
        <w:pStyle w:val="4"/>
        <w:rPr>
          <w:rFonts w:ascii="Arial"/>
          <w:b/>
          <w:sz w:val="24"/>
        </w:rPr>
      </w:pPr>
    </w:p>
    <w:p w14:paraId="2C0CC867">
      <w:pPr>
        <w:pStyle w:val="4"/>
        <w:rPr>
          <w:rFonts w:ascii="Arial"/>
          <w:b/>
          <w:sz w:val="24"/>
        </w:rPr>
      </w:pPr>
    </w:p>
    <w:p w14:paraId="05C58B7B">
      <w:pPr>
        <w:pStyle w:val="4"/>
        <w:rPr>
          <w:rFonts w:ascii="Arial"/>
          <w:b/>
          <w:sz w:val="24"/>
        </w:rPr>
      </w:pPr>
    </w:p>
    <w:p w14:paraId="58804293">
      <w:pPr>
        <w:pStyle w:val="4"/>
        <w:rPr>
          <w:rFonts w:ascii="Arial"/>
          <w:b/>
          <w:sz w:val="24"/>
        </w:rPr>
      </w:pPr>
    </w:p>
    <w:p w14:paraId="6AEFEE75">
      <w:pPr>
        <w:pStyle w:val="4"/>
        <w:rPr>
          <w:rFonts w:ascii="Arial"/>
          <w:b/>
          <w:sz w:val="24"/>
        </w:rPr>
      </w:pPr>
    </w:p>
    <w:p w14:paraId="0A19880D">
      <w:pPr>
        <w:pStyle w:val="4"/>
        <w:rPr>
          <w:rFonts w:ascii="Arial"/>
          <w:b/>
          <w:sz w:val="24"/>
        </w:rPr>
      </w:pPr>
    </w:p>
    <w:p w14:paraId="5B2D41B1">
      <w:pPr>
        <w:pStyle w:val="4"/>
        <w:rPr>
          <w:rFonts w:ascii="Arial"/>
          <w:b/>
          <w:sz w:val="24"/>
        </w:rPr>
      </w:pPr>
    </w:p>
    <w:p w14:paraId="67EC8CE0">
      <w:pPr>
        <w:pStyle w:val="4"/>
        <w:rPr>
          <w:rFonts w:ascii="Arial"/>
          <w:b/>
          <w:sz w:val="24"/>
        </w:rPr>
      </w:pPr>
    </w:p>
    <w:p w14:paraId="23138FBA">
      <w:pPr>
        <w:pStyle w:val="4"/>
        <w:rPr>
          <w:rFonts w:ascii="Arial"/>
          <w:b/>
          <w:sz w:val="24"/>
        </w:rPr>
      </w:pPr>
    </w:p>
    <w:p w14:paraId="45A95827">
      <w:pPr>
        <w:pStyle w:val="4"/>
        <w:spacing w:before="52"/>
        <w:rPr>
          <w:rFonts w:ascii="Arial"/>
          <w:b/>
          <w:sz w:val="24"/>
        </w:rPr>
      </w:pPr>
    </w:p>
    <w:p w14:paraId="05269170">
      <w:pPr>
        <w:pStyle w:val="8"/>
        <w:numPr>
          <w:ilvl w:val="0"/>
          <w:numId w:val="2"/>
        </w:numPr>
        <w:tabs>
          <w:tab w:val="left" w:pos="2028"/>
          <w:tab w:val="left" w:pos="10410"/>
        </w:tabs>
        <w:spacing w:before="0" w:after="0" w:line="164" w:lineRule="exact"/>
        <w:ind w:left="2028" w:right="0" w:hanging="603"/>
        <w:jc w:val="left"/>
        <w:rPr>
          <w:rFonts w:ascii="Times New Roman"/>
          <w:sz w:val="24"/>
        </w:rPr>
      </w:pPr>
      <w:r>
        <w:rPr>
          <w:rFonts w:ascii="Times New Roman"/>
          <w:sz w:val="24"/>
          <w:u w:val="thick"/>
        </w:rPr>
        <w:t xml:space="preserve"> </w:t>
      </w:r>
      <w:r>
        <w:rPr>
          <w:rFonts w:ascii="Times New Roman"/>
          <w:sz w:val="24"/>
          <w:u w:val="thick"/>
        </w:rPr>
        <w:tab/>
      </w:r>
    </w:p>
    <w:p w14:paraId="46ADAF9D">
      <w:pPr>
        <w:pStyle w:val="8"/>
        <w:numPr>
          <w:ilvl w:val="0"/>
          <w:numId w:val="2"/>
        </w:numPr>
        <w:tabs>
          <w:tab w:val="left" w:pos="2025"/>
        </w:tabs>
        <w:spacing w:before="0" w:after="0" w:line="249" w:lineRule="exact"/>
        <w:ind w:left="2025" w:right="0" w:hanging="600"/>
        <w:jc w:val="left"/>
        <w:rPr>
          <w:sz w:val="16"/>
        </w:rPr>
      </w:pPr>
      <w:r>
        <w:rPr>
          <w:spacing w:val="-10"/>
          <w:sz w:val="16"/>
        </w:rPr>
        <w:t>.</w:t>
      </w:r>
    </w:p>
    <w:p w14:paraId="30ABEDAC">
      <w:pPr>
        <w:pStyle w:val="8"/>
        <w:numPr>
          <w:ilvl w:val="0"/>
          <w:numId w:val="2"/>
        </w:numPr>
        <w:tabs>
          <w:tab w:val="left" w:pos="2025"/>
        </w:tabs>
        <w:spacing w:before="0" w:after="0" w:line="245" w:lineRule="exact"/>
        <w:ind w:left="2025" w:right="0" w:hanging="600"/>
        <w:jc w:val="left"/>
        <w:rPr>
          <w:rFonts w:ascii="Arial"/>
          <w:b/>
          <w:sz w:val="22"/>
        </w:rPr>
      </w:pPr>
      <w:r>
        <w:rPr>
          <w:rFonts w:ascii="Arial"/>
          <w:b/>
          <w:spacing w:val="-2"/>
          <w:sz w:val="22"/>
        </w:rPr>
        <w:t>ABSTRACT</w:t>
      </w:r>
    </w:p>
    <w:p w14:paraId="79C83CFB">
      <w:pPr>
        <w:spacing w:before="0" w:line="263" w:lineRule="exact"/>
        <w:ind w:left="1425" w:right="0" w:firstLine="0"/>
        <w:jc w:val="left"/>
        <w:rPr>
          <w:rFonts w:ascii="Times New Roman"/>
          <w:sz w:val="24"/>
        </w:rPr>
      </w:pPr>
      <w:r>
        <w:rPr>
          <w:rFonts w:ascii="Times New Roman"/>
          <w:spacing w:val="-5"/>
          <w:sz w:val="24"/>
        </w:rPr>
        <w:t>21</w:t>
      </w:r>
    </w:p>
    <w:p w14:paraId="42DF5EB5">
      <w:pPr>
        <w:pStyle w:val="4"/>
        <w:ind w:left="2025"/>
        <w:rPr>
          <w:rFonts w:ascii="Times New Roman"/>
        </w:rPr>
      </w:pPr>
      <w:r>
        <w:rPr>
          <w:rFonts w:ascii="Times New Roman"/>
        </w:rPr>
        <mc:AlternateContent>
          <mc:Choice Requires="wps">
            <w:drawing>
              <wp:inline distT="0" distB="0" distL="0" distR="0">
                <wp:extent cx="5206365" cy="3103245"/>
                <wp:effectExtent l="9525" t="0" r="0" b="11430"/>
                <wp:docPr id="3" name="Textbox 3"/>
                <wp:cNvGraphicFramePr/>
                <a:graphic xmlns:a="http://schemas.openxmlformats.org/drawingml/2006/main">
                  <a:graphicData uri="http://schemas.microsoft.com/office/word/2010/wordprocessingShape">
                    <wps:wsp>
                      <wps:cNvSpPr txBox="1"/>
                      <wps:spPr>
                        <a:xfrm>
                          <a:off x="0" y="0"/>
                          <a:ext cx="5206365" cy="3103245"/>
                        </a:xfrm>
                        <a:prstGeom prst="rect">
                          <a:avLst/>
                        </a:prstGeom>
                        <a:solidFill>
                          <a:srgbClr val="F2F2F2"/>
                        </a:solidFill>
                        <a:ln w="6096">
                          <a:solidFill>
                            <a:srgbClr val="000000"/>
                          </a:solidFill>
                          <a:prstDash val="solid"/>
                        </a:ln>
                      </wps:spPr>
                      <wps:txbx>
                        <w:txbxContent>
                          <w:p w14:paraId="18EE943C">
                            <w:pPr>
                              <w:pStyle w:val="4"/>
                              <w:ind w:left="105" w:right="97"/>
                              <w:jc w:val="both"/>
                              <w:rPr>
                                <w:color w:val="000000"/>
                              </w:rPr>
                            </w:pPr>
                            <w:r>
                              <w:rPr>
                                <w:color w:val="000000"/>
                              </w:rPr>
                              <w:t>Plant-parasitic nematodes (PPNs) are reported to be associated with sugarcane and are considered</w:t>
                            </w:r>
                            <w:r>
                              <w:rPr>
                                <w:color w:val="000000"/>
                                <w:spacing w:val="-3"/>
                              </w:rPr>
                              <w:t xml:space="preserve"> </w:t>
                            </w:r>
                            <w:r>
                              <w:rPr>
                                <w:color w:val="000000"/>
                              </w:rPr>
                              <w:t>detrimental</w:t>
                            </w:r>
                            <w:r>
                              <w:rPr>
                                <w:color w:val="000000"/>
                                <w:spacing w:val="-3"/>
                              </w:rPr>
                              <w:t xml:space="preserve"> </w:t>
                            </w:r>
                            <w:r>
                              <w:rPr>
                                <w:color w:val="000000"/>
                              </w:rPr>
                              <w:t>to</w:t>
                            </w:r>
                            <w:r>
                              <w:rPr>
                                <w:color w:val="000000"/>
                                <w:spacing w:val="-3"/>
                              </w:rPr>
                              <w:t xml:space="preserve"> </w:t>
                            </w:r>
                            <w:r>
                              <w:rPr>
                                <w:color w:val="000000"/>
                              </w:rPr>
                              <w:t>the</w:t>
                            </w:r>
                            <w:r>
                              <w:rPr>
                                <w:color w:val="000000"/>
                                <w:spacing w:val="-3"/>
                              </w:rPr>
                              <w:t xml:space="preserve"> </w:t>
                            </w:r>
                            <w:r>
                              <w:rPr>
                                <w:color w:val="000000"/>
                              </w:rPr>
                              <w:t>crop,</w:t>
                            </w:r>
                            <w:r>
                              <w:rPr>
                                <w:color w:val="000000"/>
                                <w:spacing w:val="-3"/>
                              </w:rPr>
                              <w:t xml:space="preserve"> </w:t>
                            </w:r>
                            <w:r>
                              <w:rPr>
                                <w:color w:val="000000"/>
                              </w:rPr>
                              <w:t>resulting</w:t>
                            </w:r>
                            <w:r>
                              <w:rPr>
                                <w:color w:val="000000"/>
                                <w:spacing w:val="-3"/>
                              </w:rPr>
                              <w:t xml:space="preserve"> </w:t>
                            </w:r>
                            <w:r>
                              <w:rPr>
                                <w:color w:val="000000"/>
                              </w:rPr>
                              <w:t>to</w:t>
                            </w:r>
                            <w:r>
                              <w:rPr>
                                <w:color w:val="000000"/>
                                <w:spacing w:val="-3"/>
                              </w:rPr>
                              <w:t xml:space="preserve"> </w:t>
                            </w:r>
                            <w:r>
                              <w:rPr>
                                <w:color w:val="000000"/>
                              </w:rPr>
                              <w:t>low</w:t>
                            </w:r>
                            <w:r>
                              <w:rPr>
                                <w:color w:val="000000"/>
                                <w:spacing w:val="-4"/>
                              </w:rPr>
                              <w:t xml:space="preserve"> </w:t>
                            </w:r>
                            <w:r>
                              <w:rPr>
                                <w:color w:val="000000"/>
                              </w:rPr>
                              <w:t>quality</w:t>
                            </w:r>
                            <w:r>
                              <w:rPr>
                                <w:color w:val="000000"/>
                                <w:spacing w:val="-3"/>
                              </w:rPr>
                              <w:t xml:space="preserve"> </w:t>
                            </w:r>
                            <w:r>
                              <w:rPr>
                                <w:color w:val="000000"/>
                              </w:rPr>
                              <w:t>produce</w:t>
                            </w:r>
                            <w:r>
                              <w:rPr>
                                <w:color w:val="000000"/>
                                <w:spacing w:val="-3"/>
                              </w:rPr>
                              <w:t xml:space="preserve"> </w:t>
                            </w:r>
                            <w:r>
                              <w:rPr>
                                <w:color w:val="000000"/>
                              </w:rPr>
                              <w:t>and</w:t>
                            </w:r>
                            <w:r>
                              <w:rPr>
                                <w:color w:val="000000"/>
                                <w:spacing w:val="-3"/>
                              </w:rPr>
                              <w:t xml:space="preserve"> </w:t>
                            </w:r>
                            <w:r>
                              <w:rPr>
                                <w:color w:val="000000"/>
                              </w:rPr>
                              <w:t>low</w:t>
                            </w:r>
                            <w:r>
                              <w:rPr>
                                <w:color w:val="000000"/>
                                <w:spacing w:val="-4"/>
                              </w:rPr>
                              <w:t xml:space="preserve"> </w:t>
                            </w:r>
                            <w:r>
                              <w:rPr>
                                <w:color w:val="000000"/>
                              </w:rPr>
                              <w:t>yielding</w:t>
                            </w:r>
                            <w:r>
                              <w:rPr>
                                <w:color w:val="000000"/>
                                <w:spacing w:val="-3"/>
                              </w:rPr>
                              <w:t xml:space="preserve"> </w:t>
                            </w:r>
                            <w:r>
                              <w:rPr>
                                <w:color w:val="000000"/>
                              </w:rPr>
                              <w:t>ability. This study aimed at identifying the plant-parasitic nematode genera associated with sugarcane, as well as its prevalence in the selected sampling sites of Northern Cebu, Philippines. Root and soil samples were collected from Bogo City (Phil99-1793 &amp; VMC84- 947), Medellin (VMC84-947 &amp; Mauritius), and San Remigio (VMC84-947 &amp; Mauritius). Nematodes</w:t>
                            </w:r>
                            <w:r>
                              <w:rPr>
                                <w:color w:val="000000"/>
                                <w:spacing w:val="-6"/>
                              </w:rPr>
                              <w:t xml:space="preserve"> </w:t>
                            </w:r>
                            <w:r>
                              <w:rPr>
                                <w:color w:val="000000"/>
                              </w:rPr>
                              <w:t>from</w:t>
                            </w:r>
                            <w:r>
                              <w:rPr>
                                <w:color w:val="000000"/>
                                <w:spacing w:val="-7"/>
                              </w:rPr>
                              <w:t xml:space="preserve"> </w:t>
                            </w:r>
                            <w:r>
                              <w:rPr>
                                <w:color w:val="000000"/>
                              </w:rPr>
                              <w:t>roots</w:t>
                            </w:r>
                            <w:r>
                              <w:rPr>
                                <w:color w:val="000000"/>
                                <w:spacing w:val="-6"/>
                              </w:rPr>
                              <w:t xml:space="preserve"> </w:t>
                            </w:r>
                            <w:r>
                              <w:rPr>
                                <w:color w:val="000000"/>
                              </w:rPr>
                              <w:t>and</w:t>
                            </w:r>
                            <w:r>
                              <w:rPr>
                                <w:color w:val="000000"/>
                                <w:spacing w:val="-7"/>
                              </w:rPr>
                              <w:t xml:space="preserve"> </w:t>
                            </w:r>
                            <w:r>
                              <w:rPr>
                                <w:color w:val="000000"/>
                              </w:rPr>
                              <w:t>soil</w:t>
                            </w:r>
                            <w:r>
                              <w:rPr>
                                <w:color w:val="000000"/>
                                <w:spacing w:val="-6"/>
                              </w:rPr>
                              <w:t xml:space="preserve"> </w:t>
                            </w:r>
                            <w:r>
                              <w:rPr>
                                <w:color w:val="000000"/>
                              </w:rPr>
                              <w:t>rhizosphere</w:t>
                            </w:r>
                            <w:r>
                              <w:rPr>
                                <w:color w:val="000000"/>
                                <w:spacing w:val="-7"/>
                              </w:rPr>
                              <w:t xml:space="preserve"> </w:t>
                            </w:r>
                            <w:r>
                              <w:rPr>
                                <w:color w:val="000000"/>
                              </w:rPr>
                              <w:t>were</w:t>
                            </w:r>
                            <w:r>
                              <w:rPr>
                                <w:color w:val="000000"/>
                                <w:spacing w:val="-7"/>
                              </w:rPr>
                              <w:t xml:space="preserve"> </w:t>
                            </w:r>
                            <w:r>
                              <w:rPr>
                                <w:color w:val="000000"/>
                              </w:rPr>
                              <w:t>extracted</w:t>
                            </w:r>
                            <w:r>
                              <w:rPr>
                                <w:color w:val="000000"/>
                                <w:spacing w:val="-7"/>
                              </w:rPr>
                              <w:t xml:space="preserve"> </w:t>
                            </w:r>
                            <w:r>
                              <w:rPr>
                                <w:color w:val="000000"/>
                              </w:rPr>
                              <w:t>following</w:t>
                            </w:r>
                            <w:r>
                              <w:rPr>
                                <w:color w:val="000000"/>
                                <w:spacing w:val="-7"/>
                              </w:rPr>
                              <w:t xml:space="preserve"> </w:t>
                            </w:r>
                            <w:r>
                              <w:rPr>
                                <w:color w:val="000000"/>
                              </w:rPr>
                              <w:t>the</w:t>
                            </w:r>
                            <w:r>
                              <w:rPr>
                                <w:color w:val="000000"/>
                                <w:spacing w:val="-7"/>
                              </w:rPr>
                              <w:t xml:space="preserve"> </w:t>
                            </w:r>
                            <w:r>
                              <w:rPr>
                                <w:color w:val="000000"/>
                              </w:rPr>
                              <w:t>standard</w:t>
                            </w:r>
                            <w:r>
                              <w:rPr>
                                <w:color w:val="000000"/>
                                <w:spacing w:val="-7"/>
                              </w:rPr>
                              <w:t xml:space="preserve"> </w:t>
                            </w:r>
                            <w:r>
                              <w:rPr>
                                <w:color w:val="000000"/>
                              </w:rPr>
                              <w:t>methods and were identified up to genus level based on morphological characteristics. A total of eleven (11) plant-parasitic nematode genera (</w:t>
                            </w:r>
                            <w:r>
                              <w:rPr>
                                <w:rFonts w:ascii="Arial" w:hAnsi="Arial"/>
                                <w:i/>
                                <w:color w:val="000000"/>
                              </w:rPr>
                              <w:t>Criconema</w:t>
                            </w:r>
                            <w:r>
                              <w:rPr>
                                <w:color w:val="000000"/>
                              </w:rPr>
                              <w:t xml:space="preserve">, </w:t>
                            </w:r>
                            <w:r>
                              <w:rPr>
                                <w:rFonts w:ascii="Arial" w:hAnsi="Arial"/>
                                <w:i/>
                                <w:color w:val="000000"/>
                              </w:rPr>
                              <w:t>Ditylenchus</w:t>
                            </w:r>
                            <w:r>
                              <w:rPr>
                                <w:color w:val="000000"/>
                              </w:rPr>
                              <w:t xml:space="preserve">, </w:t>
                            </w:r>
                            <w:r>
                              <w:rPr>
                                <w:rFonts w:ascii="Arial" w:hAnsi="Arial"/>
                                <w:i/>
                                <w:color w:val="000000"/>
                              </w:rPr>
                              <w:t>Filenchus</w:t>
                            </w:r>
                            <w:r>
                              <w:rPr>
                                <w:color w:val="000000"/>
                              </w:rPr>
                              <w:t xml:space="preserve">, </w:t>
                            </w:r>
                            <w:r>
                              <w:rPr>
                                <w:rFonts w:ascii="Arial" w:hAnsi="Arial"/>
                                <w:i/>
                                <w:color w:val="000000"/>
                              </w:rPr>
                              <w:t>Helicotylenchus</w:t>
                            </w:r>
                            <w:r>
                              <w:rPr>
                                <w:color w:val="000000"/>
                              </w:rPr>
                              <w:t xml:space="preserve">, </w:t>
                            </w:r>
                            <w:r>
                              <w:rPr>
                                <w:rFonts w:ascii="Arial" w:hAnsi="Arial"/>
                                <w:i/>
                                <w:color w:val="000000"/>
                              </w:rPr>
                              <w:t>Hoplolaimus</w:t>
                            </w:r>
                            <w:r>
                              <w:rPr>
                                <w:color w:val="000000"/>
                              </w:rPr>
                              <w:t xml:space="preserve">, </w:t>
                            </w:r>
                            <w:r>
                              <w:rPr>
                                <w:rFonts w:ascii="Arial" w:hAnsi="Arial"/>
                                <w:i/>
                                <w:color w:val="000000"/>
                              </w:rPr>
                              <w:t>Meloidogyne</w:t>
                            </w:r>
                            <w:r>
                              <w:rPr>
                                <w:color w:val="000000"/>
                              </w:rPr>
                              <w:t xml:space="preserve">, </w:t>
                            </w:r>
                            <w:r>
                              <w:rPr>
                                <w:rFonts w:ascii="Arial" w:hAnsi="Arial"/>
                                <w:i/>
                                <w:color w:val="000000"/>
                              </w:rPr>
                              <w:t>Pratylenchus</w:t>
                            </w:r>
                            <w:r>
                              <w:rPr>
                                <w:color w:val="000000"/>
                              </w:rPr>
                              <w:t xml:space="preserve">, </w:t>
                            </w:r>
                            <w:r>
                              <w:rPr>
                                <w:rFonts w:ascii="Arial" w:hAnsi="Arial"/>
                                <w:i/>
                                <w:color w:val="000000"/>
                              </w:rPr>
                              <w:t>Rotylenchulus</w:t>
                            </w:r>
                            <w:r>
                              <w:rPr>
                                <w:color w:val="000000"/>
                              </w:rPr>
                              <w:t xml:space="preserve">, </w:t>
                            </w:r>
                            <w:r>
                              <w:rPr>
                                <w:rFonts w:ascii="Arial" w:hAnsi="Arial"/>
                                <w:i/>
                                <w:color w:val="000000"/>
                              </w:rPr>
                              <w:t>Rotylenchus</w:t>
                            </w:r>
                            <w:r>
                              <w:rPr>
                                <w:color w:val="000000"/>
                              </w:rPr>
                              <w:t xml:space="preserve">, </w:t>
                            </w:r>
                            <w:r>
                              <w:rPr>
                                <w:rFonts w:ascii="Arial" w:hAnsi="Arial"/>
                                <w:i/>
                                <w:color w:val="000000"/>
                              </w:rPr>
                              <w:t>Tylenchus</w:t>
                            </w:r>
                            <w:r>
                              <w:rPr>
                                <w:color w:val="000000"/>
                              </w:rPr>
                              <w:t xml:space="preserve">, and </w:t>
                            </w:r>
                            <w:r>
                              <w:rPr>
                                <w:rFonts w:ascii="Arial" w:hAnsi="Arial"/>
                                <w:i/>
                                <w:color w:val="000000"/>
                              </w:rPr>
                              <w:t>Xiphinema</w:t>
                            </w:r>
                            <w:r>
                              <w:rPr>
                                <w:color w:val="000000"/>
                              </w:rPr>
                              <w:t xml:space="preserve">) which belong to nine different families were identified. Among these identified nematode genera, </w:t>
                            </w:r>
                            <w:r>
                              <w:rPr>
                                <w:rFonts w:ascii="Arial" w:hAnsi="Arial"/>
                                <w:i/>
                                <w:color w:val="000000"/>
                              </w:rPr>
                              <w:t xml:space="preserve">Meloidogyne </w:t>
                            </w:r>
                            <w:r>
                              <w:rPr>
                                <w:color w:val="000000"/>
                              </w:rPr>
                              <w:t xml:space="preserve">were the most abundant in sugarcane roots, and </w:t>
                            </w:r>
                            <w:r>
                              <w:rPr>
                                <w:rFonts w:ascii="Arial" w:hAnsi="Arial"/>
                                <w:i/>
                                <w:color w:val="000000"/>
                              </w:rPr>
                              <w:t xml:space="preserve">Helicotylenchus </w:t>
                            </w:r>
                            <w:r>
                              <w:rPr>
                                <w:color w:val="000000"/>
                              </w:rPr>
                              <w:t>in soil rhizosphere. However, no nematode genera recovered from</w:t>
                            </w:r>
                            <w:r>
                              <w:rPr>
                                <w:color w:val="000000"/>
                                <w:spacing w:val="-1"/>
                              </w:rPr>
                              <w:t xml:space="preserve"> </w:t>
                            </w:r>
                            <w:r>
                              <w:rPr>
                                <w:color w:val="000000"/>
                              </w:rPr>
                              <w:t>the</w:t>
                            </w:r>
                            <w:r>
                              <w:rPr>
                                <w:color w:val="000000"/>
                                <w:spacing w:val="-1"/>
                              </w:rPr>
                              <w:t xml:space="preserve"> </w:t>
                            </w:r>
                            <w:r>
                              <w:rPr>
                                <w:color w:val="000000"/>
                              </w:rPr>
                              <w:t>roots</w:t>
                            </w:r>
                            <w:r>
                              <w:rPr>
                                <w:color w:val="000000"/>
                                <w:spacing w:val="-1"/>
                              </w:rPr>
                              <w:t xml:space="preserve"> </w:t>
                            </w:r>
                            <w:r>
                              <w:rPr>
                                <w:color w:val="000000"/>
                              </w:rPr>
                              <w:t>were</w:t>
                            </w:r>
                            <w:r>
                              <w:rPr>
                                <w:color w:val="000000"/>
                                <w:spacing w:val="-1"/>
                              </w:rPr>
                              <w:t xml:space="preserve"> </w:t>
                            </w:r>
                            <w:r>
                              <w:rPr>
                                <w:color w:val="000000"/>
                              </w:rPr>
                              <w:t>considered</w:t>
                            </w:r>
                            <w:r>
                              <w:rPr>
                                <w:color w:val="000000"/>
                                <w:spacing w:val="-1"/>
                              </w:rPr>
                              <w:t xml:space="preserve"> </w:t>
                            </w:r>
                            <w:r>
                              <w:rPr>
                                <w:color w:val="000000"/>
                              </w:rPr>
                              <w:t>prevalent as</w:t>
                            </w:r>
                            <w:r>
                              <w:rPr>
                                <w:color w:val="000000"/>
                                <w:spacing w:val="-1"/>
                              </w:rPr>
                              <w:t xml:space="preserve"> </w:t>
                            </w:r>
                            <w:r>
                              <w:rPr>
                                <w:color w:val="000000"/>
                              </w:rPr>
                              <w:t>their frequency</w:t>
                            </w:r>
                            <w:r>
                              <w:rPr>
                                <w:color w:val="000000"/>
                                <w:spacing w:val="-1"/>
                              </w:rPr>
                              <w:t xml:space="preserve"> </w:t>
                            </w:r>
                            <w:r>
                              <w:rPr>
                                <w:color w:val="000000"/>
                              </w:rPr>
                              <w:t>and</w:t>
                            </w:r>
                            <w:r>
                              <w:rPr>
                                <w:color w:val="000000"/>
                                <w:spacing w:val="-1"/>
                              </w:rPr>
                              <w:t xml:space="preserve"> </w:t>
                            </w:r>
                            <w:r>
                              <w:rPr>
                                <w:color w:val="000000"/>
                              </w:rPr>
                              <w:t>abundance</w:t>
                            </w:r>
                            <w:r>
                              <w:rPr>
                                <w:color w:val="000000"/>
                                <w:spacing w:val="-1"/>
                              </w:rPr>
                              <w:t xml:space="preserve"> </w:t>
                            </w:r>
                            <w:r>
                              <w:rPr>
                                <w:color w:val="000000"/>
                              </w:rPr>
                              <w:t>were</w:t>
                            </w:r>
                            <w:r>
                              <w:rPr>
                                <w:color w:val="000000"/>
                                <w:spacing w:val="-1"/>
                              </w:rPr>
                              <w:t xml:space="preserve"> </w:t>
                            </w:r>
                            <w:r>
                              <w:rPr>
                                <w:color w:val="000000"/>
                              </w:rPr>
                              <w:t>too</w:t>
                            </w:r>
                            <w:r>
                              <w:rPr>
                                <w:color w:val="000000"/>
                                <w:spacing w:val="-1"/>
                              </w:rPr>
                              <w:t xml:space="preserve"> </w:t>
                            </w:r>
                            <w:r>
                              <w:rPr>
                                <w:color w:val="000000"/>
                              </w:rPr>
                              <w:t xml:space="preserve">low, which occurred only in some localities. In roots, </w:t>
                            </w:r>
                            <w:r>
                              <w:rPr>
                                <w:rFonts w:ascii="Arial" w:hAnsi="Arial"/>
                                <w:i/>
                                <w:color w:val="000000"/>
                              </w:rPr>
                              <w:t xml:space="preserve">Helicotylenchus </w:t>
                            </w:r>
                            <w:r>
                              <w:rPr>
                                <w:color w:val="000000"/>
                              </w:rPr>
                              <w:t>was the predominant nematode genera due to its high frequency of occurrence in all sampling sites and high abundance</w:t>
                            </w:r>
                            <w:r>
                              <w:rPr>
                                <w:color w:val="000000"/>
                                <w:spacing w:val="-7"/>
                              </w:rPr>
                              <w:t xml:space="preserve"> </w:t>
                            </w:r>
                            <w:r>
                              <w:rPr>
                                <w:color w:val="000000"/>
                              </w:rPr>
                              <w:t>in</w:t>
                            </w:r>
                            <w:r>
                              <w:rPr>
                                <w:color w:val="000000"/>
                                <w:spacing w:val="-7"/>
                              </w:rPr>
                              <w:t xml:space="preserve"> </w:t>
                            </w:r>
                            <w:r>
                              <w:rPr>
                                <w:color w:val="000000"/>
                              </w:rPr>
                              <w:t>two</w:t>
                            </w:r>
                            <w:r>
                              <w:rPr>
                                <w:color w:val="000000"/>
                                <w:spacing w:val="-7"/>
                              </w:rPr>
                              <w:t xml:space="preserve"> </w:t>
                            </w:r>
                            <w:r>
                              <w:rPr>
                                <w:color w:val="000000"/>
                              </w:rPr>
                              <w:t>sampling</w:t>
                            </w:r>
                            <w:r>
                              <w:rPr>
                                <w:color w:val="000000"/>
                                <w:spacing w:val="-7"/>
                              </w:rPr>
                              <w:t xml:space="preserve"> </w:t>
                            </w:r>
                            <w:r>
                              <w:rPr>
                                <w:color w:val="000000"/>
                              </w:rPr>
                              <w:t>sites.</w:t>
                            </w:r>
                            <w:r>
                              <w:rPr>
                                <w:color w:val="000000"/>
                                <w:spacing w:val="-7"/>
                              </w:rPr>
                              <w:t xml:space="preserve"> </w:t>
                            </w:r>
                            <w:r>
                              <w:rPr>
                                <w:color w:val="000000"/>
                              </w:rPr>
                              <w:t>Other</w:t>
                            </w:r>
                            <w:r>
                              <w:rPr>
                                <w:color w:val="000000"/>
                                <w:spacing w:val="-7"/>
                              </w:rPr>
                              <w:t xml:space="preserve"> </w:t>
                            </w:r>
                            <w:r>
                              <w:rPr>
                                <w:color w:val="000000"/>
                              </w:rPr>
                              <w:t>identified</w:t>
                            </w:r>
                            <w:r>
                              <w:rPr>
                                <w:color w:val="000000"/>
                                <w:spacing w:val="-7"/>
                              </w:rPr>
                              <w:t xml:space="preserve"> </w:t>
                            </w:r>
                            <w:r>
                              <w:rPr>
                                <w:color w:val="000000"/>
                              </w:rPr>
                              <w:t>nematode</w:t>
                            </w:r>
                            <w:r>
                              <w:rPr>
                                <w:color w:val="000000"/>
                                <w:spacing w:val="-7"/>
                              </w:rPr>
                              <w:t xml:space="preserve"> </w:t>
                            </w:r>
                            <w:r>
                              <w:rPr>
                                <w:color w:val="000000"/>
                              </w:rPr>
                              <w:t>genera</w:t>
                            </w:r>
                            <w:r>
                              <w:rPr>
                                <w:color w:val="000000"/>
                                <w:spacing w:val="-7"/>
                              </w:rPr>
                              <w:t xml:space="preserve"> </w:t>
                            </w:r>
                            <w:r>
                              <w:rPr>
                                <w:color w:val="000000"/>
                              </w:rPr>
                              <w:t>were</w:t>
                            </w:r>
                            <w:r>
                              <w:rPr>
                                <w:color w:val="000000"/>
                                <w:spacing w:val="-7"/>
                              </w:rPr>
                              <w:t xml:space="preserve"> </w:t>
                            </w:r>
                            <w:r>
                              <w:rPr>
                                <w:color w:val="000000"/>
                              </w:rPr>
                              <w:t>less</w:t>
                            </w:r>
                            <w:r>
                              <w:rPr>
                                <w:color w:val="000000"/>
                                <w:spacing w:val="-7"/>
                              </w:rPr>
                              <w:t xml:space="preserve"> </w:t>
                            </w:r>
                            <w:r>
                              <w:rPr>
                                <w:color w:val="000000"/>
                              </w:rPr>
                              <w:t>prevalent</w:t>
                            </w:r>
                            <w:r>
                              <w:rPr>
                                <w:color w:val="000000"/>
                                <w:spacing w:val="-7"/>
                              </w:rPr>
                              <w:t xml:space="preserve"> </w:t>
                            </w:r>
                            <w:r>
                              <w:rPr>
                                <w:color w:val="000000"/>
                              </w:rPr>
                              <w:t>as observed</w:t>
                            </w:r>
                            <w:r>
                              <w:rPr>
                                <w:color w:val="000000"/>
                                <w:spacing w:val="-10"/>
                              </w:rPr>
                              <w:t xml:space="preserve"> </w:t>
                            </w:r>
                            <w:r>
                              <w:rPr>
                                <w:color w:val="000000"/>
                              </w:rPr>
                              <w:t>in</w:t>
                            </w:r>
                            <w:r>
                              <w:rPr>
                                <w:color w:val="000000"/>
                                <w:spacing w:val="-10"/>
                              </w:rPr>
                              <w:t xml:space="preserve"> </w:t>
                            </w:r>
                            <w:r>
                              <w:rPr>
                                <w:color w:val="000000"/>
                              </w:rPr>
                              <w:t>their</w:t>
                            </w:r>
                            <w:r>
                              <w:rPr>
                                <w:color w:val="000000"/>
                                <w:spacing w:val="-9"/>
                              </w:rPr>
                              <w:t xml:space="preserve"> </w:t>
                            </w:r>
                            <w:r>
                              <w:rPr>
                                <w:color w:val="000000"/>
                              </w:rPr>
                              <w:t>relatively</w:t>
                            </w:r>
                            <w:r>
                              <w:rPr>
                                <w:color w:val="000000"/>
                                <w:spacing w:val="-10"/>
                              </w:rPr>
                              <w:t xml:space="preserve"> </w:t>
                            </w:r>
                            <w:r>
                              <w:rPr>
                                <w:color w:val="000000"/>
                              </w:rPr>
                              <w:t>low</w:t>
                            </w:r>
                            <w:r>
                              <w:rPr>
                                <w:color w:val="000000"/>
                                <w:spacing w:val="-10"/>
                              </w:rPr>
                              <w:t xml:space="preserve"> </w:t>
                            </w:r>
                            <w:r>
                              <w:rPr>
                                <w:color w:val="000000"/>
                              </w:rPr>
                              <w:t>abundance</w:t>
                            </w:r>
                            <w:r>
                              <w:rPr>
                                <w:color w:val="000000"/>
                                <w:spacing w:val="-10"/>
                              </w:rPr>
                              <w:t xml:space="preserve"> </w:t>
                            </w:r>
                            <w:r>
                              <w:rPr>
                                <w:color w:val="000000"/>
                              </w:rPr>
                              <w:t>and</w:t>
                            </w:r>
                            <w:r>
                              <w:rPr>
                                <w:color w:val="000000"/>
                                <w:spacing w:val="-10"/>
                              </w:rPr>
                              <w:t xml:space="preserve"> </w:t>
                            </w:r>
                            <w:r>
                              <w:rPr>
                                <w:color w:val="000000"/>
                              </w:rPr>
                              <w:t>frequency</w:t>
                            </w:r>
                            <w:r>
                              <w:rPr>
                                <w:color w:val="000000"/>
                                <w:spacing w:val="-10"/>
                              </w:rPr>
                              <w:t xml:space="preserve"> </w:t>
                            </w:r>
                            <w:r>
                              <w:rPr>
                                <w:color w:val="000000"/>
                              </w:rPr>
                              <w:t>of</w:t>
                            </w:r>
                            <w:r>
                              <w:rPr>
                                <w:color w:val="000000"/>
                                <w:spacing w:val="-9"/>
                              </w:rPr>
                              <w:t xml:space="preserve"> </w:t>
                            </w:r>
                            <w:r>
                              <w:rPr>
                                <w:color w:val="000000"/>
                              </w:rPr>
                              <w:t>occurrence.</w:t>
                            </w:r>
                            <w:r>
                              <w:rPr>
                                <w:color w:val="000000"/>
                                <w:spacing w:val="-9"/>
                              </w:rPr>
                              <w:t xml:space="preserve"> </w:t>
                            </w:r>
                            <w:r>
                              <w:rPr>
                                <w:color w:val="000000"/>
                              </w:rPr>
                              <w:t>These</w:t>
                            </w:r>
                            <w:r>
                              <w:rPr>
                                <w:color w:val="000000"/>
                                <w:spacing w:val="-10"/>
                              </w:rPr>
                              <w:t xml:space="preserve"> </w:t>
                            </w:r>
                            <w:r>
                              <w:rPr>
                                <w:color w:val="000000"/>
                              </w:rPr>
                              <w:t>results</w:t>
                            </w:r>
                            <w:r>
                              <w:rPr>
                                <w:color w:val="000000"/>
                                <w:spacing w:val="-10"/>
                              </w:rPr>
                              <w:t xml:space="preserve"> </w:t>
                            </w:r>
                            <w:r>
                              <w:rPr>
                                <w:color w:val="000000"/>
                              </w:rPr>
                              <w:t>may advance farmers’ knowledge on plant-parasitic nematodes associated with sugarcane in their locality and assess appropriate control measures in mitigating them.</w:t>
                            </w:r>
                          </w:p>
                        </w:txbxContent>
                      </wps:txbx>
                      <wps:bodyPr wrap="square" lIns="0" tIns="0" rIns="0" bIns="0" rtlCol="0">
                        <a:noAutofit/>
                      </wps:bodyPr>
                    </wps:wsp>
                  </a:graphicData>
                </a:graphic>
              </wp:inline>
            </w:drawing>
          </mc:Choice>
          <mc:Fallback>
            <w:pict>
              <v:shape id="Textbox 3" o:spid="_x0000_s1026" o:spt="202" type="#_x0000_t202" style="height:244.35pt;width:409.95pt;" fillcolor="#F2F2F2" filled="t" stroked="t" coordsize="21600,21600" o:gfxdata="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MqNyh&#10;0wAAAAUBAAAPAAAAAAAAAAEAIAAAACIAAABkcnMvZG93bnJldi54bWxQSwECFAAUAAAACACHTuJA&#10;iStcOO0BAAAMBAAADgAAAAAAAAABACAAAAAiAQAAZHJzL2Uyb0RvYy54bWxQSwUGAAAAAAYABgBZ&#10;AQAAgQUAAAAA&#10;">
                <v:fill on="t" focussize="0,0"/>
                <v:stroke weight="0.48pt" color="#000000" joinstyle="round"/>
                <v:imagedata o:title=""/>
                <o:lock v:ext="edit" aspectratio="f"/>
                <v:textbox inset="0mm,0mm,0mm,0mm">
                  <w:txbxContent>
                    <w:p w14:paraId="18EE943C">
                      <w:pPr>
                        <w:pStyle w:val="4"/>
                        <w:ind w:left="105" w:right="97"/>
                        <w:jc w:val="both"/>
                        <w:rPr>
                          <w:color w:val="000000"/>
                        </w:rPr>
                      </w:pPr>
                      <w:r>
                        <w:rPr>
                          <w:color w:val="000000"/>
                        </w:rPr>
                        <w:t>Plant-parasitic nematodes (PPNs) are reported to be associated with sugarcane and are considered</w:t>
                      </w:r>
                      <w:r>
                        <w:rPr>
                          <w:color w:val="000000"/>
                          <w:spacing w:val="-3"/>
                        </w:rPr>
                        <w:t xml:space="preserve"> </w:t>
                      </w:r>
                      <w:r>
                        <w:rPr>
                          <w:color w:val="000000"/>
                        </w:rPr>
                        <w:t>detrimental</w:t>
                      </w:r>
                      <w:r>
                        <w:rPr>
                          <w:color w:val="000000"/>
                          <w:spacing w:val="-3"/>
                        </w:rPr>
                        <w:t xml:space="preserve"> </w:t>
                      </w:r>
                      <w:r>
                        <w:rPr>
                          <w:color w:val="000000"/>
                        </w:rPr>
                        <w:t>to</w:t>
                      </w:r>
                      <w:r>
                        <w:rPr>
                          <w:color w:val="000000"/>
                          <w:spacing w:val="-3"/>
                        </w:rPr>
                        <w:t xml:space="preserve"> </w:t>
                      </w:r>
                      <w:r>
                        <w:rPr>
                          <w:color w:val="000000"/>
                        </w:rPr>
                        <w:t>the</w:t>
                      </w:r>
                      <w:r>
                        <w:rPr>
                          <w:color w:val="000000"/>
                          <w:spacing w:val="-3"/>
                        </w:rPr>
                        <w:t xml:space="preserve"> </w:t>
                      </w:r>
                      <w:r>
                        <w:rPr>
                          <w:color w:val="000000"/>
                        </w:rPr>
                        <w:t>crop,</w:t>
                      </w:r>
                      <w:r>
                        <w:rPr>
                          <w:color w:val="000000"/>
                          <w:spacing w:val="-3"/>
                        </w:rPr>
                        <w:t xml:space="preserve"> </w:t>
                      </w:r>
                      <w:r>
                        <w:rPr>
                          <w:color w:val="000000"/>
                        </w:rPr>
                        <w:t>resulting</w:t>
                      </w:r>
                      <w:r>
                        <w:rPr>
                          <w:color w:val="000000"/>
                          <w:spacing w:val="-3"/>
                        </w:rPr>
                        <w:t xml:space="preserve"> </w:t>
                      </w:r>
                      <w:r>
                        <w:rPr>
                          <w:color w:val="000000"/>
                        </w:rPr>
                        <w:t>to</w:t>
                      </w:r>
                      <w:r>
                        <w:rPr>
                          <w:color w:val="000000"/>
                          <w:spacing w:val="-3"/>
                        </w:rPr>
                        <w:t xml:space="preserve"> </w:t>
                      </w:r>
                      <w:r>
                        <w:rPr>
                          <w:color w:val="000000"/>
                        </w:rPr>
                        <w:t>low</w:t>
                      </w:r>
                      <w:r>
                        <w:rPr>
                          <w:color w:val="000000"/>
                          <w:spacing w:val="-4"/>
                        </w:rPr>
                        <w:t xml:space="preserve"> </w:t>
                      </w:r>
                      <w:r>
                        <w:rPr>
                          <w:color w:val="000000"/>
                        </w:rPr>
                        <w:t>quality</w:t>
                      </w:r>
                      <w:r>
                        <w:rPr>
                          <w:color w:val="000000"/>
                          <w:spacing w:val="-3"/>
                        </w:rPr>
                        <w:t xml:space="preserve"> </w:t>
                      </w:r>
                      <w:r>
                        <w:rPr>
                          <w:color w:val="000000"/>
                        </w:rPr>
                        <w:t>produce</w:t>
                      </w:r>
                      <w:r>
                        <w:rPr>
                          <w:color w:val="000000"/>
                          <w:spacing w:val="-3"/>
                        </w:rPr>
                        <w:t xml:space="preserve"> </w:t>
                      </w:r>
                      <w:r>
                        <w:rPr>
                          <w:color w:val="000000"/>
                        </w:rPr>
                        <w:t>and</w:t>
                      </w:r>
                      <w:r>
                        <w:rPr>
                          <w:color w:val="000000"/>
                          <w:spacing w:val="-3"/>
                        </w:rPr>
                        <w:t xml:space="preserve"> </w:t>
                      </w:r>
                      <w:r>
                        <w:rPr>
                          <w:color w:val="000000"/>
                        </w:rPr>
                        <w:t>low</w:t>
                      </w:r>
                      <w:r>
                        <w:rPr>
                          <w:color w:val="000000"/>
                          <w:spacing w:val="-4"/>
                        </w:rPr>
                        <w:t xml:space="preserve"> </w:t>
                      </w:r>
                      <w:r>
                        <w:rPr>
                          <w:color w:val="000000"/>
                        </w:rPr>
                        <w:t>yielding</w:t>
                      </w:r>
                      <w:r>
                        <w:rPr>
                          <w:color w:val="000000"/>
                          <w:spacing w:val="-3"/>
                        </w:rPr>
                        <w:t xml:space="preserve"> </w:t>
                      </w:r>
                      <w:r>
                        <w:rPr>
                          <w:color w:val="000000"/>
                        </w:rPr>
                        <w:t>ability. This study aimed at identifying the plant-parasitic nematode genera associated with sugarcane, as well as its prevalence in the selected sampling sites of Northern Cebu, Philippines. Root and soil samples were collected from Bogo City (Phil99-1793 &amp; VMC84- 947), Medellin (VMC84-947 &amp; Mauritius), and San Remigio (VMC84-947 &amp; Mauritius). Nematodes</w:t>
                      </w:r>
                      <w:r>
                        <w:rPr>
                          <w:color w:val="000000"/>
                          <w:spacing w:val="-6"/>
                        </w:rPr>
                        <w:t xml:space="preserve"> </w:t>
                      </w:r>
                      <w:r>
                        <w:rPr>
                          <w:color w:val="000000"/>
                        </w:rPr>
                        <w:t>from</w:t>
                      </w:r>
                      <w:r>
                        <w:rPr>
                          <w:color w:val="000000"/>
                          <w:spacing w:val="-7"/>
                        </w:rPr>
                        <w:t xml:space="preserve"> </w:t>
                      </w:r>
                      <w:r>
                        <w:rPr>
                          <w:color w:val="000000"/>
                        </w:rPr>
                        <w:t>roots</w:t>
                      </w:r>
                      <w:r>
                        <w:rPr>
                          <w:color w:val="000000"/>
                          <w:spacing w:val="-6"/>
                        </w:rPr>
                        <w:t xml:space="preserve"> </w:t>
                      </w:r>
                      <w:r>
                        <w:rPr>
                          <w:color w:val="000000"/>
                        </w:rPr>
                        <w:t>and</w:t>
                      </w:r>
                      <w:r>
                        <w:rPr>
                          <w:color w:val="000000"/>
                          <w:spacing w:val="-7"/>
                        </w:rPr>
                        <w:t xml:space="preserve"> </w:t>
                      </w:r>
                      <w:r>
                        <w:rPr>
                          <w:color w:val="000000"/>
                        </w:rPr>
                        <w:t>soil</w:t>
                      </w:r>
                      <w:r>
                        <w:rPr>
                          <w:color w:val="000000"/>
                          <w:spacing w:val="-6"/>
                        </w:rPr>
                        <w:t xml:space="preserve"> </w:t>
                      </w:r>
                      <w:r>
                        <w:rPr>
                          <w:color w:val="000000"/>
                        </w:rPr>
                        <w:t>rhizosphere</w:t>
                      </w:r>
                      <w:r>
                        <w:rPr>
                          <w:color w:val="000000"/>
                          <w:spacing w:val="-7"/>
                        </w:rPr>
                        <w:t xml:space="preserve"> </w:t>
                      </w:r>
                      <w:r>
                        <w:rPr>
                          <w:color w:val="000000"/>
                        </w:rPr>
                        <w:t>were</w:t>
                      </w:r>
                      <w:r>
                        <w:rPr>
                          <w:color w:val="000000"/>
                          <w:spacing w:val="-7"/>
                        </w:rPr>
                        <w:t xml:space="preserve"> </w:t>
                      </w:r>
                      <w:r>
                        <w:rPr>
                          <w:color w:val="000000"/>
                        </w:rPr>
                        <w:t>extracted</w:t>
                      </w:r>
                      <w:r>
                        <w:rPr>
                          <w:color w:val="000000"/>
                          <w:spacing w:val="-7"/>
                        </w:rPr>
                        <w:t xml:space="preserve"> </w:t>
                      </w:r>
                      <w:r>
                        <w:rPr>
                          <w:color w:val="000000"/>
                        </w:rPr>
                        <w:t>following</w:t>
                      </w:r>
                      <w:r>
                        <w:rPr>
                          <w:color w:val="000000"/>
                          <w:spacing w:val="-7"/>
                        </w:rPr>
                        <w:t xml:space="preserve"> </w:t>
                      </w:r>
                      <w:r>
                        <w:rPr>
                          <w:color w:val="000000"/>
                        </w:rPr>
                        <w:t>the</w:t>
                      </w:r>
                      <w:r>
                        <w:rPr>
                          <w:color w:val="000000"/>
                          <w:spacing w:val="-7"/>
                        </w:rPr>
                        <w:t xml:space="preserve"> </w:t>
                      </w:r>
                      <w:r>
                        <w:rPr>
                          <w:color w:val="000000"/>
                        </w:rPr>
                        <w:t>standard</w:t>
                      </w:r>
                      <w:r>
                        <w:rPr>
                          <w:color w:val="000000"/>
                          <w:spacing w:val="-7"/>
                        </w:rPr>
                        <w:t xml:space="preserve"> </w:t>
                      </w:r>
                      <w:r>
                        <w:rPr>
                          <w:color w:val="000000"/>
                        </w:rPr>
                        <w:t>methods and were identified up to genus level based on morphological characteristics. A total of eleven (11) plant-parasitic nematode genera (</w:t>
                      </w:r>
                      <w:r>
                        <w:rPr>
                          <w:rFonts w:ascii="Arial" w:hAnsi="Arial"/>
                          <w:i/>
                          <w:color w:val="000000"/>
                        </w:rPr>
                        <w:t>Criconema</w:t>
                      </w:r>
                      <w:r>
                        <w:rPr>
                          <w:color w:val="000000"/>
                        </w:rPr>
                        <w:t xml:space="preserve">, </w:t>
                      </w:r>
                      <w:r>
                        <w:rPr>
                          <w:rFonts w:ascii="Arial" w:hAnsi="Arial"/>
                          <w:i/>
                          <w:color w:val="000000"/>
                        </w:rPr>
                        <w:t>Ditylenchus</w:t>
                      </w:r>
                      <w:r>
                        <w:rPr>
                          <w:color w:val="000000"/>
                        </w:rPr>
                        <w:t xml:space="preserve">, </w:t>
                      </w:r>
                      <w:r>
                        <w:rPr>
                          <w:rFonts w:ascii="Arial" w:hAnsi="Arial"/>
                          <w:i/>
                          <w:color w:val="000000"/>
                        </w:rPr>
                        <w:t>Filenchus</w:t>
                      </w:r>
                      <w:r>
                        <w:rPr>
                          <w:color w:val="000000"/>
                        </w:rPr>
                        <w:t xml:space="preserve">, </w:t>
                      </w:r>
                      <w:r>
                        <w:rPr>
                          <w:rFonts w:ascii="Arial" w:hAnsi="Arial"/>
                          <w:i/>
                          <w:color w:val="000000"/>
                        </w:rPr>
                        <w:t>Helicotylenchus</w:t>
                      </w:r>
                      <w:r>
                        <w:rPr>
                          <w:color w:val="000000"/>
                        </w:rPr>
                        <w:t xml:space="preserve">, </w:t>
                      </w:r>
                      <w:r>
                        <w:rPr>
                          <w:rFonts w:ascii="Arial" w:hAnsi="Arial"/>
                          <w:i/>
                          <w:color w:val="000000"/>
                        </w:rPr>
                        <w:t>Hoplolaimus</w:t>
                      </w:r>
                      <w:r>
                        <w:rPr>
                          <w:color w:val="000000"/>
                        </w:rPr>
                        <w:t xml:space="preserve">, </w:t>
                      </w:r>
                      <w:r>
                        <w:rPr>
                          <w:rFonts w:ascii="Arial" w:hAnsi="Arial"/>
                          <w:i/>
                          <w:color w:val="000000"/>
                        </w:rPr>
                        <w:t>Meloidogyne</w:t>
                      </w:r>
                      <w:r>
                        <w:rPr>
                          <w:color w:val="000000"/>
                        </w:rPr>
                        <w:t xml:space="preserve">, </w:t>
                      </w:r>
                      <w:r>
                        <w:rPr>
                          <w:rFonts w:ascii="Arial" w:hAnsi="Arial"/>
                          <w:i/>
                          <w:color w:val="000000"/>
                        </w:rPr>
                        <w:t>Pratylenchus</w:t>
                      </w:r>
                      <w:r>
                        <w:rPr>
                          <w:color w:val="000000"/>
                        </w:rPr>
                        <w:t xml:space="preserve">, </w:t>
                      </w:r>
                      <w:r>
                        <w:rPr>
                          <w:rFonts w:ascii="Arial" w:hAnsi="Arial"/>
                          <w:i/>
                          <w:color w:val="000000"/>
                        </w:rPr>
                        <w:t>Rotylenchulus</w:t>
                      </w:r>
                      <w:r>
                        <w:rPr>
                          <w:color w:val="000000"/>
                        </w:rPr>
                        <w:t xml:space="preserve">, </w:t>
                      </w:r>
                      <w:r>
                        <w:rPr>
                          <w:rFonts w:ascii="Arial" w:hAnsi="Arial"/>
                          <w:i/>
                          <w:color w:val="000000"/>
                        </w:rPr>
                        <w:t>Rotylenchus</w:t>
                      </w:r>
                      <w:r>
                        <w:rPr>
                          <w:color w:val="000000"/>
                        </w:rPr>
                        <w:t xml:space="preserve">, </w:t>
                      </w:r>
                      <w:r>
                        <w:rPr>
                          <w:rFonts w:ascii="Arial" w:hAnsi="Arial"/>
                          <w:i/>
                          <w:color w:val="000000"/>
                        </w:rPr>
                        <w:t>Tylenchus</w:t>
                      </w:r>
                      <w:r>
                        <w:rPr>
                          <w:color w:val="000000"/>
                        </w:rPr>
                        <w:t xml:space="preserve">, and </w:t>
                      </w:r>
                      <w:r>
                        <w:rPr>
                          <w:rFonts w:ascii="Arial" w:hAnsi="Arial"/>
                          <w:i/>
                          <w:color w:val="000000"/>
                        </w:rPr>
                        <w:t>Xiphinema</w:t>
                      </w:r>
                      <w:r>
                        <w:rPr>
                          <w:color w:val="000000"/>
                        </w:rPr>
                        <w:t xml:space="preserve">) which belong to nine different families were identified. Among these identified nematode genera, </w:t>
                      </w:r>
                      <w:r>
                        <w:rPr>
                          <w:rFonts w:ascii="Arial" w:hAnsi="Arial"/>
                          <w:i/>
                          <w:color w:val="000000"/>
                        </w:rPr>
                        <w:t xml:space="preserve">Meloidogyne </w:t>
                      </w:r>
                      <w:r>
                        <w:rPr>
                          <w:color w:val="000000"/>
                        </w:rPr>
                        <w:t xml:space="preserve">were the most abundant in sugarcane roots, and </w:t>
                      </w:r>
                      <w:r>
                        <w:rPr>
                          <w:rFonts w:ascii="Arial" w:hAnsi="Arial"/>
                          <w:i/>
                          <w:color w:val="000000"/>
                        </w:rPr>
                        <w:t xml:space="preserve">Helicotylenchus </w:t>
                      </w:r>
                      <w:r>
                        <w:rPr>
                          <w:color w:val="000000"/>
                        </w:rPr>
                        <w:t>in soil rhizosphere. However, no nematode genera recovered from</w:t>
                      </w:r>
                      <w:r>
                        <w:rPr>
                          <w:color w:val="000000"/>
                          <w:spacing w:val="-1"/>
                        </w:rPr>
                        <w:t xml:space="preserve"> </w:t>
                      </w:r>
                      <w:r>
                        <w:rPr>
                          <w:color w:val="000000"/>
                        </w:rPr>
                        <w:t>the</w:t>
                      </w:r>
                      <w:r>
                        <w:rPr>
                          <w:color w:val="000000"/>
                          <w:spacing w:val="-1"/>
                        </w:rPr>
                        <w:t xml:space="preserve"> </w:t>
                      </w:r>
                      <w:r>
                        <w:rPr>
                          <w:color w:val="000000"/>
                        </w:rPr>
                        <w:t>roots</w:t>
                      </w:r>
                      <w:r>
                        <w:rPr>
                          <w:color w:val="000000"/>
                          <w:spacing w:val="-1"/>
                        </w:rPr>
                        <w:t xml:space="preserve"> </w:t>
                      </w:r>
                      <w:r>
                        <w:rPr>
                          <w:color w:val="000000"/>
                        </w:rPr>
                        <w:t>were</w:t>
                      </w:r>
                      <w:r>
                        <w:rPr>
                          <w:color w:val="000000"/>
                          <w:spacing w:val="-1"/>
                        </w:rPr>
                        <w:t xml:space="preserve"> </w:t>
                      </w:r>
                      <w:r>
                        <w:rPr>
                          <w:color w:val="000000"/>
                        </w:rPr>
                        <w:t>considered</w:t>
                      </w:r>
                      <w:r>
                        <w:rPr>
                          <w:color w:val="000000"/>
                          <w:spacing w:val="-1"/>
                        </w:rPr>
                        <w:t xml:space="preserve"> </w:t>
                      </w:r>
                      <w:r>
                        <w:rPr>
                          <w:color w:val="000000"/>
                        </w:rPr>
                        <w:t>prevalent as</w:t>
                      </w:r>
                      <w:r>
                        <w:rPr>
                          <w:color w:val="000000"/>
                          <w:spacing w:val="-1"/>
                        </w:rPr>
                        <w:t xml:space="preserve"> </w:t>
                      </w:r>
                      <w:r>
                        <w:rPr>
                          <w:color w:val="000000"/>
                        </w:rPr>
                        <w:t>their frequency</w:t>
                      </w:r>
                      <w:r>
                        <w:rPr>
                          <w:color w:val="000000"/>
                          <w:spacing w:val="-1"/>
                        </w:rPr>
                        <w:t xml:space="preserve"> </w:t>
                      </w:r>
                      <w:r>
                        <w:rPr>
                          <w:color w:val="000000"/>
                        </w:rPr>
                        <w:t>and</w:t>
                      </w:r>
                      <w:r>
                        <w:rPr>
                          <w:color w:val="000000"/>
                          <w:spacing w:val="-1"/>
                        </w:rPr>
                        <w:t xml:space="preserve"> </w:t>
                      </w:r>
                      <w:r>
                        <w:rPr>
                          <w:color w:val="000000"/>
                        </w:rPr>
                        <w:t>abundance</w:t>
                      </w:r>
                      <w:r>
                        <w:rPr>
                          <w:color w:val="000000"/>
                          <w:spacing w:val="-1"/>
                        </w:rPr>
                        <w:t xml:space="preserve"> </w:t>
                      </w:r>
                      <w:r>
                        <w:rPr>
                          <w:color w:val="000000"/>
                        </w:rPr>
                        <w:t>were</w:t>
                      </w:r>
                      <w:r>
                        <w:rPr>
                          <w:color w:val="000000"/>
                          <w:spacing w:val="-1"/>
                        </w:rPr>
                        <w:t xml:space="preserve"> </w:t>
                      </w:r>
                      <w:r>
                        <w:rPr>
                          <w:color w:val="000000"/>
                        </w:rPr>
                        <w:t>too</w:t>
                      </w:r>
                      <w:r>
                        <w:rPr>
                          <w:color w:val="000000"/>
                          <w:spacing w:val="-1"/>
                        </w:rPr>
                        <w:t xml:space="preserve"> </w:t>
                      </w:r>
                      <w:r>
                        <w:rPr>
                          <w:color w:val="000000"/>
                        </w:rPr>
                        <w:t xml:space="preserve">low, which occurred only in some localities. In roots, </w:t>
                      </w:r>
                      <w:r>
                        <w:rPr>
                          <w:rFonts w:ascii="Arial" w:hAnsi="Arial"/>
                          <w:i/>
                          <w:color w:val="000000"/>
                        </w:rPr>
                        <w:t xml:space="preserve">Helicotylenchus </w:t>
                      </w:r>
                      <w:r>
                        <w:rPr>
                          <w:color w:val="000000"/>
                        </w:rPr>
                        <w:t>was the predominant nematode genera due to its high frequency of occurrence in all sampling sites and high abundance</w:t>
                      </w:r>
                      <w:r>
                        <w:rPr>
                          <w:color w:val="000000"/>
                          <w:spacing w:val="-7"/>
                        </w:rPr>
                        <w:t xml:space="preserve"> </w:t>
                      </w:r>
                      <w:r>
                        <w:rPr>
                          <w:color w:val="000000"/>
                        </w:rPr>
                        <w:t>in</w:t>
                      </w:r>
                      <w:r>
                        <w:rPr>
                          <w:color w:val="000000"/>
                          <w:spacing w:val="-7"/>
                        </w:rPr>
                        <w:t xml:space="preserve"> </w:t>
                      </w:r>
                      <w:r>
                        <w:rPr>
                          <w:color w:val="000000"/>
                        </w:rPr>
                        <w:t>two</w:t>
                      </w:r>
                      <w:r>
                        <w:rPr>
                          <w:color w:val="000000"/>
                          <w:spacing w:val="-7"/>
                        </w:rPr>
                        <w:t xml:space="preserve"> </w:t>
                      </w:r>
                      <w:r>
                        <w:rPr>
                          <w:color w:val="000000"/>
                        </w:rPr>
                        <w:t>sampling</w:t>
                      </w:r>
                      <w:r>
                        <w:rPr>
                          <w:color w:val="000000"/>
                          <w:spacing w:val="-7"/>
                        </w:rPr>
                        <w:t xml:space="preserve"> </w:t>
                      </w:r>
                      <w:r>
                        <w:rPr>
                          <w:color w:val="000000"/>
                        </w:rPr>
                        <w:t>sites.</w:t>
                      </w:r>
                      <w:r>
                        <w:rPr>
                          <w:color w:val="000000"/>
                          <w:spacing w:val="-7"/>
                        </w:rPr>
                        <w:t xml:space="preserve"> </w:t>
                      </w:r>
                      <w:r>
                        <w:rPr>
                          <w:color w:val="000000"/>
                        </w:rPr>
                        <w:t>Other</w:t>
                      </w:r>
                      <w:r>
                        <w:rPr>
                          <w:color w:val="000000"/>
                          <w:spacing w:val="-7"/>
                        </w:rPr>
                        <w:t xml:space="preserve"> </w:t>
                      </w:r>
                      <w:r>
                        <w:rPr>
                          <w:color w:val="000000"/>
                        </w:rPr>
                        <w:t>identified</w:t>
                      </w:r>
                      <w:r>
                        <w:rPr>
                          <w:color w:val="000000"/>
                          <w:spacing w:val="-7"/>
                        </w:rPr>
                        <w:t xml:space="preserve"> </w:t>
                      </w:r>
                      <w:r>
                        <w:rPr>
                          <w:color w:val="000000"/>
                        </w:rPr>
                        <w:t>nematode</w:t>
                      </w:r>
                      <w:r>
                        <w:rPr>
                          <w:color w:val="000000"/>
                          <w:spacing w:val="-7"/>
                        </w:rPr>
                        <w:t xml:space="preserve"> </w:t>
                      </w:r>
                      <w:r>
                        <w:rPr>
                          <w:color w:val="000000"/>
                        </w:rPr>
                        <w:t>genera</w:t>
                      </w:r>
                      <w:r>
                        <w:rPr>
                          <w:color w:val="000000"/>
                          <w:spacing w:val="-7"/>
                        </w:rPr>
                        <w:t xml:space="preserve"> </w:t>
                      </w:r>
                      <w:r>
                        <w:rPr>
                          <w:color w:val="000000"/>
                        </w:rPr>
                        <w:t>were</w:t>
                      </w:r>
                      <w:r>
                        <w:rPr>
                          <w:color w:val="000000"/>
                          <w:spacing w:val="-7"/>
                        </w:rPr>
                        <w:t xml:space="preserve"> </w:t>
                      </w:r>
                      <w:r>
                        <w:rPr>
                          <w:color w:val="000000"/>
                        </w:rPr>
                        <w:t>less</w:t>
                      </w:r>
                      <w:r>
                        <w:rPr>
                          <w:color w:val="000000"/>
                          <w:spacing w:val="-7"/>
                        </w:rPr>
                        <w:t xml:space="preserve"> </w:t>
                      </w:r>
                      <w:r>
                        <w:rPr>
                          <w:color w:val="000000"/>
                        </w:rPr>
                        <w:t>prevalent</w:t>
                      </w:r>
                      <w:r>
                        <w:rPr>
                          <w:color w:val="000000"/>
                          <w:spacing w:val="-7"/>
                        </w:rPr>
                        <w:t xml:space="preserve"> </w:t>
                      </w:r>
                      <w:r>
                        <w:rPr>
                          <w:color w:val="000000"/>
                        </w:rPr>
                        <w:t>as observed</w:t>
                      </w:r>
                      <w:r>
                        <w:rPr>
                          <w:color w:val="000000"/>
                          <w:spacing w:val="-10"/>
                        </w:rPr>
                        <w:t xml:space="preserve"> </w:t>
                      </w:r>
                      <w:r>
                        <w:rPr>
                          <w:color w:val="000000"/>
                        </w:rPr>
                        <w:t>in</w:t>
                      </w:r>
                      <w:r>
                        <w:rPr>
                          <w:color w:val="000000"/>
                          <w:spacing w:val="-10"/>
                        </w:rPr>
                        <w:t xml:space="preserve"> </w:t>
                      </w:r>
                      <w:r>
                        <w:rPr>
                          <w:color w:val="000000"/>
                        </w:rPr>
                        <w:t>their</w:t>
                      </w:r>
                      <w:r>
                        <w:rPr>
                          <w:color w:val="000000"/>
                          <w:spacing w:val="-9"/>
                        </w:rPr>
                        <w:t xml:space="preserve"> </w:t>
                      </w:r>
                      <w:r>
                        <w:rPr>
                          <w:color w:val="000000"/>
                        </w:rPr>
                        <w:t>relatively</w:t>
                      </w:r>
                      <w:r>
                        <w:rPr>
                          <w:color w:val="000000"/>
                          <w:spacing w:val="-10"/>
                        </w:rPr>
                        <w:t xml:space="preserve"> </w:t>
                      </w:r>
                      <w:r>
                        <w:rPr>
                          <w:color w:val="000000"/>
                        </w:rPr>
                        <w:t>low</w:t>
                      </w:r>
                      <w:r>
                        <w:rPr>
                          <w:color w:val="000000"/>
                          <w:spacing w:val="-10"/>
                        </w:rPr>
                        <w:t xml:space="preserve"> </w:t>
                      </w:r>
                      <w:r>
                        <w:rPr>
                          <w:color w:val="000000"/>
                        </w:rPr>
                        <w:t>abundance</w:t>
                      </w:r>
                      <w:r>
                        <w:rPr>
                          <w:color w:val="000000"/>
                          <w:spacing w:val="-10"/>
                        </w:rPr>
                        <w:t xml:space="preserve"> </w:t>
                      </w:r>
                      <w:r>
                        <w:rPr>
                          <w:color w:val="000000"/>
                        </w:rPr>
                        <w:t>and</w:t>
                      </w:r>
                      <w:r>
                        <w:rPr>
                          <w:color w:val="000000"/>
                          <w:spacing w:val="-10"/>
                        </w:rPr>
                        <w:t xml:space="preserve"> </w:t>
                      </w:r>
                      <w:r>
                        <w:rPr>
                          <w:color w:val="000000"/>
                        </w:rPr>
                        <w:t>frequency</w:t>
                      </w:r>
                      <w:r>
                        <w:rPr>
                          <w:color w:val="000000"/>
                          <w:spacing w:val="-10"/>
                        </w:rPr>
                        <w:t xml:space="preserve"> </w:t>
                      </w:r>
                      <w:r>
                        <w:rPr>
                          <w:color w:val="000000"/>
                        </w:rPr>
                        <w:t>of</w:t>
                      </w:r>
                      <w:r>
                        <w:rPr>
                          <w:color w:val="000000"/>
                          <w:spacing w:val="-9"/>
                        </w:rPr>
                        <w:t xml:space="preserve"> </w:t>
                      </w:r>
                      <w:r>
                        <w:rPr>
                          <w:color w:val="000000"/>
                        </w:rPr>
                        <w:t>occurrence.</w:t>
                      </w:r>
                      <w:r>
                        <w:rPr>
                          <w:color w:val="000000"/>
                          <w:spacing w:val="-9"/>
                        </w:rPr>
                        <w:t xml:space="preserve"> </w:t>
                      </w:r>
                      <w:r>
                        <w:rPr>
                          <w:color w:val="000000"/>
                        </w:rPr>
                        <w:t>These</w:t>
                      </w:r>
                      <w:r>
                        <w:rPr>
                          <w:color w:val="000000"/>
                          <w:spacing w:val="-10"/>
                        </w:rPr>
                        <w:t xml:space="preserve"> </w:t>
                      </w:r>
                      <w:r>
                        <w:rPr>
                          <w:color w:val="000000"/>
                        </w:rPr>
                        <w:t>results</w:t>
                      </w:r>
                      <w:r>
                        <w:rPr>
                          <w:color w:val="000000"/>
                          <w:spacing w:val="-10"/>
                        </w:rPr>
                        <w:t xml:space="preserve"> </w:t>
                      </w:r>
                      <w:r>
                        <w:rPr>
                          <w:color w:val="000000"/>
                        </w:rPr>
                        <w:t>may advance farmers’ knowledge on plant-parasitic nematodes associated with sugarcane in their locality and assess appropriate control measures in mitigating them.</w:t>
                      </w:r>
                    </w:p>
                  </w:txbxContent>
                </v:textbox>
                <w10:wrap type="none"/>
                <w10:anchorlock/>
              </v:shape>
            </w:pict>
          </mc:Fallback>
        </mc:AlternateContent>
      </w:r>
    </w:p>
    <w:p w14:paraId="79095B88">
      <w:pPr>
        <w:spacing w:before="0" w:line="221" w:lineRule="exact"/>
        <w:ind w:left="1425" w:right="0" w:firstLine="0"/>
        <w:jc w:val="left"/>
        <w:rPr>
          <w:rFonts w:ascii="Times New Roman"/>
          <w:sz w:val="24"/>
        </w:rPr>
      </w:pPr>
      <w:r>
        <w:rPr>
          <w:rFonts w:ascii="Times New Roman"/>
          <w:spacing w:val="-5"/>
          <w:sz w:val="24"/>
        </w:rPr>
        <w:t>22</w:t>
      </w:r>
    </w:p>
    <w:p w14:paraId="767269B6">
      <w:pPr>
        <w:pStyle w:val="8"/>
        <w:numPr>
          <w:ilvl w:val="0"/>
          <w:numId w:val="3"/>
        </w:numPr>
        <w:tabs>
          <w:tab w:val="left" w:pos="2025"/>
        </w:tabs>
        <w:spacing w:before="0" w:after="0" w:line="235" w:lineRule="exact"/>
        <w:ind w:left="2025" w:right="0" w:hanging="600"/>
        <w:jc w:val="left"/>
        <w:rPr>
          <w:rFonts w:ascii="Arial"/>
          <w:i/>
          <w:sz w:val="20"/>
        </w:rPr>
      </w:pPr>
      <w:r>
        <w:rPr>
          <w:rFonts w:ascii="Arial"/>
          <w:i/>
          <w:sz w:val="20"/>
        </w:rPr>
        <w:t>Keywords:</w:t>
      </w:r>
      <w:r>
        <w:rPr>
          <w:rFonts w:ascii="Arial"/>
          <w:i/>
          <w:spacing w:val="-2"/>
          <w:sz w:val="20"/>
        </w:rPr>
        <w:t xml:space="preserve"> </w:t>
      </w:r>
      <w:r>
        <w:rPr>
          <w:rFonts w:ascii="Arial"/>
          <w:i/>
          <w:sz w:val="20"/>
        </w:rPr>
        <w:t>Plant-parasitic</w:t>
      </w:r>
      <w:r>
        <w:rPr>
          <w:rFonts w:ascii="Arial"/>
          <w:i/>
          <w:spacing w:val="-1"/>
          <w:sz w:val="20"/>
        </w:rPr>
        <w:t xml:space="preserve"> </w:t>
      </w:r>
      <w:r>
        <w:rPr>
          <w:rFonts w:ascii="Arial"/>
          <w:i/>
          <w:sz w:val="20"/>
        </w:rPr>
        <w:t>nematodes,</w:t>
      </w:r>
      <w:r>
        <w:rPr>
          <w:rFonts w:ascii="Arial"/>
          <w:i/>
          <w:spacing w:val="-1"/>
          <w:sz w:val="20"/>
        </w:rPr>
        <w:t xml:space="preserve"> </w:t>
      </w:r>
      <w:r>
        <w:rPr>
          <w:rFonts w:ascii="Arial"/>
          <w:i/>
          <w:sz w:val="20"/>
        </w:rPr>
        <w:t>morphological</w:t>
      </w:r>
      <w:r>
        <w:rPr>
          <w:rFonts w:ascii="Arial"/>
          <w:i/>
          <w:spacing w:val="-1"/>
          <w:sz w:val="20"/>
        </w:rPr>
        <w:t xml:space="preserve"> </w:t>
      </w:r>
      <w:r>
        <w:rPr>
          <w:rFonts w:ascii="Arial"/>
          <w:i/>
          <w:sz w:val="20"/>
        </w:rPr>
        <w:t>characteristics,</w:t>
      </w:r>
      <w:r>
        <w:rPr>
          <w:rFonts w:ascii="Arial"/>
          <w:i/>
          <w:spacing w:val="-1"/>
          <w:sz w:val="20"/>
        </w:rPr>
        <w:t xml:space="preserve"> </w:t>
      </w:r>
      <w:r>
        <w:rPr>
          <w:rFonts w:ascii="Arial"/>
          <w:i/>
          <w:sz w:val="20"/>
        </w:rPr>
        <w:t>abundance,</w:t>
      </w:r>
      <w:r>
        <w:rPr>
          <w:rFonts w:ascii="Arial"/>
          <w:i/>
          <w:spacing w:val="-1"/>
          <w:sz w:val="20"/>
        </w:rPr>
        <w:t xml:space="preserve"> </w:t>
      </w:r>
      <w:r>
        <w:rPr>
          <w:rFonts w:ascii="Arial"/>
          <w:i/>
          <w:spacing w:val="-2"/>
          <w:sz w:val="20"/>
        </w:rPr>
        <w:t>frequency,</w:t>
      </w:r>
    </w:p>
    <w:p w14:paraId="7947F446">
      <w:pPr>
        <w:pStyle w:val="8"/>
        <w:numPr>
          <w:ilvl w:val="0"/>
          <w:numId w:val="3"/>
        </w:numPr>
        <w:tabs>
          <w:tab w:val="left" w:pos="3015"/>
        </w:tabs>
        <w:spacing w:before="0" w:after="0" w:line="221" w:lineRule="exact"/>
        <w:ind w:left="3015" w:right="0" w:hanging="1590"/>
        <w:jc w:val="left"/>
        <w:rPr>
          <w:rFonts w:ascii="Arial"/>
          <w:i/>
          <w:sz w:val="20"/>
        </w:rPr>
      </w:pPr>
      <w:r>
        <w:rPr>
          <w:rFonts w:ascii="Arial"/>
          <w:i/>
          <w:spacing w:val="-2"/>
          <w:sz w:val="20"/>
        </w:rPr>
        <w:t>prevalence</w:t>
      </w:r>
    </w:p>
    <w:p w14:paraId="58B4936A">
      <w:pPr>
        <w:spacing w:before="0" w:line="238" w:lineRule="exact"/>
        <w:ind w:left="1425" w:right="0" w:firstLine="0"/>
        <w:jc w:val="left"/>
        <w:rPr>
          <w:rFonts w:ascii="Times New Roman"/>
          <w:sz w:val="24"/>
        </w:rPr>
      </w:pPr>
      <w:r>
        <w:rPr>
          <w:rFonts w:ascii="Times New Roman"/>
          <w:spacing w:val="-5"/>
          <w:sz w:val="24"/>
        </w:rPr>
        <w:t>25</w:t>
      </w:r>
    </w:p>
    <w:p w14:paraId="3E5F1EDB">
      <w:pPr>
        <w:spacing w:before="0" w:line="270" w:lineRule="exact"/>
        <w:ind w:left="1425" w:right="0" w:firstLine="0"/>
        <w:jc w:val="left"/>
        <w:rPr>
          <w:rFonts w:ascii="Times New Roman"/>
          <w:sz w:val="24"/>
        </w:rPr>
      </w:pPr>
      <w:r>
        <w:rPr>
          <w:rFonts w:ascii="Times New Roman"/>
          <w:spacing w:val="-5"/>
          <w:sz w:val="24"/>
        </w:rPr>
        <w:t>26</w:t>
      </w:r>
    </w:p>
    <w:p w14:paraId="69BDF0D3">
      <w:pPr>
        <w:spacing w:after="0" w:line="270" w:lineRule="exact"/>
        <w:jc w:val="left"/>
        <w:rPr>
          <w:rFonts w:ascii="Times New Roman"/>
          <w:sz w:val="24"/>
        </w:rPr>
        <w:sectPr>
          <w:headerReference r:id="rId7" w:type="default"/>
          <w:type w:val="continuous"/>
          <w:pgSz w:w="12240" w:h="15840"/>
          <w:pgMar w:top="1320" w:right="1800" w:bottom="280" w:left="0" w:header="44" w:footer="0" w:gutter="0"/>
          <w:pgNumType w:start="1"/>
          <w:cols w:space="720" w:num="1"/>
        </w:sectPr>
      </w:pPr>
    </w:p>
    <w:p w14:paraId="7A6BF7F3">
      <w:pPr>
        <w:tabs>
          <w:tab w:val="left" w:pos="2025"/>
        </w:tabs>
        <w:spacing w:before="99" w:line="263" w:lineRule="exact"/>
        <w:ind w:left="1425" w:right="0" w:firstLine="0"/>
        <w:jc w:val="left"/>
        <w:rPr>
          <w:rFonts w:ascii="Arial"/>
          <w:b/>
          <w:sz w:val="22"/>
        </w:rPr>
      </w:pPr>
      <w:r>
        <w:rPr>
          <w:rFonts w:ascii="Times New Roman"/>
          <w:spacing w:val="-5"/>
          <w:sz w:val="24"/>
        </w:rPr>
        <w:t>27</w:t>
      </w:r>
      <w:r>
        <w:rPr>
          <w:rFonts w:ascii="Times New Roman"/>
          <w:sz w:val="24"/>
        </w:rPr>
        <w:tab/>
      </w:r>
      <w:r>
        <w:rPr>
          <w:rFonts w:ascii="Arial"/>
          <w:b/>
          <w:sz w:val="22"/>
        </w:rPr>
        <w:t>1.</w:t>
      </w:r>
      <w:r>
        <w:rPr>
          <w:rFonts w:ascii="Arial"/>
          <w:b/>
          <w:spacing w:val="-2"/>
          <w:sz w:val="22"/>
        </w:rPr>
        <w:t xml:space="preserve"> INTRODUCTION</w:t>
      </w:r>
    </w:p>
    <w:p w14:paraId="42E01A48">
      <w:pPr>
        <w:spacing w:before="0" w:line="242" w:lineRule="exact"/>
        <w:ind w:left="1425" w:right="0" w:firstLine="0"/>
        <w:jc w:val="left"/>
        <w:rPr>
          <w:rFonts w:ascii="Times New Roman"/>
          <w:sz w:val="24"/>
        </w:rPr>
      </w:pPr>
      <w:r>
        <w:rPr>
          <w:rFonts w:ascii="Times New Roman"/>
          <w:spacing w:val="-5"/>
          <w:sz w:val="24"/>
        </w:rPr>
        <w:t>28</w:t>
      </w:r>
    </w:p>
    <w:p w14:paraId="0B4BB401">
      <w:pPr>
        <w:pStyle w:val="8"/>
        <w:numPr>
          <w:ilvl w:val="0"/>
          <w:numId w:val="4"/>
        </w:numPr>
        <w:tabs>
          <w:tab w:val="left" w:pos="2025"/>
        </w:tabs>
        <w:spacing w:before="0" w:after="0" w:line="233" w:lineRule="exact"/>
        <w:ind w:left="2025" w:right="0" w:hanging="600"/>
        <w:jc w:val="left"/>
        <w:rPr>
          <w:sz w:val="20"/>
        </w:rPr>
      </w:pPr>
      <w:r>
        <w:rPr>
          <w:sz w:val="20"/>
        </w:rPr>
        <w:t>Sugarcane</w:t>
      </w:r>
      <w:r>
        <w:rPr>
          <w:spacing w:val="70"/>
          <w:sz w:val="20"/>
        </w:rPr>
        <w:t xml:space="preserve"> </w:t>
      </w:r>
      <w:r>
        <w:rPr>
          <w:sz w:val="20"/>
        </w:rPr>
        <w:t>(</w:t>
      </w:r>
      <w:r>
        <w:rPr>
          <w:rFonts w:ascii="Arial"/>
          <w:i/>
          <w:sz w:val="20"/>
        </w:rPr>
        <w:t>Saccharum</w:t>
      </w:r>
      <w:r>
        <w:rPr>
          <w:rFonts w:ascii="Arial"/>
          <w:i/>
          <w:spacing w:val="70"/>
          <w:sz w:val="20"/>
        </w:rPr>
        <w:t xml:space="preserve"> </w:t>
      </w:r>
      <w:r>
        <w:rPr>
          <w:rFonts w:ascii="Arial"/>
          <w:i/>
          <w:sz w:val="20"/>
        </w:rPr>
        <w:t>officinarum</w:t>
      </w:r>
      <w:r>
        <w:rPr>
          <w:rFonts w:ascii="Arial"/>
          <w:i/>
          <w:spacing w:val="70"/>
          <w:sz w:val="20"/>
        </w:rPr>
        <w:t xml:space="preserve"> </w:t>
      </w:r>
      <w:r>
        <w:rPr>
          <w:rFonts w:ascii="Arial"/>
          <w:i/>
          <w:sz w:val="20"/>
        </w:rPr>
        <w:t>L</w:t>
      </w:r>
      <w:r>
        <w:rPr>
          <w:sz w:val="20"/>
        </w:rPr>
        <w:t>.)</w:t>
      </w:r>
      <w:r>
        <w:rPr>
          <w:spacing w:val="71"/>
          <w:sz w:val="20"/>
        </w:rPr>
        <w:t xml:space="preserve"> </w:t>
      </w:r>
      <w:r>
        <w:rPr>
          <w:sz w:val="20"/>
        </w:rPr>
        <w:t>is</w:t>
      </w:r>
      <w:r>
        <w:rPr>
          <w:spacing w:val="70"/>
          <w:sz w:val="20"/>
        </w:rPr>
        <w:t xml:space="preserve"> </w:t>
      </w:r>
      <w:r>
        <w:rPr>
          <w:sz w:val="20"/>
        </w:rPr>
        <w:t>a</w:t>
      </w:r>
      <w:r>
        <w:rPr>
          <w:spacing w:val="70"/>
          <w:sz w:val="20"/>
        </w:rPr>
        <w:t xml:space="preserve"> </w:t>
      </w:r>
      <w:r>
        <w:rPr>
          <w:sz w:val="20"/>
        </w:rPr>
        <w:t>tall,</w:t>
      </w:r>
      <w:r>
        <w:rPr>
          <w:spacing w:val="71"/>
          <w:sz w:val="20"/>
        </w:rPr>
        <w:t xml:space="preserve"> </w:t>
      </w:r>
      <w:r>
        <w:rPr>
          <w:sz w:val="20"/>
        </w:rPr>
        <w:t>perennial</w:t>
      </w:r>
      <w:r>
        <w:rPr>
          <w:spacing w:val="71"/>
          <w:sz w:val="20"/>
        </w:rPr>
        <w:t xml:space="preserve"> </w:t>
      </w:r>
      <w:r>
        <w:rPr>
          <w:sz w:val="20"/>
        </w:rPr>
        <w:t>grass</w:t>
      </w:r>
      <w:r>
        <w:rPr>
          <w:spacing w:val="70"/>
          <w:sz w:val="20"/>
        </w:rPr>
        <w:t xml:space="preserve"> </w:t>
      </w:r>
      <w:r>
        <w:rPr>
          <w:sz w:val="20"/>
        </w:rPr>
        <w:t>that</w:t>
      </w:r>
      <w:r>
        <w:rPr>
          <w:spacing w:val="71"/>
          <w:sz w:val="20"/>
        </w:rPr>
        <w:t xml:space="preserve"> </w:t>
      </w:r>
      <w:r>
        <w:rPr>
          <w:sz w:val="20"/>
        </w:rPr>
        <w:t>belongs</w:t>
      </w:r>
      <w:r>
        <w:rPr>
          <w:spacing w:val="70"/>
          <w:sz w:val="20"/>
        </w:rPr>
        <w:t xml:space="preserve"> </w:t>
      </w:r>
      <w:r>
        <w:rPr>
          <w:sz w:val="20"/>
        </w:rPr>
        <w:t>to</w:t>
      </w:r>
      <w:r>
        <w:rPr>
          <w:spacing w:val="71"/>
          <w:sz w:val="20"/>
        </w:rPr>
        <w:t xml:space="preserve"> </w:t>
      </w:r>
      <w:r>
        <w:rPr>
          <w:spacing w:val="-5"/>
          <w:sz w:val="20"/>
        </w:rPr>
        <w:t>the</w:t>
      </w:r>
    </w:p>
    <w:p w14:paraId="4C3222CA">
      <w:pPr>
        <w:pStyle w:val="8"/>
        <w:numPr>
          <w:ilvl w:val="0"/>
          <w:numId w:val="4"/>
        </w:numPr>
        <w:tabs>
          <w:tab w:val="left" w:pos="2025"/>
        </w:tabs>
        <w:spacing w:before="0" w:after="0" w:line="230" w:lineRule="exact"/>
        <w:ind w:left="2025" w:right="0" w:hanging="600"/>
        <w:jc w:val="left"/>
        <w:rPr>
          <w:sz w:val="20"/>
        </w:rPr>
      </w:pPr>
      <w:r>
        <w:rPr>
          <w:rFonts w:ascii="Arial"/>
          <w:i/>
          <w:sz w:val="20"/>
        </w:rPr>
        <w:t xml:space="preserve">Poaceae/Gramineae </w:t>
      </w:r>
      <w:r>
        <w:rPr>
          <w:sz w:val="20"/>
        </w:rPr>
        <w:t>family</w:t>
      </w:r>
      <w:r>
        <w:rPr>
          <w:spacing w:val="3"/>
          <w:sz w:val="20"/>
        </w:rPr>
        <w:t xml:space="preserve"> </w:t>
      </w:r>
      <w:r>
        <w:rPr>
          <w:sz w:val="20"/>
        </w:rPr>
        <w:t>and</w:t>
      </w:r>
      <w:r>
        <w:rPr>
          <w:spacing w:val="2"/>
          <w:sz w:val="20"/>
        </w:rPr>
        <w:t xml:space="preserve"> </w:t>
      </w:r>
      <w:r>
        <w:rPr>
          <w:sz w:val="20"/>
        </w:rPr>
        <w:t>is</w:t>
      </w:r>
      <w:r>
        <w:rPr>
          <w:spacing w:val="3"/>
          <w:sz w:val="20"/>
        </w:rPr>
        <w:t xml:space="preserve"> </w:t>
      </w:r>
      <w:r>
        <w:rPr>
          <w:sz w:val="20"/>
        </w:rPr>
        <w:t>considered</w:t>
      </w:r>
      <w:r>
        <w:rPr>
          <w:spacing w:val="3"/>
          <w:sz w:val="20"/>
        </w:rPr>
        <w:t xml:space="preserve"> </w:t>
      </w:r>
      <w:r>
        <w:rPr>
          <w:sz w:val="20"/>
        </w:rPr>
        <w:t>as</w:t>
      </w:r>
      <w:r>
        <w:rPr>
          <w:spacing w:val="2"/>
          <w:sz w:val="20"/>
        </w:rPr>
        <w:t xml:space="preserve"> </w:t>
      </w:r>
      <w:r>
        <w:rPr>
          <w:sz w:val="20"/>
        </w:rPr>
        <w:t>one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most</w:t>
      </w:r>
      <w:r>
        <w:rPr>
          <w:spacing w:val="3"/>
          <w:sz w:val="20"/>
        </w:rPr>
        <w:t xml:space="preserve"> </w:t>
      </w:r>
      <w:r>
        <w:rPr>
          <w:sz w:val="20"/>
        </w:rPr>
        <w:t>important</w:t>
      </w:r>
      <w:r>
        <w:rPr>
          <w:spacing w:val="4"/>
          <w:sz w:val="20"/>
        </w:rPr>
        <w:t xml:space="preserve"> </w:t>
      </w:r>
      <w:r>
        <w:rPr>
          <w:sz w:val="20"/>
        </w:rPr>
        <w:t>plantation</w:t>
      </w:r>
      <w:r>
        <w:rPr>
          <w:spacing w:val="3"/>
          <w:sz w:val="20"/>
        </w:rPr>
        <w:t xml:space="preserve"> </w:t>
      </w:r>
      <w:r>
        <w:rPr>
          <w:spacing w:val="-2"/>
          <w:sz w:val="20"/>
        </w:rPr>
        <w:t>crops</w:t>
      </w:r>
    </w:p>
    <w:p w14:paraId="34417B46">
      <w:pPr>
        <w:pStyle w:val="8"/>
        <w:numPr>
          <w:ilvl w:val="0"/>
          <w:numId w:val="4"/>
        </w:numPr>
        <w:tabs>
          <w:tab w:val="left" w:pos="2025"/>
        </w:tabs>
        <w:spacing w:before="0" w:after="0" w:line="230" w:lineRule="exact"/>
        <w:ind w:left="2025" w:right="0" w:hanging="600"/>
        <w:jc w:val="left"/>
        <w:rPr>
          <w:sz w:val="20"/>
        </w:rPr>
      </w:pPr>
      <w:r>
        <w:rPr>
          <w:sz w:val="20"/>
        </w:rPr>
        <w:t>grown</w:t>
      </w:r>
      <w:r>
        <w:rPr>
          <w:spacing w:val="57"/>
          <w:sz w:val="20"/>
        </w:rPr>
        <w:t xml:space="preserve"> </w:t>
      </w:r>
      <w:r>
        <w:rPr>
          <w:sz w:val="20"/>
        </w:rPr>
        <w:t>in</w:t>
      </w:r>
      <w:r>
        <w:rPr>
          <w:spacing w:val="59"/>
          <w:sz w:val="20"/>
        </w:rPr>
        <w:t xml:space="preserve"> </w:t>
      </w:r>
      <w:r>
        <w:rPr>
          <w:sz w:val="20"/>
        </w:rPr>
        <w:t>tropical</w:t>
      </w:r>
      <w:r>
        <w:rPr>
          <w:spacing w:val="60"/>
          <w:sz w:val="20"/>
        </w:rPr>
        <w:t xml:space="preserve"> </w:t>
      </w:r>
      <w:r>
        <w:rPr>
          <w:sz w:val="20"/>
        </w:rPr>
        <w:t>and</w:t>
      </w:r>
      <w:r>
        <w:rPr>
          <w:spacing w:val="59"/>
          <w:sz w:val="20"/>
        </w:rPr>
        <w:t xml:space="preserve"> </w:t>
      </w:r>
      <w:r>
        <w:rPr>
          <w:sz w:val="20"/>
        </w:rPr>
        <w:t>subtropical</w:t>
      </w:r>
      <w:r>
        <w:rPr>
          <w:spacing w:val="60"/>
          <w:sz w:val="20"/>
        </w:rPr>
        <w:t xml:space="preserve"> </w:t>
      </w:r>
      <w:r>
        <w:rPr>
          <w:sz w:val="20"/>
        </w:rPr>
        <w:t>regions</w:t>
      </w:r>
      <w:r>
        <w:rPr>
          <w:spacing w:val="59"/>
          <w:sz w:val="20"/>
        </w:rPr>
        <w:t xml:space="preserve"> </w:t>
      </w:r>
      <w:r>
        <w:rPr>
          <w:sz w:val="20"/>
        </w:rPr>
        <w:t>of</w:t>
      </w:r>
      <w:r>
        <w:rPr>
          <w:spacing w:val="61"/>
          <w:sz w:val="20"/>
        </w:rPr>
        <w:t xml:space="preserve"> </w:t>
      </w:r>
      <w:r>
        <w:rPr>
          <w:sz w:val="20"/>
        </w:rPr>
        <w:t>the</w:t>
      </w:r>
      <w:r>
        <w:rPr>
          <w:spacing w:val="59"/>
          <w:sz w:val="20"/>
        </w:rPr>
        <w:t xml:space="preserve"> </w:t>
      </w:r>
      <w:r>
        <w:rPr>
          <w:sz w:val="20"/>
        </w:rPr>
        <w:t>world,</w:t>
      </w:r>
      <w:r>
        <w:rPr>
          <w:spacing w:val="60"/>
          <w:sz w:val="20"/>
        </w:rPr>
        <w:t xml:space="preserve"> </w:t>
      </w:r>
      <w:r>
        <w:rPr>
          <w:sz w:val="20"/>
        </w:rPr>
        <w:t>including</w:t>
      </w:r>
      <w:r>
        <w:rPr>
          <w:spacing w:val="58"/>
          <w:sz w:val="20"/>
        </w:rPr>
        <w:t xml:space="preserve"> </w:t>
      </w:r>
      <w:r>
        <w:rPr>
          <w:sz w:val="20"/>
        </w:rPr>
        <w:t>the</w:t>
      </w:r>
      <w:r>
        <w:rPr>
          <w:spacing w:val="59"/>
          <w:sz w:val="20"/>
        </w:rPr>
        <w:t xml:space="preserve"> </w:t>
      </w:r>
      <w:r>
        <w:rPr>
          <w:sz w:val="20"/>
        </w:rPr>
        <w:t>Philippines.</w:t>
      </w:r>
      <w:r>
        <w:rPr>
          <w:spacing w:val="60"/>
          <w:sz w:val="20"/>
        </w:rPr>
        <w:t xml:space="preserve"> </w:t>
      </w:r>
      <w:r>
        <w:rPr>
          <w:sz w:val="20"/>
        </w:rPr>
        <w:t>It</w:t>
      </w:r>
      <w:r>
        <w:rPr>
          <w:spacing w:val="61"/>
          <w:sz w:val="20"/>
        </w:rPr>
        <w:t xml:space="preserve"> </w:t>
      </w:r>
      <w:r>
        <w:rPr>
          <w:spacing w:val="-5"/>
          <w:sz w:val="20"/>
        </w:rPr>
        <w:t>is</w:t>
      </w:r>
    </w:p>
    <w:p w14:paraId="34EF71B7">
      <w:pPr>
        <w:pStyle w:val="8"/>
        <w:numPr>
          <w:ilvl w:val="0"/>
          <w:numId w:val="4"/>
        </w:numPr>
        <w:tabs>
          <w:tab w:val="left" w:pos="2025"/>
        </w:tabs>
        <w:spacing w:before="0" w:after="0" w:line="230" w:lineRule="exact"/>
        <w:ind w:left="2025" w:right="0" w:hanging="600"/>
        <w:jc w:val="left"/>
        <w:rPr>
          <w:sz w:val="20"/>
        </w:rPr>
      </w:pPr>
      <w:r>
        <w:rPr>
          <w:sz w:val="20"/>
        </w:rPr>
        <w:t>propagated</w:t>
      </w:r>
      <w:r>
        <w:rPr>
          <w:spacing w:val="-8"/>
          <w:sz w:val="20"/>
        </w:rPr>
        <w:t xml:space="preserve"> </w:t>
      </w:r>
      <w:r>
        <w:rPr>
          <w:sz w:val="20"/>
        </w:rPr>
        <w:t>primarily</w:t>
      </w:r>
      <w:r>
        <w:rPr>
          <w:spacing w:val="-8"/>
          <w:sz w:val="20"/>
        </w:rPr>
        <w:t xml:space="preserve"> </w:t>
      </w:r>
      <w:r>
        <w:rPr>
          <w:sz w:val="20"/>
        </w:rPr>
        <w:t>by</w:t>
      </w:r>
      <w:r>
        <w:rPr>
          <w:spacing w:val="-7"/>
          <w:sz w:val="20"/>
        </w:rPr>
        <w:t xml:space="preserve"> </w:t>
      </w:r>
      <w:r>
        <w:rPr>
          <w:sz w:val="20"/>
        </w:rPr>
        <w:t>means</w:t>
      </w:r>
      <w:r>
        <w:rPr>
          <w:spacing w:val="-8"/>
          <w:sz w:val="20"/>
        </w:rPr>
        <w:t xml:space="preserve"> </w:t>
      </w:r>
      <w:r>
        <w:rPr>
          <w:sz w:val="20"/>
        </w:rPr>
        <w:t>of</w:t>
      </w:r>
      <w:r>
        <w:rPr>
          <w:spacing w:val="-7"/>
          <w:sz w:val="20"/>
        </w:rPr>
        <w:t xml:space="preserve"> </w:t>
      </w:r>
      <w:r>
        <w:rPr>
          <w:sz w:val="20"/>
        </w:rPr>
        <w:t>cuttings.</w:t>
      </w:r>
      <w:r>
        <w:rPr>
          <w:spacing w:val="-6"/>
          <w:sz w:val="20"/>
        </w:rPr>
        <w:t xml:space="preserve"> </w:t>
      </w:r>
      <w:r>
        <w:rPr>
          <w:sz w:val="20"/>
        </w:rPr>
        <w:t>Seed</w:t>
      </w:r>
      <w:r>
        <w:rPr>
          <w:spacing w:val="-8"/>
          <w:sz w:val="20"/>
        </w:rPr>
        <w:t xml:space="preserve"> </w:t>
      </w:r>
      <w:r>
        <w:rPr>
          <w:sz w:val="20"/>
        </w:rPr>
        <w:t>cane</w:t>
      </w:r>
      <w:r>
        <w:rPr>
          <w:spacing w:val="-8"/>
          <w:sz w:val="20"/>
        </w:rPr>
        <w:t xml:space="preserve"> </w:t>
      </w:r>
      <w:r>
        <w:rPr>
          <w:sz w:val="20"/>
        </w:rPr>
        <w:t>is</w:t>
      </w:r>
      <w:r>
        <w:rPr>
          <w:spacing w:val="-7"/>
          <w:sz w:val="20"/>
        </w:rPr>
        <w:t xml:space="preserve"> </w:t>
      </w:r>
      <w:r>
        <w:rPr>
          <w:sz w:val="20"/>
        </w:rPr>
        <w:t>spaced</w:t>
      </w:r>
      <w:r>
        <w:rPr>
          <w:spacing w:val="-8"/>
          <w:sz w:val="20"/>
        </w:rPr>
        <w:t xml:space="preserve"> </w:t>
      </w:r>
      <w:r>
        <w:rPr>
          <w:sz w:val="20"/>
        </w:rPr>
        <w:t>at</w:t>
      </w:r>
      <w:r>
        <w:rPr>
          <w:spacing w:val="-7"/>
          <w:sz w:val="20"/>
        </w:rPr>
        <w:t xml:space="preserve"> </w:t>
      </w:r>
      <w:r>
        <w:rPr>
          <w:sz w:val="20"/>
        </w:rPr>
        <w:t>1.4</w:t>
      </w:r>
      <w:r>
        <w:rPr>
          <w:spacing w:val="-7"/>
          <w:sz w:val="20"/>
        </w:rPr>
        <w:t xml:space="preserve"> </w:t>
      </w:r>
      <w:r>
        <w:rPr>
          <w:sz w:val="20"/>
        </w:rPr>
        <w:t>to</w:t>
      </w:r>
      <w:r>
        <w:rPr>
          <w:spacing w:val="-8"/>
          <w:sz w:val="20"/>
        </w:rPr>
        <w:t xml:space="preserve"> </w:t>
      </w:r>
      <w:r>
        <w:rPr>
          <w:sz w:val="20"/>
        </w:rPr>
        <w:t>1.8</w:t>
      </w:r>
      <w:r>
        <w:rPr>
          <w:spacing w:val="-8"/>
          <w:sz w:val="20"/>
        </w:rPr>
        <w:t xml:space="preserve"> </w:t>
      </w:r>
      <w:r>
        <w:rPr>
          <w:sz w:val="20"/>
        </w:rPr>
        <w:t>meters</w:t>
      </w:r>
      <w:r>
        <w:rPr>
          <w:spacing w:val="-7"/>
          <w:sz w:val="20"/>
        </w:rPr>
        <w:t xml:space="preserve"> </w:t>
      </w:r>
      <w:r>
        <w:rPr>
          <w:sz w:val="20"/>
        </w:rPr>
        <w:t>(4.5</w:t>
      </w:r>
      <w:r>
        <w:rPr>
          <w:spacing w:val="-8"/>
          <w:sz w:val="20"/>
        </w:rPr>
        <w:t xml:space="preserve"> </w:t>
      </w:r>
      <w:r>
        <w:rPr>
          <w:sz w:val="20"/>
        </w:rPr>
        <w:t>to</w:t>
      </w:r>
      <w:r>
        <w:rPr>
          <w:spacing w:val="-7"/>
          <w:sz w:val="20"/>
        </w:rPr>
        <w:t xml:space="preserve"> </w:t>
      </w:r>
      <w:r>
        <w:rPr>
          <w:spacing w:val="-10"/>
          <w:sz w:val="20"/>
        </w:rPr>
        <w:t>6</w:t>
      </w:r>
    </w:p>
    <w:p w14:paraId="7BEA9B6F">
      <w:pPr>
        <w:pStyle w:val="8"/>
        <w:numPr>
          <w:ilvl w:val="0"/>
          <w:numId w:val="4"/>
        </w:numPr>
        <w:tabs>
          <w:tab w:val="left" w:pos="2025"/>
        </w:tabs>
        <w:spacing w:before="0" w:after="0" w:line="230" w:lineRule="exact"/>
        <w:ind w:left="2025" w:right="0" w:hanging="600"/>
        <w:jc w:val="left"/>
        <w:rPr>
          <w:sz w:val="20"/>
        </w:rPr>
      </w:pPr>
      <w:r>
        <w:rPr>
          <w:sz w:val="20"/>
        </w:rPr>
        <w:t>feet)</w:t>
      </w:r>
      <w:r>
        <w:rPr>
          <w:spacing w:val="-8"/>
          <w:sz w:val="20"/>
        </w:rPr>
        <w:t xml:space="preserve"> </w:t>
      </w:r>
      <w:r>
        <w:rPr>
          <w:sz w:val="20"/>
        </w:rPr>
        <w:t>apart</w:t>
      </w:r>
      <w:r>
        <w:rPr>
          <w:spacing w:val="-5"/>
          <w:sz w:val="20"/>
        </w:rPr>
        <w:t xml:space="preserve"> </w:t>
      </w:r>
      <w:r>
        <w:rPr>
          <w:sz w:val="20"/>
        </w:rPr>
        <w:t>at</w:t>
      </w:r>
      <w:r>
        <w:rPr>
          <w:spacing w:val="-5"/>
          <w:sz w:val="20"/>
        </w:rPr>
        <w:t xml:space="preserve"> </w:t>
      </w:r>
      <w:r>
        <w:rPr>
          <w:sz w:val="20"/>
        </w:rPr>
        <w:t>densities</w:t>
      </w:r>
      <w:r>
        <w:rPr>
          <w:spacing w:val="-5"/>
          <w:sz w:val="20"/>
        </w:rPr>
        <w:t xml:space="preserve"> </w:t>
      </w:r>
      <w:r>
        <w:rPr>
          <w:sz w:val="20"/>
        </w:rPr>
        <w:t>of</w:t>
      </w:r>
      <w:r>
        <w:rPr>
          <w:spacing w:val="-6"/>
          <w:sz w:val="20"/>
        </w:rPr>
        <w:t xml:space="preserve"> </w:t>
      </w:r>
      <w:r>
        <w:rPr>
          <w:sz w:val="20"/>
        </w:rPr>
        <w:t>10,000</w:t>
      </w:r>
      <w:r>
        <w:rPr>
          <w:spacing w:val="-5"/>
          <w:sz w:val="20"/>
        </w:rPr>
        <w:t xml:space="preserve"> </w:t>
      </w:r>
      <w:r>
        <w:rPr>
          <w:sz w:val="20"/>
        </w:rPr>
        <w:t>to</w:t>
      </w:r>
      <w:r>
        <w:rPr>
          <w:spacing w:val="-5"/>
          <w:sz w:val="20"/>
        </w:rPr>
        <w:t xml:space="preserve"> </w:t>
      </w:r>
      <w:r>
        <w:rPr>
          <w:sz w:val="20"/>
        </w:rPr>
        <w:t>25,000</w:t>
      </w:r>
      <w:r>
        <w:rPr>
          <w:spacing w:val="-5"/>
          <w:sz w:val="20"/>
        </w:rPr>
        <w:t xml:space="preserve"> </w:t>
      </w:r>
      <w:r>
        <w:rPr>
          <w:sz w:val="20"/>
        </w:rPr>
        <w:t>per</w:t>
      </w:r>
      <w:r>
        <w:rPr>
          <w:spacing w:val="-5"/>
          <w:sz w:val="20"/>
        </w:rPr>
        <w:t xml:space="preserve"> </w:t>
      </w:r>
      <w:r>
        <w:rPr>
          <w:sz w:val="20"/>
        </w:rPr>
        <w:t>hectare</w:t>
      </w:r>
      <w:r>
        <w:rPr>
          <w:spacing w:val="-6"/>
          <w:sz w:val="20"/>
        </w:rPr>
        <w:t xml:space="preserve"> </w:t>
      </w:r>
      <w:r>
        <w:rPr>
          <w:sz w:val="20"/>
        </w:rPr>
        <w:t>(Yamane,</w:t>
      </w:r>
      <w:r>
        <w:rPr>
          <w:spacing w:val="-5"/>
          <w:sz w:val="20"/>
        </w:rPr>
        <w:t xml:space="preserve"> </w:t>
      </w:r>
      <w:r>
        <w:rPr>
          <w:sz w:val="20"/>
        </w:rPr>
        <w:t>2023).</w:t>
      </w:r>
      <w:r>
        <w:rPr>
          <w:spacing w:val="-5"/>
          <w:sz w:val="20"/>
        </w:rPr>
        <w:t xml:space="preserve"> </w:t>
      </w:r>
      <w:r>
        <w:rPr>
          <w:sz w:val="20"/>
        </w:rPr>
        <w:t>Aside</w:t>
      </w:r>
      <w:r>
        <w:rPr>
          <w:spacing w:val="-5"/>
          <w:sz w:val="20"/>
        </w:rPr>
        <w:t xml:space="preserve"> </w:t>
      </w:r>
      <w:r>
        <w:rPr>
          <w:sz w:val="20"/>
        </w:rPr>
        <w:t>from</w:t>
      </w:r>
      <w:r>
        <w:rPr>
          <w:spacing w:val="-6"/>
          <w:sz w:val="20"/>
        </w:rPr>
        <w:t xml:space="preserve"> </w:t>
      </w:r>
      <w:r>
        <w:rPr>
          <w:sz w:val="20"/>
        </w:rPr>
        <w:t>sugar</w:t>
      </w:r>
      <w:r>
        <w:rPr>
          <w:spacing w:val="-5"/>
          <w:sz w:val="20"/>
        </w:rPr>
        <w:t xml:space="preserve"> as</w:t>
      </w:r>
    </w:p>
    <w:p w14:paraId="5F6882DC">
      <w:pPr>
        <w:pStyle w:val="8"/>
        <w:numPr>
          <w:ilvl w:val="0"/>
          <w:numId w:val="4"/>
        </w:numPr>
        <w:tabs>
          <w:tab w:val="left" w:pos="2025"/>
        </w:tabs>
        <w:spacing w:before="0" w:after="0" w:line="230" w:lineRule="exact"/>
        <w:ind w:left="2025" w:right="0" w:hanging="600"/>
        <w:jc w:val="left"/>
        <w:rPr>
          <w:sz w:val="20"/>
        </w:rPr>
      </w:pPr>
      <w:r>
        <w:rPr>
          <w:sz w:val="20"/>
        </w:rPr>
        <w:t>its</w:t>
      </w:r>
      <w:r>
        <w:rPr>
          <w:spacing w:val="24"/>
          <w:sz w:val="20"/>
        </w:rPr>
        <w:t xml:space="preserve"> </w:t>
      </w:r>
      <w:r>
        <w:rPr>
          <w:sz w:val="20"/>
        </w:rPr>
        <w:t>main</w:t>
      </w:r>
      <w:r>
        <w:rPr>
          <w:spacing w:val="25"/>
          <w:sz w:val="20"/>
        </w:rPr>
        <w:t xml:space="preserve"> </w:t>
      </w:r>
      <w:r>
        <w:rPr>
          <w:sz w:val="20"/>
        </w:rPr>
        <w:t>product,</w:t>
      </w:r>
      <w:r>
        <w:rPr>
          <w:spacing w:val="25"/>
          <w:sz w:val="20"/>
        </w:rPr>
        <w:t xml:space="preserve"> </w:t>
      </w:r>
      <w:r>
        <w:rPr>
          <w:sz w:val="20"/>
        </w:rPr>
        <w:t>it</w:t>
      </w:r>
      <w:r>
        <w:rPr>
          <w:spacing w:val="25"/>
          <w:sz w:val="20"/>
        </w:rPr>
        <w:t xml:space="preserve"> </w:t>
      </w:r>
      <w:r>
        <w:rPr>
          <w:sz w:val="20"/>
        </w:rPr>
        <w:t>also</w:t>
      </w:r>
      <w:r>
        <w:rPr>
          <w:spacing w:val="25"/>
          <w:sz w:val="20"/>
        </w:rPr>
        <w:t xml:space="preserve"> </w:t>
      </w:r>
      <w:r>
        <w:rPr>
          <w:sz w:val="20"/>
        </w:rPr>
        <w:t>produces</w:t>
      </w:r>
      <w:r>
        <w:rPr>
          <w:spacing w:val="25"/>
          <w:sz w:val="20"/>
        </w:rPr>
        <w:t xml:space="preserve"> </w:t>
      </w:r>
      <w:r>
        <w:rPr>
          <w:sz w:val="20"/>
        </w:rPr>
        <w:t>extensive</w:t>
      </w:r>
      <w:r>
        <w:rPr>
          <w:spacing w:val="25"/>
          <w:sz w:val="20"/>
        </w:rPr>
        <w:t xml:space="preserve"> </w:t>
      </w:r>
      <w:r>
        <w:rPr>
          <w:sz w:val="20"/>
        </w:rPr>
        <w:t>by-products</w:t>
      </w:r>
      <w:r>
        <w:rPr>
          <w:spacing w:val="25"/>
          <w:sz w:val="20"/>
        </w:rPr>
        <w:t xml:space="preserve"> </w:t>
      </w:r>
      <w:r>
        <w:rPr>
          <w:sz w:val="20"/>
        </w:rPr>
        <w:t>such</w:t>
      </w:r>
      <w:r>
        <w:rPr>
          <w:spacing w:val="25"/>
          <w:sz w:val="20"/>
        </w:rPr>
        <w:t xml:space="preserve"> </w:t>
      </w:r>
      <w:r>
        <w:rPr>
          <w:sz w:val="20"/>
        </w:rPr>
        <w:t>as</w:t>
      </w:r>
      <w:r>
        <w:rPr>
          <w:spacing w:val="25"/>
          <w:sz w:val="20"/>
        </w:rPr>
        <w:t xml:space="preserve"> </w:t>
      </w:r>
      <w:r>
        <w:rPr>
          <w:sz w:val="20"/>
        </w:rPr>
        <w:t>biofuels,</w:t>
      </w:r>
      <w:r>
        <w:rPr>
          <w:spacing w:val="25"/>
          <w:sz w:val="20"/>
        </w:rPr>
        <w:t xml:space="preserve"> </w:t>
      </w:r>
      <w:r>
        <w:rPr>
          <w:sz w:val="20"/>
        </w:rPr>
        <w:t>ethanol,</w:t>
      </w:r>
      <w:r>
        <w:rPr>
          <w:spacing w:val="25"/>
          <w:sz w:val="20"/>
        </w:rPr>
        <w:t xml:space="preserve"> </w:t>
      </w:r>
      <w:r>
        <w:rPr>
          <w:spacing w:val="-2"/>
          <w:sz w:val="20"/>
        </w:rPr>
        <w:t>straw,</w:t>
      </w:r>
    </w:p>
    <w:p w14:paraId="51563B81">
      <w:pPr>
        <w:pStyle w:val="8"/>
        <w:numPr>
          <w:ilvl w:val="0"/>
          <w:numId w:val="4"/>
        </w:numPr>
        <w:tabs>
          <w:tab w:val="left" w:pos="2025"/>
        </w:tabs>
        <w:spacing w:before="0" w:after="0" w:line="253" w:lineRule="exact"/>
        <w:ind w:left="2025" w:right="0" w:hanging="600"/>
        <w:jc w:val="left"/>
        <w:rPr>
          <w:sz w:val="20"/>
        </w:rPr>
      </w:pPr>
      <w:r>
        <w:rPr>
          <w:sz w:val="20"/>
        </w:rPr>
        <w:t>bagasse</w:t>
      </w:r>
      <w:r>
        <w:rPr>
          <w:spacing w:val="-7"/>
          <w:sz w:val="20"/>
        </w:rPr>
        <w:t xml:space="preserve"> </w:t>
      </w:r>
      <w:r>
        <w:rPr>
          <w:sz w:val="20"/>
        </w:rPr>
        <w:t>(cane</w:t>
      </w:r>
      <w:r>
        <w:rPr>
          <w:spacing w:val="-7"/>
          <w:sz w:val="20"/>
        </w:rPr>
        <w:t xml:space="preserve"> </w:t>
      </w:r>
      <w:r>
        <w:rPr>
          <w:sz w:val="20"/>
        </w:rPr>
        <w:t>fibers),</w:t>
      </w:r>
      <w:r>
        <w:rPr>
          <w:spacing w:val="-6"/>
          <w:sz w:val="20"/>
        </w:rPr>
        <w:t xml:space="preserve"> </w:t>
      </w:r>
      <w:r>
        <w:rPr>
          <w:sz w:val="20"/>
        </w:rPr>
        <w:t>molasses,</w:t>
      </w:r>
      <w:r>
        <w:rPr>
          <w:spacing w:val="-7"/>
          <w:sz w:val="20"/>
        </w:rPr>
        <w:t xml:space="preserve"> </w:t>
      </w:r>
      <w:r>
        <w:rPr>
          <w:sz w:val="20"/>
        </w:rPr>
        <w:t>and</w:t>
      </w:r>
      <w:r>
        <w:rPr>
          <w:spacing w:val="-6"/>
          <w:sz w:val="20"/>
        </w:rPr>
        <w:t xml:space="preserve"> </w:t>
      </w:r>
      <w:r>
        <w:rPr>
          <w:sz w:val="20"/>
        </w:rPr>
        <w:t>rum</w:t>
      </w:r>
      <w:r>
        <w:rPr>
          <w:spacing w:val="-8"/>
          <w:sz w:val="20"/>
        </w:rPr>
        <w:t xml:space="preserve"> </w:t>
      </w:r>
      <w:r>
        <w:rPr>
          <w:sz w:val="20"/>
        </w:rPr>
        <w:t>(Yamane,</w:t>
      </w:r>
      <w:r>
        <w:rPr>
          <w:spacing w:val="-6"/>
          <w:sz w:val="20"/>
        </w:rPr>
        <w:t xml:space="preserve"> </w:t>
      </w:r>
      <w:r>
        <w:rPr>
          <w:spacing w:val="-2"/>
          <w:sz w:val="20"/>
        </w:rPr>
        <w:t>2023).</w:t>
      </w:r>
    </w:p>
    <w:p w14:paraId="61FFFF9E">
      <w:pPr>
        <w:pStyle w:val="8"/>
        <w:numPr>
          <w:ilvl w:val="0"/>
          <w:numId w:val="4"/>
        </w:numPr>
        <w:tabs>
          <w:tab w:val="left" w:pos="2025"/>
        </w:tabs>
        <w:spacing w:before="194" w:after="0" w:line="253" w:lineRule="exact"/>
        <w:ind w:left="2025" w:right="0" w:hanging="600"/>
        <w:jc w:val="left"/>
        <w:rPr>
          <w:sz w:val="20"/>
        </w:rPr>
      </w:pPr>
      <w:r>
        <w:rPr>
          <w:sz w:val="20"/>
        </w:rPr>
        <w:t>According</w:t>
      </w:r>
      <w:r>
        <w:rPr>
          <w:spacing w:val="26"/>
          <w:sz w:val="20"/>
        </w:rPr>
        <w:t xml:space="preserve"> </w:t>
      </w:r>
      <w:r>
        <w:rPr>
          <w:sz w:val="20"/>
        </w:rPr>
        <w:t>to</w:t>
      </w:r>
      <w:r>
        <w:rPr>
          <w:spacing w:val="29"/>
          <w:sz w:val="20"/>
        </w:rPr>
        <w:t xml:space="preserve"> </w:t>
      </w:r>
      <w:r>
        <w:rPr>
          <w:sz w:val="20"/>
        </w:rPr>
        <w:t>Manzoor</w:t>
      </w:r>
      <w:r>
        <w:rPr>
          <w:spacing w:val="28"/>
          <w:sz w:val="20"/>
        </w:rPr>
        <w:t xml:space="preserve"> </w:t>
      </w:r>
      <w:r>
        <w:rPr>
          <w:sz w:val="20"/>
        </w:rPr>
        <w:t>et</w:t>
      </w:r>
      <w:r>
        <w:rPr>
          <w:spacing w:val="29"/>
          <w:sz w:val="20"/>
        </w:rPr>
        <w:t xml:space="preserve"> </w:t>
      </w:r>
      <w:r>
        <w:rPr>
          <w:sz w:val="20"/>
        </w:rPr>
        <w:t>al.</w:t>
      </w:r>
      <w:r>
        <w:rPr>
          <w:spacing w:val="30"/>
          <w:sz w:val="20"/>
        </w:rPr>
        <w:t xml:space="preserve"> </w:t>
      </w:r>
      <w:r>
        <w:rPr>
          <w:sz w:val="20"/>
        </w:rPr>
        <w:t>(2023),</w:t>
      </w:r>
      <w:r>
        <w:rPr>
          <w:spacing w:val="28"/>
          <w:sz w:val="20"/>
        </w:rPr>
        <w:t xml:space="preserve"> </w:t>
      </w:r>
      <w:r>
        <w:rPr>
          <w:sz w:val="20"/>
        </w:rPr>
        <w:t>approximately</w:t>
      </w:r>
      <w:r>
        <w:rPr>
          <w:spacing w:val="29"/>
          <w:sz w:val="20"/>
        </w:rPr>
        <w:t xml:space="preserve"> </w:t>
      </w:r>
      <w:r>
        <w:rPr>
          <w:sz w:val="20"/>
        </w:rPr>
        <w:t>28.3</w:t>
      </w:r>
      <w:r>
        <w:rPr>
          <w:spacing w:val="28"/>
          <w:sz w:val="20"/>
        </w:rPr>
        <w:t xml:space="preserve"> </w:t>
      </w:r>
      <w:r>
        <w:rPr>
          <w:sz w:val="20"/>
        </w:rPr>
        <w:t>million</w:t>
      </w:r>
      <w:r>
        <w:rPr>
          <w:spacing w:val="27"/>
          <w:sz w:val="20"/>
        </w:rPr>
        <w:t xml:space="preserve"> </w:t>
      </w:r>
      <w:r>
        <w:rPr>
          <w:sz w:val="20"/>
        </w:rPr>
        <w:t>hectares</w:t>
      </w:r>
      <w:r>
        <w:rPr>
          <w:spacing w:val="29"/>
          <w:sz w:val="20"/>
        </w:rPr>
        <w:t xml:space="preserve"> </w:t>
      </w:r>
      <w:r>
        <w:rPr>
          <w:sz w:val="20"/>
        </w:rPr>
        <w:t>are</w:t>
      </w:r>
      <w:r>
        <w:rPr>
          <w:spacing w:val="28"/>
          <w:sz w:val="20"/>
        </w:rPr>
        <w:t xml:space="preserve"> </w:t>
      </w:r>
      <w:r>
        <w:rPr>
          <w:sz w:val="20"/>
        </w:rPr>
        <w:t>planted</w:t>
      </w:r>
      <w:r>
        <w:rPr>
          <w:spacing w:val="28"/>
          <w:sz w:val="20"/>
        </w:rPr>
        <w:t xml:space="preserve"> </w:t>
      </w:r>
      <w:r>
        <w:rPr>
          <w:spacing w:val="-4"/>
          <w:sz w:val="20"/>
        </w:rPr>
        <w:t>with</w:t>
      </w:r>
    </w:p>
    <w:p w14:paraId="2BF85145">
      <w:pPr>
        <w:pStyle w:val="8"/>
        <w:numPr>
          <w:ilvl w:val="0"/>
          <w:numId w:val="4"/>
        </w:numPr>
        <w:tabs>
          <w:tab w:val="left" w:pos="2025"/>
        </w:tabs>
        <w:spacing w:before="0" w:after="0" w:line="230" w:lineRule="exact"/>
        <w:ind w:left="2025" w:right="0" w:hanging="600"/>
        <w:jc w:val="left"/>
        <w:rPr>
          <w:sz w:val="20"/>
        </w:rPr>
      </w:pPr>
      <w:r>
        <w:rPr>
          <w:sz w:val="20"/>
        </w:rPr>
        <w:t>sugarcane</w:t>
      </w:r>
      <w:r>
        <w:rPr>
          <w:spacing w:val="46"/>
          <w:sz w:val="20"/>
        </w:rPr>
        <w:t xml:space="preserve"> </w:t>
      </w:r>
      <w:r>
        <w:rPr>
          <w:sz w:val="20"/>
        </w:rPr>
        <w:t>in</w:t>
      </w:r>
      <w:r>
        <w:rPr>
          <w:spacing w:val="47"/>
          <w:sz w:val="20"/>
        </w:rPr>
        <w:t xml:space="preserve"> </w:t>
      </w:r>
      <w:r>
        <w:rPr>
          <w:sz w:val="20"/>
        </w:rPr>
        <w:t>more</w:t>
      </w:r>
      <w:r>
        <w:rPr>
          <w:spacing w:val="47"/>
          <w:sz w:val="20"/>
        </w:rPr>
        <w:t xml:space="preserve"> </w:t>
      </w:r>
      <w:r>
        <w:rPr>
          <w:sz w:val="20"/>
        </w:rPr>
        <w:t>than</w:t>
      </w:r>
      <w:r>
        <w:rPr>
          <w:spacing w:val="47"/>
          <w:sz w:val="20"/>
        </w:rPr>
        <w:t xml:space="preserve"> </w:t>
      </w:r>
      <w:r>
        <w:rPr>
          <w:sz w:val="20"/>
        </w:rPr>
        <w:t>90</w:t>
      </w:r>
      <w:r>
        <w:rPr>
          <w:spacing w:val="46"/>
          <w:sz w:val="20"/>
        </w:rPr>
        <w:t xml:space="preserve"> </w:t>
      </w:r>
      <w:r>
        <w:rPr>
          <w:sz w:val="20"/>
        </w:rPr>
        <w:t>countries</w:t>
      </w:r>
      <w:r>
        <w:rPr>
          <w:spacing w:val="47"/>
          <w:sz w:val="20"/>
        </w:rPr>
        <w:t xml:space="preserve"> </w:t>
      </w:r>
      <w:r>
        <w:rPr>
          <w:sz w:val="20"/>
        </w:rPr>
        <w:t>with</w:t>
      </w:r>
      <w:r>
        <w:rPr>
          <w:spacing w:val="47"/>
          <w:sz w:val="20"/>
        </w:rPr>
        <w:t xml:space="preserve"> </w:t>
      </w:r>
      <w:r>
        <w:rPr>
          <w:sz w:val="20"/>
        </w:rPr>
        <w:t>a</w:t>
      </w:r>
      <w:r>
        <w:rPr>
          <w:spacing w:val="47"/>
          <w:sz w:val="20"/>
        </w:rPr>
        <w:t xml:space="preserve"> </w:t>
      </w:r>
      <w:r>
        <w:rPr>
          <w:sz w:val="20"/>
        </w:rPr>
        <w:t>total</w:t>
      </w:r>
      <w:r>
        <w:rPr>
          <w:spacing w:val="47"/>
          <w:sz w:val="20"/>
        </w:rPr>
        <w:t xml:space="preserve"> </w:t>
      </w:r>
      <w:r>
        <w:rPr>
          <w:sz w:val="20"/>
        </w:rPr>
        <w:t>production</w:t>
      </w:r>
      <w:r>
        <w:rPr>
          <w:spacing w:val="46"/>
          <w:sz w:val="20"/>
        </w:rPr>
        <w:t xml:space="preserve"> </w:t>
      </w:r>
      <w:r>
        <w:rPr>
          <w:sz w:val="20"/>
        </w:rPr>
        <w:t>of</w:t>
      </w:r>
      <w:r>
        <w:rPr>
          <w:spacing w:val="47"/>
          <w:sz w:val="20"/>
        </w:rPr>
        <w:t xml:space="preserve"> </w:t>
      </w:r>
      <w:r>
        <w:rPr>
          <w:sz w:val="20"/>
        </w:rPr>
        <w:t>about</w:t>
      </w:r>
      <w:r>
        <w:rPr>
          <w:spacing w:val="47"/>
          <w:sz w:val="20"/>
        </w:rPr>
        <w:t xml:space="preserve"> </w:t>
      </w:r>
      <w:r>
        <w:rPr>
          <w:sz w:val="20"/>
        </w:rPr>
        <w:t>1.69</w:t>
      </w:r>
      <w:r>
        <w:rPr>
          <w:spacing w:val="47"/>
          <w:sz w:val="20"/>
        </w:rPr>
        <w:t xml:space="preserve"> </w:t>
      </w:r>
      <w:r>
        <w:rPr>
          <w:sz w:val="20"/>
        </w:rPr>
        <w:t>billion</w:t>
      </w:r>
      <w:r>
        <w:rPr>
          <w:spacing w:val="47"/>
          <w:sz w:val="20"/>
        </w:rPr>
        <w:t xml:space="preserve"> </w:t>
      </w:r>
      <w:r>
        <w:rPr>
          <w:spacing w:val="-4"/>
          <w:sz w:val="20"/>
        </w:rPr>
        <w:t>tons</w:t>
      </w:r>
    </w:p>
    <w:p w14:paraId="3954940F">
      <w:pPr>
        <w:pStyle w:val="8"/>
        <w:numPr>
          <w:ilvl w:val="0"/>
          <w:numId w:val="4"/>
        </w:numPr>
        <w:tabs>
          <w:tab w:val="left" w:pos="2025"/>
        </w:tabs>
        <w:spacing w:before="0" w:after="0" w:line="228" w:lineRule="exact"/>
        <w:ind w:left="2025" w:right="0" w:hanging="600"/>
        <w:jc w:val="left"/>
        <w:rPr>
          <w:sz w:val="20"/>
        </w:rPr>
      </w:pPr>
      <w:r>
        <w:rPr>
          <w:sz w:val="20"/>
        </w:rPr>
        <w:t>worldwide.</w:t>
      </w:r>
      <w:r>
        <w:rPr>
          <w:spacing w:val="34"/>
          <w:sz w:val="20"/>
        </w:rPr>
        <w:t xml:space="preserve"> </w:t>
      </w:r>
      <w:r>
        <w:rPr>
          <w:sz w:val="20"/>
        </w:rPr>
        <w:t>Brazil,</w:t>
      </w:r>
      <w:r>
        <w:rPr>
          <w:spacing w:val="36"/>
          <w:sz w:val="20"/>
        </w:rPr>
        <w:t xml:space="preserve"> </w:t>
      </w:r>
      <w:r>
        <w:rPr>
          <w:sz w:val="20"/>
        </w:rPr>
        <w:t>India,</w:t>
      </w:r>
      <w:r>
        <w:rPr>
          <w:spacing w:val="37"/>
          <w:sz w:val="20"/>
        </w:rPr>
        <w:t xml:space="preserve"> </w:t>
      </w:r>
      <w:r>
        <w:rPr>
          <w:sz w:val="20"/>
        </w:rPr>
        <w:t>and</w:t>
      </w:r>
      <w:r>
        <w:rPr>
          <w:spacing w:val="36"/>
          <w:sz w:val="20"/>
        </w:rPr>
        <w:t xml:space="preserve"> </w:t>
      </w:r>
      <w:r>
        <w:rPr>
          <w:sz w:val="20"/>
        </w:rPr>
        <w:t>the</w:t>
      </w:r>
      <w:r>
        <w:rPr>
          <w:spacing w:val="36"/>
          <w:sz w:val="20"/>
        </w:rPr>
        <w:t xml:space="preserve"> </w:t>
      </w:r>
      <w:r>
        <w:rPr>
          <w:sz w:val="20"/>
        </w:rPr>
        <w:t>European</w:t>
      </w:r>
      <w:r>
        <w:rPr>
          <w:spacing w:val="37"/>
          <w:sz w:val="20"/>
        </w:rPr>
        <w:t xml:space="preserve"> </w:t>
      </w:r>
      <w:r>
        <w:rPr>
          <w:sz w:val="20"/>
        </w:rPr>
        <w:t>Union</w:t>
      </w:r>
      <w:r>
        <w:rPr>
          <w:spacing w:val="36"/>
          <w:sz w:val="20"/>
        </w:rPr>
        <w:t xml:space="preserve"> </w:t>
      </w:r>
      <w:r>
        <w:rPr>
          <w:sz w:val="20"/>
        </w:rPr>
        <w:t>are</w:t>
      </w:r>
      <w:r>
        <w:rPr>
          <w:spacing w:val="36"/>
          <w:sz w:val="20"/>
        </w:rPr>
        <w:t xml:space="preserve"> </w:t>
      </w:r>
      <w:r>
        <w:rPr>
          <w:sz w:val="20"/>
        </w:rPr>
        <w:t>considered</w:t>
      </w:r>
      <w:r>
        <w:rPr>
          <w:spacing w:val="37"/>
          <w:sz w:val="20"/>
        </w:rPr>
        <w:t xml:space="preserve"> </w:t>
      </w:r>
      <w:r>
        <w:rPr>
          <w:sz w:val="20"/>
        </w:rPr>
        <w:t>as</w:t>
      </w:r>
      <w:r>
        <w:rPr>
          <w:spacing w:val="36"/>
          <w:sz w:val="20"/>
        </w:rPr>
        <w:t xml:space="preserve"> </w:t>
      </w:r>
      <w:r>
        <w:rPr>
          <w:sz w:val="20"/>
        </w:rPr>
        <w:t>the</w:t>
      </w:r>
      <w:r>
        <w:rPr>
          <w:spacing w:val="36"/>
          <w:sz w:val="20"/>
        </w:rPr>
        <w:t xml:space="preserve"> </w:t>
      </w:r>
      <w:r>
        <w:rPr>
          <w:sz w:val="20"/>
        </w:rPr>
        <w:t>top</w:t>
      </w:r>
      <w:r>
        <w:rPr>
          <w:spacing w:val="37"/>
          <w:sz w:val="20"/>
        </w:rPr>
        <w:t xml:space="preserve"> </w:t>
      </w:r>
      <w:r>
        <w:rPr>
          <w:spacing w:val="-2"/>
          <w:sz w:val="20"/>
        </w:rPr>
        <w:t>sugarcane-</w:t>
      </w:r>
    </w:p>
    <w:p w14:paraId="2422D7D5">
      <w:pPr>
        <w:pStyle w:val="8"/>
        <w:numPr>
          <w:ilvl w:val="0"/>
          <w:numId w:val="4"/>
        </w:numPr>
        <w:tabs>
          <w:tab w:val="left" w:pos="2025"/>
        </w:tabs>
        <w:spacing w:before="0" w:after="0" w:line="228" w:lineRule="exact"/>
        <w:ind w:left="2025" w:right="0" w:hanging="600"/>
        <w:jc w:val="left"/>
        <w:rPr>
          <w:sz w:val="20"/>
        </w:rPr>
      </w:pPr>
      <w:r>
        <w:rPr>
          <w:spacing w:val="-2"/>
          <w:sz w:val="20"/>
        </w:rPr>
        <w:t>producing</w:t>
      </w:r>
      <w:r>
        <w:rPr>
          <w:spacing w:val="-8"/>
          <w:sz w:val="20"/>
        </w:rPr>
        <w:t xml:space="preserve"> </w:t>
      </w:r>
      <w:r>
        <w:rPr>
          <w:spacing w:val="-2"/>
          <w:sz w:val="20"/>
        </w:rPr>
        <w:t>countries</w:t>
      </w:r>
      <w:r>
        <w:rPr>
          <w:spacing w:val="-5"/>
          <w:sz w:val="20"/>
        </w:rPr>
        <w:t xml:space="preserve"> </w:t>
      </w:r>
      <w:r>
        <w:rPr>
          <w:spacing w:val="-2"/>
          <w:sz w:val="20"/>
        </w:rPr>
        <w:t>which</w:t>
      </w:r>
      <w:r>
        <w:rPr>
          <w:spacing w:val="-5"/>
          <w:sz w:val="20"/>
        </w:rPr>
        <w:t xml:space="preserve"> </w:t>
      </w:r>
      <w:r>
        <w:rPr>
          <w:spacing w:val="-2"/>
          <w:sz w:val="20"/>
        </w:rPr>
        <w:t>contribute</w:t>
      </w:r>
      <w:r>
        <w:rPr>
          <w:spacing w:val="-5"/>
          <w:sz w:val="20"/>
        </w:rPr>
        <w:t xml:space="preserve"> </w:t>
      </w:r>
      <w:r>
        <w:rPr>
          <w:spacing w:val="-2"/>
          <w:sz w:val="20"/>
        </w:rPr>
        <w:t>to</w:t>
      </w:r>
      <w:r>
        <w:rPr>
          <w:spacing w:val="-5"/>
          <w:sz w:val="20"/>
        </w:rPr>
        <w:t xml:space="preserve"> </w:t>
      </w:r>
      <w:r>
        <w:rPr>
          <w:spacing w:val="-2"/>
          <w:sz w:val="20"/>
        </w:rPr>
        <w:t>40%</w:t>
      </w:r>
      <w:r>
        <w:rPr>
          <w:spacing w:val="-6"/>
          <w:sz w:val="20"/>
        </w:rPr>
        <w:t xml:space="preserve"> </w:t>
      </w:r>
      <w:r>
        <w:rPr>
          <w:spacing w:val="-2"/>
          <w:sz w:val="20"/>
        </w:rPr>
        <w:t>of</w:t>
      </w:r>
      <w:r>
        <w:rPr>
          <w:spacing w:val="-5"/>
          <w:sz w:val="20"/>
        </w:rPr>
        <w:t xml:space="preserve"> </w:t>
      </w:r>
      <w:r>
        <w:rPr>
          <w:spacing w:val="-2"/>
          <w:sz w:val="20"/>
        </w:rPr>
        <w:t>the</w:t>
      </w:r>
      <w:r>
        <w:rPr>
          <w:spacing w:val="-5"/>
          <w:sz w:val="20"/>
        </w:rPr>
        <w:t xml:space="preserve"> </w:t>
      </w:r>
      <w:r>
        <w:rPr>
          <w:spacing w:val="-2"/>
          <w:sz w:val="20"/>
        </w:rPr>
        <w:t>total</w:t>
      </w:r>
      <w:r>
        <w:rPr>
          <w:spacing w:val="-5"/>
          <w:sz w:val="20"/>
        </w:rPr>
        <w:t xml:space="preserve"> </w:t>
      </w:r>
      <w:r>
        <w:rPr>
          <w:spacing w:val="-2"/>
          <w:sz w:val="20"/>
        </w:rPr>
        <w:t>worldwide</w:t>
      </w:r>
      <w:r>
        <w:rPr>
          <w:spacing w:val="-5"/>
          <w:sz w:val="20"/>
        </w:rPr>
        <w:t xml:space="preserve"> </w:t>
      </w:r>
      <w:r>
        <w:rPr>
          <w:spacing w:val="-2"/>
          <w:sz w:val="20"/>
        </w:rPr>
        <w:t>production</w:t>
      </w:r>
      <w:r>
        <w:rPr>
          <w:spacing w:val="-5"/>
          <w:sz w:val="20"/>
        </w:rPr>
        <w:t xml:space="preserve"> </w:t>
      </w:r>
      <w:r>
        <w:rPr>
          <w:spacing w:val="-2"/>
          <w:sz w:val="20"/>
        </w:rPr>
        <w:t>(Anandh,</w:t>
      </w:r>
      <w:r>
        <w:rPr>
          <w:spacing w:val="-5"/>
          <w:sz w:val="20"/>
        </w:rPr>
        <w:t xml:space="preserve"> </w:t>
      </w:r>
      <w:r>
        <w:rPr>
          <w:spacing w:val="-2"/>
          <w:sz w:val="20"/>
        </w:rPr>
        <w:t>2018).</w:t>
      </w:r>
    </w:p>
    <w:p w14:paraId="3025024B">
      <w:pPr>
        <w:pStyle w:val="8"/>
        <w:numPr>
          <w:ilvl w:val="0"/>
          <w:numId w:val="4"/>
        </w:numPr>
        <w:tabs>
          <w:tab w:val="left" w:pos="2025"/>
        </w:tabs>
        <w:spacing w:before="0" w:after="0" w:line="230" w:lineRule="exact"/>
        <w:ind w:left="2025" w:right="0" w:hanging="600"/>
        <w:jc w:val="left"/>
        <w:rPr>
          <w:sz w:val="20"/>
        </w:rPr>
      </w:pPr>
      <w:r>
        <w:rPr>
          <w:sz w:val="20"/>
        </w:rPr>
        <w:t>In</w:t>
      </w:r>
      <w:r>
        <w:rPr>
          <w:spacing w:val="-13"/>
          <w:sz w:val="20"/>
        </w:rPr>
        <w:t xml:space="preserve"> </w:t>
      </w:r>
      <w:r>
        <w:rPr>
          <w:sz w:val="20"/>
        </w:rPr>
        <w:t>the</w:t>
      </w:r>
      <w:r>
        <w:rPr>
          <w:spacing w:val="-13"/>
          <w:sz w:val="20"/>
        </w:rPr>
        <w:t xml:space="preserve"> </w:t>
      </w:r>
      <w:r>
        <w:rPr>
          <w:sz w:val="20"/>
        </w:rPr>
        <w:t>Philippines,</w:t>
      </w:r>
      <w:r>
        <w:rPr>
          <w:spacing w:val="-13"/>
          <w:sz w:val="20"/>
        </w:rPr>
        <w:t xml:space="preserve"> </w:t>
      </w:r>
      <w:r>
        <w:rPr>
          <w:sz w:val="20"/>
        </w:rPr>
        <w:t>out</w:t>
      </w:r>
      <w:r>
        <w:rPr>
          <w:spacing w:val="-13"/>
          <w:sz w:val="20"/>
        </w:rPr>
        <w:t xml:space="preserve"> </w:t>
      </w:r>
      <w:r>
        <w:rPr>
          <w:sz w:val="20"/>
        </w:rPr>
        <w:t>of</w:t>
      </w:r>
      <w:r>
        <w:rPr>
          <w:spacing w:val="-13"/>
          <w:sz w:val="20"/>
        </w:rPr>
        <w:t xml:space="preserve"> </w:t>
      </w:r>
      <w:r>
        <w:rPr>
          <w:sz w:val="20"/>
        </w:rPr>
        <w:t>the</w:t>
      </w:r>
      <w:r>
        <w:rPr>
          <w:spacing w:val="-13"/>
          <w:sz w:val="20"/>
        </w:rPr>
        <w:t xml:space="preserve"> </w:t>
      </w:r>
      <w:r>
        <w:rPr>
          <w:sz w:val="20"/>
        </w:rPr>
        <w:t>approximately</w:t>
      </w:r>
      <w:r>
        <w:rPr>
          <w:spacing w:val="-13"/>
          <w:sz w:val="20"/>
        </w:rPr>
        <w:t xml:space="preserve"> </w:t>
      </w:r>
      <w:r>
        <w:rPr>
          <w:sz w:val="20"/>
        </w:rPr>
        <w:t>30M</w:t>
      </w:r>
      <w:r>
        <w:rPr>
          <w:spacing w:val="-14"/>
          <w:sz w:val="20"/>
        </w:rPr>
        <w:t xml:space="preserve"> </w:t>
      </w:r>
      <w:r>
        <w:rPr>
          <w:sz w:val="20"/>
        </w:rPr>
        <w:t>ha.</w:t>
      </w:r>
      <w:r>
        <w:rPr>
          <w:spacing w:val="-13"/>
          <w:sz w:val="20"/>
        </w:rPr>
        <w:t xml:space="preserve"> </w:t>
      </w:r>
      <w:r>
        <w:rPr>
          <w:sz w:val="20"/>
        </w:rPr>
        <w:t>of</w:t>
      </w:r>
      <w:r>
        <w:rPr>
          <w:spacing w:val="-13"/>
          <w:sz w:val="20"/>
        </w:rPr>
        <w:t xml:space="preserve"> </w:t>
      </w:r>
      <w:r>
        <w:rPr>
          <w:sz w:val="20"/>
        </w:rPr>
        <w:t>the</w:t>
      </w:r>
      <w:r>
        <w:rPr>
          <w:spacing w:val="-13"/>
          <w:sz w:val="20"/>
        </w:rPr>
        <w:t xml:space="preserve"> </w:t>
      </w:r>
      <w:r>
        <w:rPr>
          <w:sz w:val="20"/>
        </w:rPr>
        <w:t>country’s</w:t>
      </w:r>
      <w:r>
        <w:rPr>
          <w:spacing w:val="-13"/>
          <w:sz w:val="20"/>
        </w:rPr>
        <w:t xml:space="preserve"> </w:t>
      </w:r>
      <w:r>
        <w:rPr>
          <w:sz w:val="20"/>
        </w:rPr>
        <w:t>total</w:t>
      </w:r>
      <w:r>
        <w:rPr>
          <w:spacing w:val="-13"/>
          <w:sz w:val="20"/>
        </w:rPr>
        <w:t xml:space="preserve"> </w:t>
      </w:r>
      <w:r>
        <w:rPr>
          <w:sz w:val="20"/>
        </w:rPr>
        <w:t>land</w:t>
      </w:r>
      <w:r>
        <w:rPr>
          <w:spacing w:val="-13"/>
          <w:sz w:val="20"/>
        </w:rPr>
        <w:t xml:space="preserve"> </w:t>
      </w:r>
      <w:r>
        <w:rPr>
          <w:sz w:val="20"/>
        </w:rPr>
        <w:t>area,</w:t>
      </w:r>
      <w:r>
        <w:rPr>
          <w:spacing w:val="-12"/>
          <w:sz w:val="20"/>
        </w:rPr>
        <w:t xml:space="preserve"> </w:t>
      </w:r>
      <w:r>
        <w:rPr>
          <w:spacing w:val="-2"/>
          <w:sz w:val="20"/>
        </w:rPr>
        <w:t>sugarcane</w:t>
      </w:r>
    </w:p>
    <w:p w14:paraId="2FB8C8DB">
      <w:pPr>
        <w:pStyle w:val="8"/>
        <w:numPr>
          <w:ilvl w:val="0"/>
          <w:numId w:val="4"/>
        </w:numPr>
        <w:tabs>
          <w:tab w:val="left" w:pos="2025"/>
        </w:tabs>
        <w:spacing w:before="0" w:after="0" w:line="230" w:lineRule="exact"/>
        <w:ind w:left="2025" w:right="0" w:hanging="600"/>
        <w:jc w:val="left"/>
        <w:rPr>
          <w:sz w:val="20"/>
        </w:rPr>
      </w:pPr>
      <w:r>
        <w:rPr>
          <w:sz w:val="20"/>
        </w:rPr>
        <w:t>production</w:t>
      </w:r>
      <w:r>
        <w:rPr>
          <w:spacing w:val="48"/>
          <w:sz w:val="20"/>
        </w:rPr>
        <w:t xml:space="preserve"> </w:t>
      </w:r>
      <w:r>
        <w:rPr>
          <w:sz w:val="20"/>
        </w:rPr>
        <w:t>is</w:t>
      </w:r>
      <w:r>
        <w:rPr>
          <w:spacing w:val="51"/>
          <w:sz w:val="20"/>
        </w:rPr>
        <w:t xml:space="preserve"> </w:t>
      </w:r>
      <w:r>
        <w:rPr>
          <w:sz w:val="20"/>
        </w:rPr>
        <w:t>planted</w:t>
      </w:r>
      <w:r>
        <w:rPr>
          <w:spacing w:val="50"/>
          <w:sz w:val="20"/>
        </w:rPr>
        <w:t xml:space="preserve"> </w:t>
      </w:r>
      <w:r>
        <w:rPr>
          <w:sz w:val="20"/>
        </w:rPr>
        <w:t>to</w:t>
      </w:r>
      <w:r>
        <w:rPr>
          <w:spacing w:val="51"/>
          <w:sz w:val="20"/>
        </w:rPr>
        <w:t xml:space="preserve"> </w:t>
      </w:r>
      <w:r>
        <w:rPr>
          <w:sz w:val="20"/>
        </w:rPr>
        <w:t>about</w:t>
      </w:r>
      <w:r>
        <w:rPr>
          <w:spacing w:val="50"/>
          <w:sz w:val="20"/>
        </w:rPr>
        <w:t xml:space="preserve"> </w:t>
      </w:r>
      <w:r>
        <w:rPr>
          <w:sz w:val="20"/>
        </w:rPr>
        <w:t>422,</w:t>
      </w:r>
      <w:r>
        <w:rPr>
          <w:spacing w:val="50"/>
          <w:sz w:val="20"/>
        </w:rPr>
        <w:t xml:space="preserve"> </w:t>
      </w:r>
      <w:r>
        <w:rPr>
          <w:sz w:val="20"/>
        </w:rPr>
        <w:t>500</w:t>
      </w:r>
      <w:r>
        <w:rPr>
          <w:spacing w:val="51"/>
          <w:sz w:val="20"/>
        </w:rPr>
        <w:t xml:space="preserve"> </w:t>
      </w:r>
      <w:r>
        <w:rPr>
          <w:sz w:val="20"/>
        </w:rPr>
        <w:t>ha.</w:t>
      </w:r>
      <w:r>
        <w:rPr>
          <w:spacing w:val="50"/>
          <w:sz w:val="20"/>
        </w:rPr>
        <w:t xml:space="preserve"> </w:t>
      </w:r>
      <w:r>
        <w:rPr>
          <w:sz w:val="20"/>
        </w:rPr>
        <w:t>with</w:t>
      </w:r>
      <w:r>
        <w:rPr>
          <w:spacing w:val="50"/>
          <w:sz w:val="20"/>
        </w:rPr>
        <w:t xml:space="preserve"> </w:t>
      </w:r>
      <w:r>
        <w:rPr>
          <w:sz w:val="20"/>
        </w:rPr>
        <w:t>average</w:t>
      </w:r>
      <w:r>
        <w:rPr>
          <w:spacing w:val="51"/>
          <w:sz w:val="20"/>
        </w:rPr>
        <w:t xml:space="preserve"> </w:t>
      </w:r>
      <w:r>
        <w:rPr>
          <w:sz w:val="20"/>
        </w:rPr>
        <w:t>annual</w:t>
      </w:r>
      <w:r>
        <w:rPr>
          <w:spacing w:val="50"/>
          <w:sz w:val="20"/>
        </w:rPr>
        <w:t xml:space="preserve"> </w:t>
      </w:r>
      <w:r>
        <w:rPr>
          <w:sz w:val="20"/>
        </w:rPr>
        <w:t>yield</w:t>
      </w:r>
      <w:r>
        <w:rPr>
          <w:spacing w:val="51"/>
          <w:sz w:val="20"/>
        </w:rPr>
        <w:t xml:space="preserve"> </w:t>
      </w:r>
      <w:r>
        <w:rPr>
          <w:sz w:val="20"/>
        </w:rPr>
        <w:t>of</w:t>
      </w:r>
      <w:r>
        <w:rPr>
          <w:spacing w:val="50"/>
          <w:sz w:val="20"/>
        </w:rPr>
        <w:t xml:space="preserve"> </w:t>
      </w:r>
      <w:r>
        <w:rPr>
          <w:sz w:val="20"/>
        </w:rPr>
        <w:t>57</w:t>
      </w:r>
      <w:r>
        <w:rPr>
          <w:spacing w:val="51"/>
          <w:sz w:val="20"/>
        </w:rPr>
        <w:t xml:space="preserve"> </w:t>
      </w:r>
      <w:r>
        <w:rPr>
          <w:spacing w:val="-2"/>
          <w:sz w:val="20"/>
        </w:rPr>
        <w:t>tons/ha.,</w:t>
      </w:r>
    </w:p>
    <w:p w14:paraId="27280491">
      <w:pPr>
        <w:pStyle w:val="8"/>
        <w:numPr>
          <w:ilvl w:val="0"/>
          <w:numId w:val="4"/>
        </w:numPr>
        <w:tabs>
          <w:tab w:val="left" w:pos="2025"/>
        </w:tabs>
        <w:spacing w:before="0" w:after="0" w:line="230" w:lineRule="exact"/>
        <w:ind w:left="2025" w:right="0" w:hanging="600"/>
        <w:jc w:val="left"/>
        <w:rPr>
          <w:sz w:val="20"/>
        </w:rPr>
      </w:pPr>
      <w:r>
        <w:rPr>
          <w:sz w:val="20"/>
        </w:rPr>
        <w:t>contributing</w:t>
      </w:r>
      <w:r>
        <w:rPr>
          <w:spacing w:val="7"/>
          <w:sz w:val="20"/>
        </w:rPr>
        <w:t xml:space="preserve"> </w:t>
      </w:r>
      <w:r>
        <w:rPr>
          <w:sz w:val="20"/>
        </w:rPr>
        <w:t>an</w:t>
      </w:r>
      <w:r>
        <w:rPr>
          <w:spacing w:val="8"/>
          <w:sz w:val="20"/>
        </w:rPr>
        <w:t xml:space="preserve"> </w:t>
      </w:r>
      <w:r>
        <w:rPr>
          <w:sz w:val="20"/>
        </w:rPr>
        <w:t>annual</w:t>
      </w:r>
      <w:r>
        <w:rPr>
          <w:spacing w:val="7"/>
          <w:sz w:val="20"/>
        </w:rPr>
        <w:t xml:space="preserve"> </w:t>
      </w:r>
      <w:r>
        <w:rPr>
          <w:sz w:val="20"/>
        </w:rPr>
        <w:t>revenue</w:t>
      </w:r>
      <w:r>
        <w:rPr>
          <w:spacing w:val="8"/>
          <w:sz w:val="20"/>
        </w:rPr>
        <w:t xml:space="preserve"> </w:t>
      </w:r>
      <w:r>
        <w:rPr>
          <w:sz w:val="20"/>
        </w:rPr>
        <w:t>of</w:t>
      </w:r>
      <w:r>
        <w:rPr>
          <w:spacing w:val="8"/>
          <w:sz w:val="20"/>
        </w:rPr>
        <w:t xml:space="preserve"> </w:t>
      </w:r>
      <w:r>
        <w:rPr>
          <w:sz w:val="20"/>
        </w:rPr>
        <w:t>about</w:t>
      </w:r>
      <w:r>
        <w:rPr>
          <w:spacing w:val="7"/>
          <w:sz w:val="20"/>
        </w:rPr>
        <w:t xml:space="preserve"> </w:t>
      </w:r>
      <w:r>
        <w:rPr>
          <w:sz w:val="20"/>
        </w:rPr>
        <w:t>PhP</w:t>
      </w:r>
      <w:r>
        <w:rPr>
          <w:spacing w:val="7"/>
          <w:sz w:val="20"/>
        </w:rPr>
        <w:t xml:space="preserve"> </w:t>
      </w:r>
      <w:r>
        <w:rPr>
          <w:sz w:val="20"/>
        </w:rPr>
        <w:t>70</w:t>
      </w:r>
      <w:r>
        <w:rPr>
          <w:spacing w:val="8"/>
          <w:sz w:val="20"/>
        </w:rPr>
        <w:t xml:space="preserve"> </w:t>
      </w:r>
      <w:r>
        <w:rPr>
          <w:sz w:val="20"/>
        </w:rPr>
        <w:t>billion</w:t>
      </w:r>
      <w:r>
        <w:rPr>
          <w:spacing w:val="7"/>
          <w:sz w:val="20"/>
        </w:rPr>
        <w:t xml:space="preserve"> </w:t>
      </w:r>
      <w:r>
        <w:rPr>
          <w:sz w:val="20"/>
        </w:rPr>
        <w:t>(Tobias,</w:t>
      </w:r>
      <w:r>
        <w:rPr>
          <w:spacing w:val="8"/>
          <w:sz w:val="20"/>
        </w:rPr>
        <w:t xml:space="preserve"> </w:t>
      </w:r>
      <w:r>
        <w:rPr>
          <w:sz w:val="20"/>
        </w:rPr>
        <w:t>2020).</w:t>
      </w:r>
      <w:r>
        <w:rPr>
          <w:spacing w:val="8"/>
          <w:sz w:val="20"/>
        </w:rPr>
        <w:t xml:space="preserve"> </w:t>
      </w:r>
      <w:r>
        <w:rPr>
          <w:sz w:val="20"/>
        </w:rPr>
        <w:t>Based</w:t>
      </w:r>
      <w:r>
        <w:rPr>
          <w:spacing w:val="7"/>
          <w:sz w:val="20"/>
        </w:rPr>
        <w:t xml:space="preserve"> </w:t>
      </w:r>
      <w:r>
        <w:rPr>
          <w:sz w:val="20"/>
        </w:rPr>
        <w:t>on</w:t>
      </w:r>
      <w:r>
        <w:rPr>
          <w:spacing w:val="8"/>
          <w:sz w:val="20"/>
        </w:rPr>
        <w:t xml:space="preserve"> </w:t>
      </w:r>
      <w:r>
        <w:rPr>
          <w:sz w:val="20"/>
        </w:rPr>
        <w:t>the</w:t>
      </w:r>
      <w:r>
        <w:rPr>
          <w:spacing w:val="8"/>
          <w:sz w:val="20"/>
        </w:rPr>
        <w:t xml:space="preserve"> </w:t>
      </w:r>
      <w:r>
        <w:rPr>
          <w:spacing w:val="-2"/>
          <w:sz w:val="20"/>
        </w:rPr>
        <w:t>Sugar</w:t>
      </w:r>
    </w:p>
    <w:p w14:paraId="274959F8">
      <w:pPr>
        <w:pStyle w:val="8"/>
        <w:numPr>
          <w:ilvl w:val="0"/>
          <w:numId w:val="4"/>
        </w:numPr>
        <w:tabs>
          <w:tab w:val="left" w:pos="2025"/>
        </w:tabs>
        <w:spacing w:before="0" w:after="0" w:line="230" w:lineRule="exact"/>
        <w:ind w:left="2025" w:right="0" w:hanging="600"/>
        <w:jc w:val="left"/>
        <w:rPr>
          <w:sz w:val="20"/>
        </w:rPr>
      </w:pPr>
      <w:r>
        <w:rPr>
          <w:sz w:val="20"/>
        </w:rPr>
        <w:t>Regulatory</w:t>
      </w:r>
      <w:r>
        <w:rPr>
          <w:spacing w:val="22"/>
          <w:sz w:val="20"/>
        </w:rPr>
        <w:t xml:space="preserve"> </w:t>
      </w:r>
      <w:r>
        <w:rPr>
          <w:sz w:val="20"/>
        </w:rPr>
        <w:t>Administration’s</w:t>
      </w:r>
      <w:r>
        <w:rPr>
          <w:spacing w:val="23"/>
          <w:sz w:val="20"/>
        </w:rPr>
        <w:t xml:space="preserve"> </w:t>
      </w:r>
      <w:r>
        <w:rPr>
          <w:sz w:val="20"/>
        </w:rPr>
        <w:t>(SRA)</w:t>
      </w:r>
      <w:r>
        <w:rPr>
          <w:spacing w:val="22"/>
          <w:sz w:val="20"/>
        </w:rPr>
        <w:t xml:space="preserve"> </w:t>
      </w:r>
      <w:r>
        <w:rPr>
          <w:sz w:val="20"/>
        </w:rPr>
        <w:t>sugar</w:t>
      </w:r>
      <w:r>
        <w:rPr>
          <w:spacing w:val="24"/>
          <w:sz w:val="20"/>
        </w:rPr>
        <w:t xml:space="preserve"> </w:t>
      </w:r>
      <w:r>
        <w:rPr>
          <w:sz w:val="20"/>
        </w:rPr>
        <w:t>policy</w:t>
      </w:r>
      <w:r>
        <w:rPr>
          <w:spacing w:val="22"/>
          <w:sz w:val="20"/>
        </w:rPr>
        <w:t xml:space="preserve"> </w:t>
      </w:r>
      <w:r>
        <w:rPr>
          <w:sz w:val="20"/>
        </w:rPr>
        <w:t>for</w:t>
      </w:r>
      <w:r>
        <w:rPr>
          <w:spacing w:val="24"/>
          <w:sz w:val="20"/>
        </w:rPr>
        <w:t xml:space="preserve"> </w:t>
      </w:r>
      <w:r>
        <w:rPr>
          <w:sz w:val="20"/>
        </w:rPr>
        <w:t>crop</w:t>
      </w:r>
      <w:r>
        <w:rPr>
          <w:spacing w:val="22"/>
          <w:sz w:val="20"/>
        </w:rPr>
        <w:t xml:space="preserve"> </w:t>
      </w:r>
      <w:r>
        <w:rPr>
          <w:sz w:val="20"/>
        </w:rPr>
        <w:t>year</w:t>
      </w:r>
      <w:r>
        <w:rPr>
          <w:spacing w:val="23"/>
          <w:sz w:val="20"/>
        </w:rPr>
        <w:t xml:space="preserve"> </w:t>
      </w:r>
      <w:r>
        <w:rPr>
          <w:sz w:val="20"/>
        </w:rPr>
        <w:t>2020-2021,</w:t>
      </w:r>
      <w:r>
        <w:rPr>
          <w:spacing w:val="24"/>
          <w:sz w:val="20"/>
        </w:rPr>
        <w:t xml:space="preserve"> </w:t>
      </w:r>
      <w:r>
        <w:rPr>
          <w:sz w:val="20"/>
        </w:rPr>
        <w:t>93%</w:t>
      </w:r>
      <w:r>
        <w:rPr>
          <w:spacing w:val="22"/>
          <w:sz w:val="20"/>
        </w:rPr>
        <w:t xml:space="preserve"> </w:t>
      </w:r>
      <w:r>
        <w:rPr>
          <w:sz w:val="20"/>
        </w:rPr>
        <w:t>of</w:t>
      </w:r>
      <w:r>
        <w:rPr>
          <w:spacing w:val="23"/>
          <w:sz w:val="20"/>
        </w:rPr>
        <w:t xml:space="preserve"> </w:t>
      </w:r>
      <w:r>
        <w:rPr>
          <w:sz w:val="20"/>
        </w:rPr>
        <w:t>the</w:t>
      </w:r>
      <w:r>
        <w:rPr>
          <w:spacing w:val="23"/>
          <w:sz w:val="20"/>
        </w:rPr>
        <w:t xml:space="preserve"> </w:t>
      </w:r>
      <w:r>
        <w:rPr>
          <w:spacing w:val="-2"/>
          <w:sz w:val="20"/>
        </w:rPr>
        <w:t>total</w:t>
      </w:r>
    </w:p>
    <w:p w14:paraId="7F56ABA3">
      <w:pPr>
        <w:pStyle w:val="8"/>
        <w:numPr>
          <w:ilvl w:val="0"/>
          <w:numId w:val="4"/>
        </w:numPr>
        <w:tabs>
          <w:tab w:val="left" w:pos="2025"/>
        </w:tabs>
        <w:spacing w:before="0" w:after="0" w:line="253" w:lineRule="exact"/>
        <w:ind w:left="2025" w:right="0" w:hanging="600"/>
        <w:jc w:val="left"/>
        <w:rPr>
          <w:sz w:val="20"/>
        </w:rPr>
      </w:pPr>
      <w:r>
        <w:rPr>
          <w:sz w:val="20"/>
        </w:rPr>
        <w:t>output</w:t>
      </w:r>
      <w:r>
        <w:rPr>
          <w:spacing w:val="-5"/>
          <w:sz w:val="20"/>
        </w:rPr>
        <w:t xml:space="preserve"> </w:t>
      </w:r>
      <w:r>
        <w:rPr>
          <w:sz w:val="20"/>
        </w:rPr>
        <w:t>would</w:t>
      </w:r>
      <w:r>
        <w:rPr>
          <w:spacing w:val="-5"/>
          <w:sz w:val="20"/>
        </w:rPr>
        <w:t xml:space="preserve"> </w:t>
      </w:r>
      <w:r>
        <w:rPr>
          <w:sz w:val="20"/>
        </w:rPr>
        <w:t>go</w:t>
      </w:r>
      <w:r>
        <w:rPr>
          <w:spacing w:val="-5"/>
          <w:sz w:val="20"/>
        </w:rPr>
        <w:t xml:space="preserve"> </w:t>
      </w:r>
      <w:r>
        <w:rPr>
          <w:sz w:val="20"/>
        </w:rPr>
        <w:t>to</w:t>
      </w:r>
      <w:r>
        <w:rPr>
          <w:spacing w:val="-4"/>
          <w:sz w:val="20"/>
        </w:rPr>
        <w:t xml:space="preserve"> </w:t>
      </w:r>
      <w:r>
        <w:rPr>
          <w:sz w:val="20"/>
        </w:rPr>
        <w:t>domestic</w:t>
      </w:r>
      <w:r>
        <w:rPr>
          <w:spacing w:val="-5"/>
          <w:sz w:val="20"/>
        </w:rPr>
        <w:t xml:space="preserve"> </w:t>
      </w:r>
      <w:r>
        <w:rPr>
          <w:sz w:val="20"/>
        </w:rPr>
        <w:t>markets</w:t>
      </w:r>
      <w:r>
        <w:rPr>
          <w:spacing w:val="-5"/>
          <w:sz w:val="20"/>
        </w:rPr>
        <w:t xml:space="preserve"> </w:t>
      </w:r>
      <w:r>
        <w:rPr>
          <w:sz w:val="20"/>
        </w:rPr>
        <w:t>and</w:t>
      </w:r>
      <w:r>
        <w:rPr>
          <w:spacing w:val="-4"/>
          <w:sz w:val="20"/>
        </w:rPr>
        <w:t xml:space="preserve"> </w:t>
      </w:r>
      <w:r>
        <w:rPr>
          <w:sz w:val="20"/>
        </w:rPr>
        <w:t>7%</w:t>
      </w:r>
      <w:r>
        <w:rPr>
          <w:spacing w:val="-6"/>
          <w:sz w:val="20"/>
        </w:rPr>
        <w:t xml:space="preserve"> </w:t>
      </w:r>
      <w:r>
        <w:rPr>
          <w:sz w:val="20"/>
        </w:rPr>
        <w:t>to</w:t>
      </w:r>
      <w:r>
        <w:rPr>
          <w:spacing w:val="-5"/>
          <w:sz w:val="20"/>
        </w:rPr>
        <w:t xml:space="preserve"> </w:t>
      </w:r>
      <w:r>
        <w:rPr>
          <w:sz w:val="20"/>
        </w:rPr>
        <w:t>the</w:t>
      </w:r>
      <w:r>
        <w:rPr>
          <w:spacing w:val="-4"/>
          <w:sz w:val="20"/>
        </w:rPr>
        <w:t xml:space="preserve"> </w:t>
      </w:r>
      <w:r>
        <w:rPr>
          <w:sz w:val="20"/>
        </w:rPr>
        <w:t>US</w:t>
      </w:r>
      <w:r>
        <w:rPr>
          <w:spacing w:val="-6"/>
          <w:sz w:val="20"/>
        </w:rPr>
        <w:t xml:space="preserve"> </w:t>
      </w:r>
      <w:r>
        <w:rPr>
          <w:sz w:val="20"/>
        </w:rPr>
        <w:t>(USDA,</w:t>
      </w:r>
      <w:r>
        <w:rPr>
          <w:spacing w:val="-4"/>
          <w:sz w:val="20"/>
        </w:rPr>
        <w:t xml:space="preserve"> </w:t>
      </w:r>
      <w:r>
        <w:rPr>
          <w:spacing w:val="-2"/>
          <w:sz w:val="20"/>
        </w:rPr>
        <w:t>2021).</w:t>
      </w:r>
    </w:p>
    <w:p w14:paraId="721598AF">
      <w:pPr>
        <w:pStyle w:val="8"/>
        <w:numPr>
          <w:ilvl w:val="0"/>
          <w:numId w:val="4"/>
        </w:numPr>
        <w:tabs>
          <w:tab w:val="left" w:pos="2025"/>
        </w:tabs>
        <w:spacing w:before="195" w:after="0" w:line="253" w:lineRule="exact"/>
        <w:ind w:left="2025" w:right="0" w:hanging="600"/>
        <w:jc w:val="left"/>
        <w:rPr>
          <w:sz w:val="20"/>
        </w:rPr>
      </w:pPr>
      <w:r>
        <w:rPr>
          <w:sz w:val="20"/>
        </w:rPr>
        <w:t>With favorable conditions, growing cultivated areas, and increasing productivity rates</w:t>
      </w:r>
      <w:r>
        <w:rPr>
          <w:spacing w:val="1"/>
          <w:sz w:val="20"/>
        </w:rPr>
        <w:t xml:space="preserve"> </w:t>
      </w:r>
      <w:r>
        <w:rPr>
          <w:spacing w:val="-2"/>
          <w:sz w:val="20"/>
        </w:rPr>
        <w:t>amidst</w:t>
      </w:r>
    </w:p>
    <w:p w14:paraId="74CFDCFC">
      <w:pPr>
        <w:pStyle w:val="8"/>
        <w:numPr>
          <w:ilvl w:val="0"/>
          <w:numId w:val="4"/>
        </w:numPr>
        <w:tabs>
          <w:tab w:val="left" w:pos="2025"/>
        </w:tabs>
        <w:spacing w:before="0" w:after="0" w:line="230" w:lineRule="exact"/>
        <w:ind w:left="2025" w:right="0" w:hanging="600"/>
        <w:jc w:val="left"/>
        <w:rPr>
          <w:sz w:val="20"/>
        </w:rPr>
      </w:pPr>
      <w:r>
        <w:rPr>
          <w:spacing w:val="-2"/>
          <w:sz w:val="20"/>
        </w:rPr>
        <w:t>the</w:t>
      </w:r>
      <w:r>
        <w:rPr>
          <w:spacing w:val="-9"/>
          <w:sz w:val="20"/>
        </w:rPr>
        <w:t xml:space="preserve"> </w:t>
      </w:r>
      <w:r>
        <w:rPr>
          <w:spacing w:val="-2"/>
          <w:sz w:val="20"/>
        </w:rPr>
        <w:t>pandemic,</w:t>
      </w:r>
      <w:r>
        <w:rPr>
          <w:spacing w:val="-8"/>
          <w:sz w:val="20"/>
        </w:rPr>
        <w:t xml:space="preserve"> </w:t>
      </w:r>
      <w:r>
        <w:rPr>
          <w:spacing w:val="-2"/>
          <w:sz w:val="20"/>
        </w:rPr>
        <w:t>infestations</w:t>
      </w:r>
      <w:r>
        <w:rPr>
          <w:spacing w:val="-8"/>
          <w:sz w:val="20"/>
        </w:rPr>
        <w:t xml:space="preserve"> </w:t>
      </w:r>
      <w:r>
        <w:rPr>
          <w:spacing w:val="-2"/>
          <w:sz w:val="20"/>
        </w:rPr>
        <w:t>of</w:t>
      </w:r>
      <w:r>
        <w:rPr>
          <w:spacing w:val="-7"/>
          <w:sz w:val="20"/>
        </w:rPr>
        <w:t xml:space="preserve"> </w:t>
      </w:r>
      <w:r>
        <w:rPr>
          <w:spacing w:val="-2"/>
          <w:sz w:val="20"/>
        </w:rPr>
        <w:t>pathogenic</w:t>
      </w:r>
      <w:r>
        <w:rPr>
          <w:spacing w:val="-8"/>
          <w:sz w:val="20"/>
        </w:rPr>
        <w:t xml:space="preserve"> </w:t>
      </w:r>
      <w:r>
        <w:rPr>
          <w:spacing w:val="-2"/>
          <w:sz w:val="20"/>
        </w:rPr>
        <w:t>diseases</w:t>
      </w:r>
      <w:r>
        <w:rPr>
          <w:spacing w:val="-8"/>
          <w:sz w:val="20"/>
        </w:rPr>
        <w:t xml:space="preserve"> </w:t>
      </w:r>
      <w:r>
        <w:rPr>
          <w:spacing w:val="-2"/>
          <w:sz w:val="20"/>
        </w:rPr>
        <w:t>in</w:t>
      </w:r>
      <w:r>
        <w:rPr>
          <w:spacing w:val="-8"/>
          <w:sz w:val="20"/>
        </w:rPr>
        <w:t xml:space="preserve"> </w:t>
      </w:r>
      <w:r>
        <w:rPr>
          <w:spacing w:val="-2"/>
          <w:sz w:val="20"/>
        </w:rPr>
        <w:t>sugarcane</w:t>
      </w:r>
      <w:r>
        <w:rPr>
          <w:spacing w:val="-8"/>
          <w:sz w:val="20"/>
        </w:rPr>
        <w:t xml:space="preserve"> </w:t>
      </w:r>
      <w:r>
        <w:rPr>
          <w:spacing w:val="-2"/>
          <w:sz w:val="20"/>
        </w:rPr>
        <w:t>have</w:t>
      </w:r>
      <w:r>
        <w:rPr>
          <w:spacing w:val="-8"/>
          <w:sz w:val="20"/>
        </w:rPr>
        <w:t xml:space="preserve"> </w:t>
      </w:r>
      <w:r>
        <w:rPr>
          <w:spacing w:val="-2"/>
          <w:sz w:val="20"/>
        </w:rPr>
        <w:t>been</w:t>
      </w:r>
      <w:r>
        <w:rPr>
          <w:spacing w:val="-8"/>
          <w:sz w:val="20"/>
        </w:rPr>
        <w:t xml:space="preserve"> </w:t>
      </w:r>
      <w:r>
        <w:rPr>
          <w:spacing w:val="-2"/>
          <w:sz w:val="20"/>
        </w:rPr>
        <w:t>a</w:t>
      </w:r>
      <w:r>
        <w:rPr>
          <w:spacing w:val="-8"/>
          <w:sz w:val="20"/>
        </w:rPr>
        <w:t xml:space="preserve"> </w:t>
      </w:r>
      <w:r>
        <w:rPr>
          <w:spacing w:val="-2"/>
          <w:sz w:val="20"/>
        </w:rPr>
        <w:t>constant</w:t>
      </w:r>
      <w:r>
        <w:rPr>
          <w:spacing w:val="-8"/>
          <w:sz w:val="20"/>
        </w:rPr>
        <w:t xml:space="preserve"> </w:t>
      </w:r>
      <w:r>
        <w:rPr>
          <w:spacing w:val="-2"/>
          <w:sz w:val="20"/>
        </w:rPr>
        <w:t>problem</w:t>
      </w:r>
    </w:p>
    <w:p w14:paraId="0A4DCA2F">
      <w:pPr>
        <w:pStyle w:val="8"/>
        <w:numPr>
          <w:ilvl w:val="0"/>
          <w:numId w:val="4"/>
        </w:numPr>
        <w:tabs>
          <w:tab w:val="left" w:pos="2025"/>
        </w:tabs>
        <w:spacing w:before="0" w:after="0" w:line="230" w:lineRule="exact"/>
        <w:ind w:left="2025" w:right="0" w:hanging="600"/>
        <w:jc w:val="left"/>
        <w:rPr>
          <w:sz w:val="20"/>
        </w:rPr>
      </w:pPr>
      <w:r>
        <w:rPr>
          <w:sz w:val="20"/>
        </w:rPr>
        <w:t>which is</w:t>
      </w:r>
      <w:r>
        <w:rPr>
          <w:spacing w:val="1"/>
          <w:sz w:val="20"/>
        </w:rPr>
        <w:t xml:space="preserve"> </w:t>
      </w:r>
      <w:r>
        <w:rPr>
          <w:sz w:val="20"/>
        </w:rPr>
        <w:t>prevalently</w:t>
      </w:r>
      <w:r>
        <w:rPr>
          <w:spacing w:val="1"/>
          <w:sz w:val="20"/>
        </w:rPr>
        <w:t xml:space="preserve"> </w:t>
      </w:r>
      <w:r>
        <w:rPr>
          <w:sz w:val="20"/>
        </w:rPr>
        <w:t>increasing. Extreme</w:t>
      </w:r>
      <w:r>
        <w:rPr>
          <w:spacing w:val="1"/>
          <w:sz w:val="20"/>
        </w:rPr>
        <w:t xml:space="preserve"> </w:t>
      </w:r>
      <w:r>
        <w:rPr>
          <w:sz w:val="20"/>
        </w:rPr>
        <w:t>consideration</w:t>
      </w:r>
      <w:r>
        <w:rPr>
          <w:spacing w:val="1"/>
          <w:sz w:val="20"/>
        </w:rPr>
        <w:t xml:space="preserve"> </w:t>
      </w:r>
      <w:r>
        <w:rPr>
          <w:sz w:val="20"/>
        </w:rPr>
        <w:t>of its</w:t>
      </w:r>
      <w:r>
        <w:rPr>
          <w:spacing w:val="1"/>
          <w:sz w:val="20"/>
        </w:rPr>
        <w:t xml:space="preserve"> </w:t>
      </w:r>
      <w:r>
        <w:rPr>
          <w:sz w:val="20"/>
        </w:rPr>
        <w:t>security</w:t>
      </w:r>
      <w:r>
        <w:rPr>
          <w:spacing w:val="1"/>
          <w:sz w:val="20"/>
        </w:rPr>
        <w:t xml:space="preserve"> </w:t>
      </w:r>
      <w:r>
        <w:rPr>
          <w:sz w:val="20"/>
        </w:rPr>
        <w:t>is needed</w:t>
      </w:r>
      <w:r>
        <w:rPr>
          <w:spacing w:val="1"/>
          <w:sz w:val="20"/>
        </w:rPr>
        <w:t xml:space="preserve"> </w:t>
      </w:r>
      <w:r>
        <w:rPr>
          <w:sz w:val="20"/>
        </w:rPr>
        <w:t>because</w:t>
      </w:r>
      <w:r>
        <w:rPr>
          <w:spacing w:val="1"/>
          <w:sz w:val="20"/>
        </w:rPr>
        <w:t xml:space="preserve"> </w:t>
      </w:r>
      <w:r>
        <w:rPr>
          <w:sz w:val="20"/>
        </w:rPr>
        <w:t>it</w:t>
      </w:r>
      <w:r>
        <w:rPr>
          <w:spacing w:val="1"/>
          <w:sz w:val="20"/>
        </w:rPr>
        <w:t xml:space="preserve"> </w:t>
      </w:r>
      <w:r>
        <w:rPr>
          <w:spacing w:val="-5"/>
          <w:sz w:val="20"/>
        </w:rPr>
        <w:t>is</w:t>
      </w:r>
    </w:p>
    <w:p w14:paraId="1501B54C">
      <w:pPr>
        <w:pStyle w:val="8"/>
        <w:numPr>
          <w:ilvl w:val="0"/>
          <w:numId w:val="4"/>
        </w:numPr>
        <w:tabs>
          <w:tab w:val="left" w:pos="2025"/>
        </w:tabs>
        <w:spacing w:before="0" w:after="0" w:line="230" w:lineRule="exact"/>
        <w:ind w:left="2025" w:right="0" w:hanging="600"/>
        <w:jc w:val="left"/>
        <w:rPr>
          <w:sz w:val="20"/>
        </w:rPr>
      </w:pPr>
      <w:r>
        <w:rPr>
          <w:spacing w:val="-2"/>
          <w:sz w:val="20"/>
        </w:rPr>
        <w:t>considered</w:t>
      </w:r>
      <w:r>
        <w:rPr>
          <w:spacing w:val="-6"/>
          <w:sz w:val="20"/>
        </w:rPr>
        <w:t xml:space="preserve"> </w:t>
      </w:r>
      <w:r>
        <w:rPr>
          <w:spacing w:val="-2"/>
          <w:sz w:val="20"/>
        </w:rPr>
        <w:t>as</w:t>
      </w:r>
      <w:r>
        <w:rPr>
          <w:spacing w:val="-4"/>
          <w:sz w:val="20"/>
        </w:rPr>
        <w:t xml:space="preserve"> </w:t>
      </w:r>
      <w:r>
        <w:rPr>
          <w:spacing w:val="-2"/>
          <w:sz w:val="20"/>
        </w:rPr>
        <w:t>a</w:t>
      </w:r>
      <w:r>
        <w:rPr>
          <w:spacing w:val="-4"/>
          <w:sz w:val="20"/>
        </w:rPr>
        <w:t xml:space="preserve"> </w:t>
      </w:r>
      <w:r>
        <w:rPr>
          <w:spacing w:val="-2"/>
          <w:sz w:val="20"/>
        </w:rPr>
        <w:t>top</w:t>
      </w:r>
      <w:r>
        <w:rPr>
          <w:spacing w:val="-3"/>
          <w:sz w:val="20"/>
        </w:rPr>
        <w:t xml:space="preserve"> </w:t>
      </w:r>
      <w:r>
        <w:rPr>
          <w:spacing w:val="-2"/>
          <w:sz w:val="20"/>
        </w:rPr>
        <w:t>export</w:t>
      </w:r>
      <w:r>
        <w:rPr>
          <w:spacing w:val="-3"/>
          <w:sz w:val="20"/>
        </w:rPr>
        <w:t xml:space="preserve"> </w:t>
      </w:r>
      <w:r>
        <w:rPr>
          <w:spacing w:val="-2"/>
          <w:sz w:val="20"/>
        </w:rPr>
        <w:t>commodity.</w:t>
      </w:r>
      <w:r>
        <w:rPr>
          <w:spacing w:val="-3"/>
          <w:sz w:val="20"/>
        </w:rPr>
        <w:t xml:space="preserve"> </w:t>
      </w:r>
      <w:r>
        <w:rPr>
          <w:spacing w:val="-2"/>
          <w:sz w:val="20"/>
        </w:rPr>
        <w:t>One</w:t>
      </w:r>
      <w:r>
        <w:rPr>
          <w:spacing w:val="-3"/>
          <w:sz w:val="20"/>
        </w:rPr>
        <w:t xml:space="preserve"> </w:t>
      </w:r>
      <w:r>
        <w:rPr>
          <w:spacing w:val="-2"/>
          <w:sz w:val="20"/>
        </w:rPr>
        <w:t>major</w:t>
      </w:r>
      <w:r>
        <w:rPr>
          <w:spacing w:val="-3"/>
          <w:sz w:val="20"/>
        </w:rPr>
        <w:t xml:space="preserve"> </w:t>
      </w:r>
      <w:r>
        <w:rPr>
          <w:spacing w:val="-2"/>
          <w:sz w:val="20"/>
        </w:rPr>
        <w:t>pathogen</w:t>
      </w:r>
      <w:r>
        <w:rPr>
          <w:spacing w:val="-4"/>
          <w:sz w:val="20"/>
        </w:rPr>
        <w:t xml:space="preserve"> </w:t>
      </w:r>
      <w:r>
        <w:rPr>
          <w:spacing w:val="-2"/>
          <w:sz w:val="20"/>
        </w:rPr>
        <w:t>causing</w:t>
      </w:r>
      <w:r>
        <w:rPr>
          <w:spacing w:val="-3"/>
          <w:sz w:val="20"/>
        </w:rPr>
        <w:t xml:space="preserve"> </w:t>
      </w:r>
      <w:r>
        <w:rPr>
          <w:spacing w:val="-2"/>
          <w:sz w:val="20"/>
        </w:rPr>
        <w:t>defects</w:t>
      </w:r>
      <w:r>
        <w:rPr>
          <w:spacing w:val="-4"/>
          <w:sz w:val="20"/>
        </w:rPr>
        <w:t xml:space="preserve"> </w:t>
      </w:r>
      <w:r>
        <w:rPr>
          <w:spacing w:val="-2"/>
          <w:sz w:val="20"/>
        </w:rPr>
        <w:t>to</w:t>
      </w:r>
      <w:r>
        <w:rPr>
          <w:spacing w:val="-4"/>
          <w:sz w:val="20"/>
        </w:rPr>
        <w:t xml:space="preserve"> </w:t>
      </w:r>
      <w:r>
        <w:rPr>
          <w:spacing w:val="-2"/>
          <w:sz w:val="20"/>
        </w:rPr>
        <w:t>sugarcane</w:t>
      </w:r>
      <w:r>
        <w:rPr>
          <w:spacing w:val="-3"/>
          <w:sz w:val="20"/>
        </w:rPr>
        <w:t xml:space="preserve"> </w:t>
      </w:r>
      <w:r>
        <w:rPr>
          <w:spacing w:val="-5"/>
          <w:sz w:val="20"/>
        </w:rPr>
        <w:t>are</w:t>
      </w:r>
    </w:p>
    <w:p w14:paraId="6FA23E7E">
      <w:pPr>
        <w:pStyle w:val="8"/>
        <w:numPr>
          <w:ilvl w:val="0"/>
          <w:numId w:val="4"/>
        </w:numPr>
        <w:tabs>
          <w:tab w:val="left" w:pos="2025"/>
        </w:tabs>
        <w:spacing w:before="0" w:after="0" w:line="228" w:lineRule="exact"/>
        <w:ind w:left="2025" w:right="0" w:hanging="600"/>
        <w:jc w:val="left"/>
        <w:rPr>
          <w:sz w:val="20"/>
        </w:rPr>
      </w:pPr>
      <w:r>
        <w:rPr>
          <w:sz w:val="20"/>
        </w:rPr>
        <w:t>the</w:t>
      </w:r>
      <w:r>
        <w:rPr>
          <w:spacing w:val="7"/>
          <w:sz w:val="20"/>
        </w:rPr>
        <w:t xml:space="preserve"> </w:t>
      </w:r>
      <w:r>
        <w:rPr>
          <w:sz w:val="20"/>
        </w:rPr>
        <w:t>nematodes</w:t>
      </w:r>
      <w:r>
        <w:rPr>
          <w:spacing w:val="10"/>
          <w:sz w:val="20"/>
        </w:rPr>
        <w:t xml:space="preserve"> </w:t>
      </w:r>
      <w:r>
        <w:rPr>
          <w:sz w:val="20"/>
        </w:rPr>
        <w:t>that</w:t>
      </w:r>
      <w:r>
        <w:rPr>
          <w:spacing w:val="10"/>
          <w:sz w:val="20"/>
        </w:rPr>
        <w:t xml:space="preserve"> </w:t>
      </w:r>
      <w:r>
        <w:rPr>
          <w:sz w:val="20"/>
        </w:rPr>
        <w:t>feed</w:t>
      </w:r>
      <w:r>
        <w:rPr>
          <w:spacing w:val="10"/>
          <w:sz w:val="20"/>
        </w:rPr>
        <w:t xml:space="preserve"> </w:t>
      </w:r>
      <w:r>
        <w:rPr>
          <w:sz w:val="20"/>
        </w:rPr>
        <w:t>mostly</w:t>
      </w:r>
      <w:r>
        <w:rPr>
          <w:spacing w:val="10"/>
          <w:sz w:val="20"/>
        </w:rPr>
        <w:t xml:space="preserve"> </w:t>
      </w:r>
      <w:r>
        <w:rPr>
          <w:sz w:val="20"/>
        </w:rPr>
        <w:t>on</w:t>
      </w:r>
      <w:r>
        <w:rPr>
          <w:spacing w:val="10"/>
          <w:sz w:val="20"/>
        </w:rPr>
        <w:t xml:space="preserve"> </w:t>
      </w:r>
      <w:r>
        <w:rPr>
          <w:sz w:val="20"/>
        </w:rPr>
        <w:t>the</w:t>
      </w:r>
      <w:r>
        <w:rPr>
          <w:spacing w:val="10"/>
          <w:sz w:val="20"/>
        </w:rPr>
        <w:t xml:space="preserve"> </w:t>
      </w:r>
      <w:r>
        <w:rPr>
          <w:sz w:val="20"/>
        </w:rPr>
        <w:t>roots</w:t>
      </w:r>
      <w:r>
        <w:rPr>
          <w:spacing w:val="10"/>
          <w:sz w:val="20"/>
        </w:rPr>
        <w:t xml:space="preserve"> </w:t>
      </w:r>
      <w:r>
        <w:rPr>
          <w:sz w:val="20"/>
        </w:rPr>
        <w:t>of</w:t>
      </w:r>
      <w:r>
        <w:rPr>
          <w:spacing w:val="10"/>
          <w:sz w:val="20"/>
        </w:rPr>
        <w:t xml:space="preserve"> </w:t>
      </w:r>
      <w:r>
        <w:rPr>
          <w:sz w:val="20"/>
        </w:rPr>
        <w:t>the</w:t>
      </w:r>
      <w:r>
        <w:rPr>
          <w:spacing w:val="10"/>
          <w:sz w:val="20"/>
        </w:rPr>
        <w:t xml:space="preserve"> </w:t>
      </w:r>
      <w:r>
        <w:rPr>
          <w:sz w:val="20"/>
        </w:rPr>
        <w:t>plant.</w:t>
      </w:r>
      <w:r>
        <w:rPr>
          <w:spacing w:val="10"/>
          <w:sz w:val="20"/>
        </w:rPr>
        <w:t xml:space="preserve"> </w:t>
      </w:r>
      <w:r>
        <w:rPr>
          <w:sz w:val="20"/>
        </w:rPr>
        <w:t>Nematodes</w:t>
      </w:r>
      <w:r>
        <w:rPr>
          <w:spacing w:val="10"/>
          <w:sz w:val="20"/>
        </w:rPr>
        <w:t xml:space="preserve"> </w:t>
      </w:r>
      <w:r>
        <w:rPr>
          <w:sz w:val="20"/>
        </w:rPr>
        <w:t>are</w:t>
      </w:r>
      <w:r>
        <w:rPr>
          <w:spacing w:val="10"/>
          <w:sz w:val="20"/>
        </w:rPr>
        <w:t xml:space="preserve"> </w:t>
      </w:r>
      <w:r>
        <w:rPr>
          <w:sz w:val="20"/>
        </w:rPr>
        <w:t>small</w:t>
      </w:r>
      <w:r>
        <w:rPr>
          <w:spacing w:val="10"/>
          <w:sz w:val="20"/>
        </w:rPr>
        <w:t xml:space="preserve"> </w:t>
      </w:r>
      <w:r>
        <w:rPr>
          <w:sz w:val="20"/>
        </w:rPr>
        <w:t>worms</w:t>
      </w:r>
      <w:r>
        <w:rPr>
          <w:spacing w:val="10"/>
          <w:sz w:val="20"/>
        </w:rPr>
        <w:t xml:space="preserve"> </w:t>
      </w:r>
      <w:r>
        <w:rPr>
          <w:spacing w:val="-4"/>
          <w:sz w:val="20"/>
        </w:rPr>
        <w:t>that</w:t>
      </w:r>
    </w:p>
    <w:p w14:paraId="69710F8B">
      <w:pPr>
        <w:pStyle w:val="8"/>
        <w:numPr>
          <w:ilvl w:val="0"/>
          <w:numId w:val="4"/>
        </w:numPr>
        <w:tabs>
          <w:tab w:val="left" w:pos="2025"/>
        </w:tabs>
        <w:spacing w:before="0" w:after="0" w:line="228" w:lineRule="exact"/>
        <w:ind w:left="2025" w:right="0" w:hanging="600"/>
        <w:jc w:val="left"/>
        <w:rPr>
          <w:sz w:val="20"/>
        </w:rPr>
      </w:pPr>
      <w:r>
        <w:rPr>
          <w:spacing w:val="-2"/>
          <w:sz w:val="20"/>
        </w:rPr>
        <w:t>cause</w:t>
      </w:r>
      <w:r>
        <w:rPr>
          <w:spacing w:val="-12"/>
          <w:sz w:val="20"/>
        </w:rPr>
        <w:t xml:space="preserve"> </w:t>
      </w:r>
      <w:r>
        <w:rPr>
          <w:spacing w:val="-2"/>
          <w:sz w:val="20"/>
        </w:rPr>
        <w:t>serious</w:t>
      </w:r>
      <w:r>
        <w:rPr>
          <w:spacing w:val="-9"/>
          <w:sz w:val="20"/>
        </w:rPr>
        <w:t xml:space="preserve"> </w:t>
      </w:r>
      <w:r>
        <w:rPr>
          <w:spacing w:val="-2"/>
          <w:sz w:val="20"/>
        </w:rPr>
        <w:t>damage</w:t>
      </w:r>
      <w:r>
        <w:rPr>
          <w:spacing w:val="-9"/>
          <w:sz w:val="20"/>
        </w:rPr>
        <w:t xml:space="preserve"> </w:t>
      </w:r>
      <w:r>
        <w:rPr>
          <w:spacing w:val="-2"/>
          <w:sz w:val="20"/>
        </w:rPr>
        <w:t>to</w:t>
      </w:r>
      <w:r>
        <w:rPr>
          <w:spacing w:val="-9"/>
          <w:sz w:val="20"/>
        </w:rPr>
        <w:t xml:space="preserve"> </w:t>
      </w:r>
      <w:r>
        <w:rPr>
          <w:spacing w:val="-2"/>
          <w:sz w:val="20"/>
        </w:rPr>
        <w:t>sugarcane</w:t>
      </w:r>
      <w:r>
        <w:rPr>
          <w:spacing w:val="-9"/>
          <w:sz w:val="20"/>
        </w:rPr>
        <w:t xml:space="preserve"> </w:t>
      </w:r>
      <w:r>
        <w:rPr>
          <w:spacing w:val="-2"/>
          <w:sz w:val="20"/>
        </w:rPr>
        <w:t>(Blair</w:t>
      </w:r>
      <w:r>
        <w:rPr>
          <w:spacing w:val="-9"/>
          <w:sz w:val="20"/>
        </w:rPr>
        <w:t xml:space="preserve"> </w:t>
      </w:r>
      <w:r>
        <w:rPr>
          <w:spacing w:val="-2"/>
          <w:sz w:val="20"/>
        </w:rPr>
        <w:t>et</w:t>
      </w:r>
      <w:r>
        <w:rPr>
          <w:spacing w:val="-8"/>
          <w:sz w:val="20"/>
        </w:rPr>
        <w:t xml:space="preserve"> </w:t>
      </w:r>
      <w:r>
        <w:rPr>
          <w:spacing w:val="-2"/>
          <w:sz w:val="20"/>
        </w:rPr>
        <w:t>al.,</w:t>
      </w:r>
      <w:r>
        <w:rPr>
          <w:spacing w:val="-8"/>
          <w:sz w:val="20"/>
        </w:rPr>
        <w:t xml:space="preserve"> </w:t>
      </w:r>
      <w:r>
        <w:rPr>
          <w:spacing w:val="-2"/>
          <w:sz w:val="20"/>
        </w:rPr>
        <w:t>1999).</w:t>
      </w:r>
      <w:r>
        <w:rPr>
          <w:spacing w:val="-8"/>
          <w:sz w:val="20"/>
        </w:rPr>
        <w:t xml:space="preserve"> </w:t>
      </w:r>
      <w:r>
        <w:rPr>
          <w:spacing w:val="-2"/>
          <w:sz w:val="20"/>
        </w:rPr>
        <w:t>Symptoms</w:t>
      </w:r>
      <w:r>
        <w:rPr>
          <w:spacing w:val="-9"/>
          <w:sz w:val="20"/>
        </w:rPr>
        <w:t xml:space="preserve"> </w:t>
      </w:r>
      <w:r>
        <w:rPr>
          <w:spacing w:val="-2"/>
          <w:sz w:val="20"/>
        </w:rPr>
        <w:t>of</w:t>
      </w:r>
      <w:r>
        <w:rPr>
          <w:spacing w:val="-8"/>
          <w:sz w:val="20"/>
        </w:rPr>
        <w:t xml:space="preserve"> </w:t>
      </w:r>
      <w:r>
        <w:rPr>
          <w:spacing w:val="-2"/>
          <w:sz w:val="20"/>
        </w:rPr>
        <w:t>nematodes</w:t>
      </w:r>
      <w:r>
        <w:rPr>
          <w:spacing w:val="-9"/>
          <w:sz w:val="20"/>
        </w:rPr>
        <w:t xml:space="preserve"> </w:t>
      </w:r>
      <w:r>
        <w:rPr>
          <w:spacing w:val="-2"/>
          <w:sz w:val="20"/>
        </w:rPr>
        <w:t>in</w:t>
      </w:r>
      <w:r>
        <w:rPr>
          <w:spacing w:val="-9"/>
          <w:sz w:val="20"/>
        </w:rPr>
        <w:t xml:space="preserve"> </w:t>
      </w:r>
      <w:r>
        <w:rPr>
          <w:spacing w:val="-2"/>
          <w:sz w:val="20"/>
        </w:rPr>
        <w:t>sugarcane</w:t>
      </w:r>
    </w:p>
    <w:p w14:paraId="4C5268DF">
      <w:pPr>
        <w:pStyle w:val="8"/>
        <w:numPr>
          <w:ilvl w:val="0"/>
          <w:numId w:val="4"/>
        </w:numPr>
        <w:tabs>
          <w:tab w:val="left" w:pos="2025"/>
        </w:tabs>
        <w:spacing w:before="0" w:after="0" w:line="230" w:lineRule="exact"/>
        <w:ind w:left="2025" w:right="0" w:hanging="600"/>
        <w:jc w:val="left"/>
        <w:rPr>
          <w:sz w:val="20"/>
        </w:rPr>
      </w:pPr>
      <w:r>
        <w:rPr>
          <w:sz w:val="20"/>
        </w:rPr>
        <w:t>depend</w:t>
      </w:r>
      <w:r>
        <w:rPr>
          <w:spacing w:val="13"/>
          <w:sz w:val="20"/>
        </w:rPr>
        <w:t xml:space="preserve"> </w:t>
      </w:r>
      <w:r>
        <w:rPr>
          <w:sz w:val="20"/>
        </w:rPr>
        <w:t>on</w:t>
      </w:r>
      <w:r>
        <w:rPr>
          <w:spacing w:val="14"/>
          <w:sz w:val="20"/>
        </w:rPr>
        <w:t xml:space="preserve"> </w:t>
      </w:r>
      <w:r>
        <w:rPr>
          <w:sz w:val="20"/>
        </w:rPr>
        <w:t>the</w:t>
      </w:r>
      <w:r>
        <w:rPr>
          <w:spacing w:val="14"/>
          <w:sz w:val="20"/>
        </w:rPr>
        <w:t xml:space="preserve"> </w:t>
      </w:r>
      <w:r>
        <w:rPr>
          <w:sz w:val="20"/>
        </w:rPr>
        <w:t>genus</w:t>
      </w:r>
      <w:r>
        <w:rPr>
          <w:spacing w:val="14"/>
          <w:sz w:val="20"/>
        </w:rPr>
        <w:t xml:space="preserve"> </w:t>
      </w:r>
      <w:r>
        <w:rPr>
          <w:sz w:val="20"/>
        </w:rPr>
        <w:t>and</w:t>
      </w:r>
      <w:r>
        <w:rPr>
          <w:spacing w:val="13"/>
          <w:sz w:val="20"/>
        </w:rPr>
        <w:t xml:space="preserve"> </w:t>
      </w:r>
      <w:r>
        <w:rPr>
          <w:sz w:val="20"/>
        </w:rPr>
        <w:t>include</w:t>
      </w:r>
      <w:r>
        <w:rPr>
          <w:spacing w:val="14"/>
          <w:sz w:val="20"/>
        </w:rPr>
        <w:t xml:space="preserve"> </w:t>
      </w:r>
      <w:r>
        <w:rPr>
          <w:sz w:val="20"/>
        </w:rPr>
        <w:t>reduced</w:t>
      </w:r>
      <w:r>
        <w:rPr>
          <w:spacing w:val="14"/>
          <w:sz w:val="20"/>
        </w:rPr>
        <w:t xml:space="preserve"> </w:t>
      </w:r>
      <w:r>
        <w:rPr>
          <w:sz w:val="20"/>
        </w:rPr>
        <w:t>root</w:t>
      </w:r>
      <w:r>
        <w:rPr>
          <w:spacing w:val="15"/>
          <w:sz w:val="20"/>
        </w:rPr>
        <w:t xml:space="preserve"> </w:t>
      </w:r>
      <w:r>
        <w:rPr>
          <w:sz w:val="20"/>
        </w:rPr>
        <w:t>and</w:t>
      </w:r>
      <w:r>
        <w:rPr>
          <w:spacing w:val="14"/>
          <w:sz w:val="20"/>
        </w:rPr>
        <w:t xml:space="preserve"> </w:t>
      </w:r>
      <w:r>
        <w:rPr>
          <w:sz w:val="20"/>
        </w:rPr>
        <w:t>shoot</w:t>
      </w:r>
      <w:r>
        <w:rPr>
          <w:spacing w:val="14"/>
          <w:sz w:val="20"/>
        </w:rPr>
        <w:t xml:space="preserve"> </w:t>
      </w:r>
      <w:r>
        <w:rPr>
          <w:sz w:val="20"/>
        </w:rPr>
        <w:t>mass,</w:t>
      </w:r>
      <w:r>
        <w:rPr>
          <w:spacing w:val="15"/>
          <w:sz w:val="20"/>
        </w:rPr>
        <w:t xml:space="preserve"> </w:t>
      </w:r>
      <w:r>
        <w:rPr>
          <w:sz w:val="20"/>
        </w:rPr>
        <w:t>reduced</w:t>
      </w:r>
      <w:r>
        <w:rPr>
          <w:spacing w:val="14"/>
          <w:sz w:val="20"/>
        </w:rPr>
        <w:t xml:space="preserve"> </w:t>
      </w:r>
      <w:r>
        <w:rPr>
          <w:sz w:val="20"/>
        </w:rPr>
        <w:t>tillering,</w:t>
      </w:r>
      <w:r>
        <w:rPr>
          <w:spacing w:val="15"/>
          <w:sz w:val="20"/>
        </w:rPr>
        <w:t xml:space="preserve"> </w:t>
      </w:r>
      <w:r>
        <w:rPr>
          <w:spacing w:val="-2"/>
          <w:sz w:val="20"/>
        </w:rPr>
        <w:t>stunted,</w:t>
      </w:r>
    </w:p>
    <w:p w14:paraId="63ECB467">
      <w:pPr>
        <w:pStyle w:val="8"/>
        <w:numPr>
          <w:ilvl w:val="0"/>
          <w:numId w:val="4"/>
        </w:numPr>
        <w:tabs>
          <w:tab w:val="left" w:pos="2025"/>
        </w:tabs>
        <w:spacing w:before="0" w:after="0" w:line="230" w:lineRule="exact"/>
        <w:ind w:left="2025" w:right="0" w:hanging="600"/>
        <w:jc w:val="left"/>
        <w:rPr>
          <w:sz w:val="20"/>
        </w:rPr>
      </w:pPr>
      <w:r>
        <w:rPr>
          <w:sz w:val="20"/>
        </w:rPr>
        <w:t>sparse</w:t>
      </w:r>
      <w:r>
        <w:rPr>
          <w:spacing w:val="-9"/>
          <w:sz w:val="20"/>
        </w:rPr>
        <w:t xml:space="preserve"> </w:t>
      </w:r>
      <w:r>
        <w:rPr>
          <w:sz w:val="20"/>
        </w:rPr>
        <w:t>and</w:t>
      </w:r>
      <w:r>
        <w:rPr>
          <w:spacing w:val="-7"/>
          <w:sz w:val="20"/>
        </w:rPr>
        <w:t xml:space="preserve"> </w:t>
      </w:r>
      <w:r>
        <w:rPr>
          <w:sz w:val="20"/>
        </w:rPr>
        <w:t>distorted</w:t>
      </w:r>
      <w:r>
        <w:rPr>
          <w:spacing w:val="-7"/>
          <w:sz w:val="20"/>
        </w:rPr>
        <w:t xml:space="preserve"> </w:t>
      </w:r>
      <w:r>
        <w:rPr>
          <w:sz w:val="20"/>
        </w:rPr>
        <w:t>roots,</w:t>
      </w:r>
      <w:r>
        <w:rPr>
          <w:spacing w:val="-7"/>
          <w:sz w:val="20"/>
        </w:rPr>
        <w:t xml:space="preserve"> </w:t>
      </w:r>
      <w:r>
        <w:rPr>
          <w:sz w:val="20"/>
        </w:rPr>
        <w:t>and</w:t>
      </w:r>
      <w:r>
        <w:rPr>
          <w:spacing w:val="-7"/>
          <w:sz w:val="20"/>
        </w:rPr>
        <w:t xml:space="preserve"> </w:t>
      </w:r>
      <w:r>
        <w:rPr>
          <w:sz w:val="20"/>
        </w:rPr>
        <w:t>less</w:t>
      </w:r>
      <w:r>
        <w:rPr>
          <w:spacing w:val="-7"/>
          <w:sz w:val="20"/>
        </w:rPr>
        <w:t xml:space="preserve"> </w:t>
      </w:r>
      <w:r>
        <w:rPr>
          <w:sz w:val="20"/>
        </w:rPr>
        <w:t>obvious</w:t>
      </w:r>
      <w:r>
        <w:rPr>
          <w:spacing w:val="-7"/>
          <w:sz w:val="20"/>
        </w:rPr>
        <w:t xml:space="preserve"> </w:t>
      </w:r>
      <w:r>
        <w:rPr>
          <w:sz w:val="20"/>
        </w:rPr>
        <w:t>symptoms</w:t>
      </w:r>
      <w:r>
        <w:rPr>
          <w:spacing w:val="-7"/>
          <w:sz w:val="20"/>
        </w:rPr>
        <w:t xml:space="preserve"> </w:t>
      </w:r>
      <w:r>
        <w:rPr>
          <w:sz w:val="20"/>
        </w:rPr>
        <w:t>such</w:t>
      </w:r>
      <w:r>
        <w:rPr>
          <w:spacing w:val="-7"/>
          <w:sz w:val="20"/>
        </w:rPr>
        <w:t xml:space="preserve"> </w:t>
      </w:r>
      <w:r>
        <w:rPr>
          <w:sz w:val="20"/>
        </w:rPr>
        <w:t>as</w:t>
      </w:r>
      <w:r>
        <w:rPr>
          <w:spacing w:val="-7"/>
          <w:sz w:val="20"/>
        </w:rPr>
        <w:t xml:space="preserve"> </w:t>
      </w:r>
      <w:r>
        <w:rPr>
          <w:sz w:val="20"/>
        </w:rPr>
        <w:t>necrosis</w:t>
      </w:r>
      <w:r>
        <w:rPr>
          <w:spacing w:val="-7"/>
          <w:sz w:val="20"/>
        </w:rPr>
        <w:t xml:space="preserve"> </w:t>
      </w:r>
      <w:r>
        <w:rPr>
          <w:sz w:val="20"/>
        </w:rPr>
        <w:t>and</w:t>
      </w:r>
      <w:r>
        <w:rPr>
          <w:spacing w:val="-6"/>
          <w:sz w:val="20"/>
        </w:rPr>
        <w:t xml:space="preserve"> </w:t>
      </w:r>
      <w:r>
        <w:rPr>
          <w:sz w:val="20"/>
        </w:rPr>
        <w:t>discoloration</w:t>
      </w:r>
      <w:r>
        <w:rPr>
          <w:spacing w:val="-7"/>
          <w:sz w:val="20"/>
        </w:rPr>
        <w:t xml:space="preserve"> </w:t>
      </w:r>
      <w:r>
        <w:rPr>
          <w:spacing w:val="-5"/>
          <w:sz w:val="20"/>
        </w:rPr>
        <w:t>of</w:t>
      </w:r>
    </w:p>
    <w:p w14:paraId="74BCB50E">
      <w:pPr>
        <w:pStyle w:val="8"/>
        <w:numPr>
          <w:ilvl w:val="0"/>
          <w:numId w:val="4"/>
        </w:numPr>
        <w:tabs>
          <w:tab w:val="left" w:pos="2025"/>
        </w:tabs>
        <w:spacing w:before="0" w:after="0" w:line="230" w:lineRule="exact"/>
        <w:ind w:left="2025" w:right="0" w:hanging="600"/>
        <w:jc w:val="left"/>
        <w:rPr>
          <w:sz w:val="20"/>
        </w:rPr>
      </w:pPr>
      <w:r>
        <w:rPr>
          <w:sz w:val="20"/>
        </w:rPr>
        <w:t>roots</w:t>
      </w:r>
      <w:r>
        <w:rPr>
          <w:spacing w:val="12"/>
          <w:sz w:val="20"/>
        </w:rPr>
        <w:t xml:space="preserve"> </w:t>
      </w:r>
      <w:r>
        <w:rPr>
          <w:sz w:val="20"/>
        </w:rPr>
        <w:t>(Ramouthar</w:t>
      </w:r>
      <w:r>
        <w:rPr>
          <w:spacing w:val="13"/>
          <w:sz w:val="20"/>
        </w:rPr>
        <w:t xml:space="preserve"> </w:t>
      </w:r>
      <w:r>
        <w:rPr>
          <w:sz w:val="20"/>
        </w:rPr>
        <w:t>&amp;</w:t>
      </w:r>
      <w:r>
        <w:rPr>
          <w:spacing w:val="13"/>
          <w:sz w:val="20"/>
        </w:rPr>
        <w:t xml:space="preserve"> </w:t>
      </w:r>
      <w:r>
        <w:rPr>
          <w:sz w:val="20"/>
        </w:rPr>
        <w:t>Bhuiyan,</w:t>
      </w:r>
      <w:r>
        <w:rPr>
          <w:spacing w:val="13"/>
          <w:sz w:val="20"/>
        </w:rPr>
        <w:t xml:space="preserve"> </w:t>
      </w:r>
      <w:r>
        <w:rPr>
          <w:sz w:val="20"/>
        </w:rPr>
        <w:t>2018).</w:t>
      </w:r>
      <w:r>
        <w:rPr>
          <w:spacing w:val="14"/>
          <w:sz w:val="20"/>
        </w:rPr>
        <w:t xml:space="preserve"> </w:t>
      </w:r>
      <w:r>
        <w:rPr>
          <w:sz w:val="20"/>
        </w:rPr>
        <w:t>Tillering</w:t>
      </w:r>
      <w:r>
        <w:rPr>
          <w:spacing w:val="13"/>
          <w:sz w:val="20"/>
        </w:rPr>
        <w:t xml:space="preserve"> </w:t>
      </w:r>
      <w:r>
        <w:rPr>
          <w:sz w:val="20"/>
        </w:rPr>
        <w:t>is</w:t>
      </w:r>
      <w:r>
        <w:rPr>
          <w:spacing w:val="13"/>
          <w:sz w:val="20"/>
        </w:rPr>
        <w:t xml:space="preserve"> </w:t>
      </w:r>
      <w:r>
        <w:rPr>
          <w:sz w:val="20"/>
        </w:rPr>
        <w:t>reduced</w:t>
      </w:r>
      <w:r>
        <w:rPr>
          <w:spacing w:val="12"/>
          <w:sz w:val="20"/>
        </w:rPr>
        <w:t xml:space="preserve"> </w:t>
      </w:r>
      <w:r>
        <w:rPr>
          <w:sz w:val="20"/>
        </w:rPr>
        <w:t>and</w:t>
      </w:r>
      <w:r>
        <w:rPr>
          <w:spacing w:val="13"/>
          <w:sz w:val="20"/>
        </w:rPr>
        <w:t xml:space="preserve"> </w:t>
      </w:r>
      <w:r>
        <w:rPr>
          <w:sz w:val="20"/>
        </w:rPr>
        <w:t>the</w:t>
      </w:r>
      <w:r>
        <w:rPr>
          <w:spacing w:val="13"/>
          <w:sz w:val="20"/>
        </w:rPr>
        <w:t xml:space="preserve"> </w:t>
      </w:r>
      <w:r>
        <w:rPr>
          <w:sz w:val="20"/>
        </w:rPr>
        <w:t>height</w:t>
      </w:r>
      <w:r>
        <w:rPr>
          <w:spacing w:val="13"/>
          <w:sz w:val="20"/>
        </w:rPr>
        <w:t xml:space="preserve"> </w:t>
      </w:r>
      <w:r>
        <w:rPr>
          <w:sz w:val="20"/>
        </w:rPr>
        <w:t>of</w:t>
      </w:r>
      <w:r>
        <w:rPr>
          <w:spacing w:val="14"/>
          <w:sz w:val="20"/>
        </w:rPr>
        <w:t xml:space="preserve"> </w:t>
      </w:r>
      <w:r>
        <w:rPr>
          <w:sz w:val="20"/>
        </w:rPr>
        <w:t>the</w:t>
      </w:r>
      <w:r>
        <w:rPr>
          <w:spacing w:val="13"/>
          <w:sz w:val="20"/>
        </w:rPr>
        <w:t xml:space="preserve"> </w:t>
      </w:r>
      <w:r>
        <w:rPr>
          <w:sz w:val="20"/>
        </w:rPr>
        <w:t>canopy</w:t>
      </w:r>
      <w:r>
        <w:rPr>
          <w:spacing w:val="13"/>
          <w:sz w:val="20"/>
        </w:rPr>
        <w:t xml:space="preserve"> </w:t>
      </w:r>
      <w:r>
        <w:rPr>
          <w:spacing w:val="-5"/>
          <w:sz w:val="20"/>
        </w:rPr>
        <w:t>may</w:t>
      </w:r>
    </w:p>
    <w:p w14:paraId="023337D8">
      <w:pPr>
        <w:pStyle w:val="8"/>
        <w:numPr>
          <w:ilvl w:val="0"/>
          <w:numId w:val="4"/>
        </w:numPr>
        <w:tabs>
          <w:tab w:val="left" w:pos="2025"/>
        </w:tabs>
        <w:spacing w:before="0" w:after="0" w:line="230" w:lineRule="exact"/>
        <w:ind w:left="2025" w:right="0" w:hanging="600"/>
        <w:jc w:val="left"/>
        <w:rPr>
          <w:sz w:val="20"/>
        </w:rPr>
      </w:pPr>
      <w:r>
        <w:rPr>
          <w:spacing w:val="-2"/>
          <w:sz w:val="20"/>
        </w:rPr>
        <w:t>vary</w:t>
      </w:r>
      <w:r>
        <w:rPr>
          <w:spacing w:val="-5"/>
          <w:sz w:val="20"/>
        </w:rPr>
        <w:t xml:space="preserve"> </w:t>
      </w:r>
      <w:r>
        <w:rPr>
          <w:spacing w:val="-2"/>
          <w:sz w:val="20"/>
        </w:rPr>
        <w:t>considerably</w:t>
      </w:r>
      <w:r>
        <w:rPr>
          <w:spacing w:val="-3"/>
          <w:sz w:val="20"/>
        </w:rPr>
        <w:t xml:space="preserve"> </w:t>
      </w:r>
      <w:r>
        <w:rPr>
          <w:spacing w:val="-2"/>
          <w:sz w:val="20"/>
        </w:rPr>
        <w:t>because</w:t>
      </w:r>
      <w:r>
        <w:rPr>
          <w:spacing w:val="-3"/>
          <w:sz w:val="20"/>
        </w:rPr>
        <w:t xml:space="preserve"> </w:t>
      </w:r>
      <w:r>
        <w:rPr>
          <w:spacing w:val="-2"/>
          <w:sz w:val="20"/>
        </w:rPr>
        <w:t>shoot</w:t>
      </w:r>
      <w:r>
        <w:rPr>
          <w:spacing w:val="-3"/>
          <w:sz w:val="20"/>
        </w:rPr>
        <w:t xml:space="preserve"> </w:t>
      </w:r>
      <w:r>
        <w:rPr>
          <w:spacing w:val="-2"/>
          <w:sz w:val="20"/>
        </w:rPr>
        <w:t>elongation</w:t>
      </w:r>
      <w:r>
        <w:rPr>
          <w:spacing w:val="-3"/>
          <w:sz w:val="20"/>
        </w:rPr>
        <w:t xml:space="preserve"> </w:t>
      </w:r>
      <w:r>
        <w:rPr>
          <w:spacing w:val="-2"/>
          <w:sz w:val="20"/>
        </w:rPr>
        <w:t>is affected.</w:t>
      </w:r>
      <w:r>
        <w:rPr>
          <w:spacing w:val="-3"/>
          <w:sz w:val="20"/>
        </w:rPr>
        <w:t xml:space="preserve"> </w:t>
      </w:r>
      <w:r>
        <w:rPr>
          <w:spacing w:val="-2"/>
          <w:sz w:val="20"/>
        </w:rPr>
        <w:t>Below</w:t>
      </w:r>
      <w:r>
        <w:rPr>
          <w:spacing w:val="-4"/>
          <w:sz w:val="20"/>
        </w:rPr>
        <w:t xml:space="preserve"> </w:t>
      </w:r>
      <w:r>
        <w:rPr>
          <w:spacing w:val="-2"/>
          <w:sz w:val="20"/>
        </w:rPr>
        <w:t>ground,</w:t>
      </w:r>
      <w:r>
        <w:rPr>
          <w:spacing w:val="-3"/>
          <w:sz w:val="20"/>
        </w:rPr>
        <w:t xml:space="preserve"> </w:t>
      </w:r>
      <w:r>
        <w:rPr>
          <w:spacing w:val="-2"/>
          <w:sz w:val="20"/>
        </w:rPr>
        <w:t>swellings</w:t>
      </w:r>
      <w:r>
        <w:rPr>
          <w:spacing w:val="-3"/>
          <w:sz w:val="20"/>
        </w:rPr>
        <w:t xml:space="preserve"> </w:t>
      </w:r>
      <w:r>
        <w:rPr>
          <w:spacing w:val="-2"/>
          <w:sz w:val="20"/>
        </w:rPr>
        <w:t>and</w:t>
      </w:r>
      <w:r>
        <w:rPr>
          <w:spacing w:val="-4"/>
          <w:sz w:val="20"/>
        </w:rPr>
        <w:t xml:space="preserve"> </w:t>
      </w:r>
      <w:r>
        <w:rPr>
          <w:spacing w:val="-2"/>
          <w:sz w:val="20"/>
        </w:rPr>
        <w:t xml:space="preserve">galls </w:t>
      </w:r>
      <w:r>
        <w:rPr>
          <w:spacing w:val="-5"/>
          <w:sz w:val="20"/>
        </w:rPr>
        <w:t>are</w:t>
      </w:r>
    </w:p>
    <w:p w14:paraId="4B6EEC39">
      <w:pPr>
        <w:pStyle w:val="8"/>
        <w:numPr>
          <w:ilvl w:val="0"/>
          <w:numId w:val="4"/>
        </w:numPr>
        <w:tabs>
          <w:tab w:val="left" w:pos="2025"/>
        </w:tabs>
        <w:spacing w:before="0" w:after="0" w:line="253" w:lineRule="exact"/>
        <w:ind w:left="2025" w:right="0" w:hanging="600"/>
        <w:jc w:val="left"/>
        <w:rPr>
          <w:sz w:val="20"/>
        </w:rPr>
      </w:pPr>
      <w:r>
        <w:rPr>
          <w:sz w:val="20"/>
        </w:rPr>
        <w:t>relatively</w:t>
      </w:r>
      <w:r>
        <w:rPr>
          <w:spacing w:val="-7"/>
          <w:sz w:val="20"/>
        </w:rPr>
        <w:t xml:space="preserve"> </w:t>
      </w:r>
      <w:r>
        <w:rPr>
          <w:sz w:val="20"/>
        </w:rPr>
        <w:t>easy</w:t>
      </w:r>
      <w:r>
        <w:rPr>
          <w:spacing w:val="-5"/>
          <w:sz w:val="20"/>
        </w:rPr>
        <w:t xml:space="preserve"> </w:t>
      </w:r>
      <w:r>
        <w:rPr>
          <w:sz w:val="20"/>
        </w:rPr>
        <w:t>to</w:t>
      </w:r>
      <w:r>
        <w:rPr>
          <w:spacing w:val="-5"/>
          <w:sz w:val="20"/>
        </w:rPr>
        <w:t xml:space="preserve"> </w:t>
      </w:r>
      <w:r>
        <w:rPr>
          <w:sz w:val="20"/>
        </w:rPr>
        <w:t>see</w:t>
      </w:r>
      <w:r>
        <w:rPr>
          <w:spacing w:val="-5"/>
          <w:sz w:val="20"/>
        </w:rPr>
        <w:t xml:space="preserve"> </w:t>
      </w:r>
      <w:r>
        <w:rPr>
          <w:sz w:val="20"/>
        </w:rPr>
        <w:t>on</w:t>
      </w:r>
      <w:r>
        <w:rPr>
          <w:spacing w:val="-5"/>
          <w:sz w:val="20"/>
        </w:rPr>
        <w:t xml:space="preserve"> </w:t>
      </w:r>
      <w:r>
        <w:rPr>
          <w:sz w:val="20"/>
        </w:rPr>
        <w:t>primary</w:t>
      </w:r>
      <w:r>
        <w:rPr>
          <w:spacing w:val="-5"/>
          <w:sz w:val="20"/>
        </w:rPr>
        <w:t xml:space="preserve"> </w:t>
      </w:r>
      <w:r>
        <w:rPr>
          <w:sz w:val="20"/>
        </w:rPr>
        <w:t>roots</w:t>
      </w:r>
      <w:r>
        <w:rPr>
          <w:spacing w:val="-5"/>
          <w:sz w:val="20"/>
        </w:rPr>
        <w:t xml:space="preserve"> </w:t>
      </w:r>
      <w:r>
        <w:rPr>
          <w:sz w:val="20"/>
        </w:rPr>
        <w:t>and</w:t>
      </w:r>
      <w:r>
        <w:rPr>
          <w:spacing w:val="-5"/>
          <w:sz w:val="20"/>
        </w:rPr>
        <w:t xml:space="preserve"> </w:t>
      </w:r>
      <w:r>
        <w:rPr>
          <w:sz w:val="20"/>
        </w:rPr>
        <w:t>the</w:t>
      </w:r>
      <w:r>
        <w:rPr>
          <w:spacing w:val="-5"/>
          <w:sz w:val="20"/>
        </w:rPr>
        <w:t xml:space="preserve"> </w:t>
      </w:r>
      <w:r>
        <w:rPr>
          <w:sz w:val="20"/>
        </w:rPr>
        <w:t>fine</w:t>
      </w:r>
      <w:r>
        <w:rPr>
          <w:spacing w:val="-5"/>
          <w:sz w:val="20"/>
        </w:rPr>
        <w:t xml:space="preserve"> </w:t>
      </w:r>
      <w:r>
        <w:rPr>
          <w:sz w:val="20"/>
        </w:rPr>
        <w:t>root</w:t>
      </w:r>
      <w:r>
        <w:rPr>
          <w:spacing w:val="-5"/>
          <w:sz w:val="20"/>
        </w:rPr>
        <w:t xml:space="preserve"> </w:t>
      </w:r>
      <w:r>
        <w:rPr>
          <w:sz w:val="20"/>
        </w:rPr>
        <w:t>system</w:t>
      </w:r>
      <w:r>
        <w:rPr>
          <w:spacing w:val="-6"/>
          <w:sz w:val="20"/>
        </w:rPr>
        <w:t xml:space="preserve"> </w:t>
      </w:r>
      <w:r>
        <w:rPr>
          <w:sz w:val="20"/>
        </w:rPr>
        <w:t>(Stirling,</w:t>
      </w:r>
      <w:r>
        <w:rPr>
          <w:spacing w:val="-4"/>
          <w:sz w:val="20"/>
        </w:rPr>
        <w:t xml:space="preserve"> </w:t>
      </w:r>
      <w:r>
        <w:rPr>
          <w:spacing w:val="-2"/>
          <w:sz w:val="20"/>
        </w:rPr>
        <w:t>2023).</w:t>
      </w:r>
    </w:p>
    <w:p w14:paraId="17BE93E1">
      <w:pPr>
        <w:pStyle w:val="8"/>
        <w:numPr>
          <w:ilvl w:val="0"/>
          <w:numId w:val="4"/>
        </w:numPr>
        <w:tabs>
          <w:tab w:val="left" w:pos="2025"/>
        </w:tabs>
        <w:spacing w:before="194" w:after="0" w:line="253" w:lineRule="exact"/>
        <w:ind w:left="2025" w:right="0" w:hanging="600"/>
        <w:jc w:val="left"/>
        <w:rPr>
          <w:sz w:val="20"/>
        </w:rPr>
      </w:pPr>
      <w:r>
        <w:rPr>
          <w:sz w:val="20"/>
        </w:rPr>
        <w:t>Sugarcane</w:t>
      </w:r>
      <w:r>
        <w:rPr>
          <w:spacing w:val="43"/>
          <w:sz w:val="20"/>
        </w:rPr>
        <w:t xml:space="preserve"> </w:t>
      </w:r>
      <w:r>
        <w:rPr>
          <w:sz w:val="20"/>
        </w:rPr>
        <w:t>in</w:t>
      </w:r>
      <w:r>
        <w:rPr>
          <w:spacing w:val="46"/>
          <w:sz w:val="20"/>
        </w:rPr>
        <w:t xml:space="preserve"> </w:t>
      </w:r>
      <w:r>
        <w:rPr>
          <w:sz w:val="20"/>
        </w:rPr>
        <w:t>South</w:t>
      </w:r>
      <w:r>
        <w:rPr>
          <w:spacing w:val="46"/>
          <w:sz w:val="20"/>
        </w:rPr>
        <w:t xml:space="preserve"> </w:t>
      </w:r>
      <w:r>
        <w:rPr>
          <w:sz w:val="20"/>
        </w:rPr>
        <w:t>Africa</w:t>
      </w:r>
      <w:r>
        <w:rPr>
          <w:spacing w:val="46"/>
          <w:sz w:val="20"/>
        </w:rPr>
        <w:t xml:space="preserve"> </w:t>
      </w:r>
      <w:r>
        <w:rPr>
          <w:sz w:val="20"/>
        </w:rPr>
        <w:t>hosts</w:t>
      </w:r>
      <w:r>
        <w:rPr>
          <w:spacing w:val="47"/>
          <w:sz w:val="20"/>
        </w:rPr>
        <w:t xml:space="preserve"> </w:t>
      </w:r>
      <w:r>
        <w:rPr>
          <w:sz w:val="20"/>
        </w:rPr>
        <w:t>more</w:t>
      </w:r>
      <w:r>
        <w:rPr>
          <w:spacing w:val="46"/>
          <w:sz w:val="20"/>
        </w:rPr>
        <w:t xml:space="preserve"> </w:t>
      </w:r>
      <w:r>
        <w:rPr>
          <w:sz w:val="20"/>
        </w:rPr>
        <w:t>than</w:t>
      </w:r>
      <w:r>
        <w:rPr>
          <w:spacing w:val="46"/>
          <w:sz w:val="20"/>
        </w:rPr>
        <w:t xml:space="preserve"> </w:t>
      </w:r>
      <w:r>
        <w:rPr>
          <w:sz w:val="20"/>
        </w:rPr>
        <w:t>90</w:t>
      </w:r>
      <w:r>
        <w:rPr>
          <w:spacing w:val="46"/>
          <w:sz w:val="20"/>
        </w:rPr>
        <w:t xml:space="preserve"> </w:t>
      </w:r>
      <w:r>
        <w:rPr>
          <w:sz w:val="20"/>
        </w:rPr>
        <w:t>species</w:t>
      </w:r>
      <w:r>
        <w:rPr>
          <w:spacing w:val="47"/>
          <w:sz w:val="20"/>
        </w:rPr>
        <w:t xml:space="preserve"> </w:t>
      </w:r>
      <w:r>
        <w:rPr>
          <w:sz w:val="20"/>
        </w:rPr>
        <w:t>of</w:t>
      </w:r>
      <w:r>
        <w:rPr>
          <w:spacing w:val="47"/>
          <w:sz w:val="20"/>
        </w:rPr>
        <w:t xml:space="preserve"> </w:t>
      </w:r>
      <w:r>
        <w:rPr>
          <w:sz w:val="20"/>
        </w:rPr>
        <w:t>28</w:t>
      </w:r>
      <w:r>
        <w:rPr>
          <w:spacing w:val="46"/>
          <w:sz w:val="20"/>
        </w:rPr>
        <w:t xml:space="preserve"> </w:t>
      </w:r>
      <w:r>
        <w:rPr>
          <w:sz w:val="20"/>
        </w:rPr>
        <w:t>genera</w:t>
      </w:r>
      <w:r>
        <w:rPr>
          <w:spacing w:val="46"/>
          <w:sz w:val="20"/>
        </w:rPr>
        <w:t xml:space="preserve"> </w:t>
      </w:r>
      <w:r>
        <w:rPr>
          <w:sz w:val="20"/>
        </w:rPr>
        <w:t>of</w:t>
      </w:r>
      <w:r>
        <w:rPr>
          <w:spacing w:val="47"/>
          <w:sz w:val="20"/>
        </w:rPr>
        <w:t xml:space="preserve"> </w:t>
      </w:r>
      <w:r>
        <w:rPr>
          <w:sz w:val="20"/>
        </w:rPr>
        <w:t>plant-</w:t>
      </w:r>
      <w:r>
        <w:rPr>
          <w:spacing w:val="-2"/>
          <w:sz w:val="20"/>
        </w:rPr>
        <w:t>parasitic</w:t>
      </w:r>
    </w:p>
    <w:p w14:paraId="51B7DBEE">
      <w:pPr>
        <w:pStyle w:val="8"/>
        <w:numPr>
          <w:ilvl w:val="0"/>
          <w:numId w:val="4"/>
        </w:numPr>
        <w:tabs>
          <w:tab w:val="left" w:pos="2025"/>
        </w:tabs>
        <w:spacing w:before="0" w:after="0" w:line="230" w:lineRule="exact"/>
        <w:ind w:left="2025" w:right="0" w:hanging="600"/>
        <w:jc w:val="left"/>
        <w:rPr>
          <w:rFonts w:ascii="Arial"/>
          <w:i/>
          <w:sz w:val="20"/>
        </w:rPr>
      </w:pPr>
      <w:r>
        <w:rPr>
          <w:sz w:val="20"/>
        </w:rPr>
        <w:t>nematodes</w:t>
      </w:r>
      <w:r>
        <w:rPr>
          <w:spacing w:val="33"/>
          <w:sz w:val="20"/>
        </w:rPr>
        <w:t xml:space="preserve">  </w:t>
      </w:r>
      <w:r>
        <w:rPr>
          <w:sz w:val="20"/>
        </w:rPr>
        <w:t>(PPNs).</w:t>
      </w:r>
      <w:r>
        <w:rPr>
          <w:spacing w:val="34"/>
          <w:sz w:val="20"/>
        </w:rPr>
        <w:t xml:space="preserve">  </w:t>
      </w:r>
      <w:r>
        <w:rPr>
          <w:sz w:val="20"/>
        </w:rPr>
        <w:t>The</w:t>
      </w:r>
      <w:r>
        <w:rPr>
          <w:spacing w:val="34"/>
          <w:sz w:val="20"/>
        </w:rPr>
        <w:t xml:space="preserve">  </w:t>
      </w:r>
      <w:r>
        <w:rPr>
          <w:sz w:val="20"/>
        </w:rPr>
        <w:t>more</w:t>
      </w:r>
      <w:r>
        <w:rPr>
          <w:spacing w:val="33"/>
          <w:sz w:val="20"/>
        </w:rPr>
        <w:t xml:space="preserve">  </w:t>
      </w:r>
      <w:r>
        <w:rPr>
          <w:sz w:val="20"/>
        </w:rPr>
        <w:t>common</w:t>
      </w:r>
      <w:r>
        <w:rPr>
          <w:spacing w:val="34"/>
          <w:sz w:val="20"/>
        </w:rPr>
        <w:t xml:space="preserve">  </w:t>
      </w:r>
      <w:r>
        <w:rPr>
          <w:sz w:val="20"/>
        </w:rPr>
        <w:t>species</w:t>
      </w:r>
      <w:r>
        <w:rPr>
          <w:spacing w:val="34"/>
          <w:sz w:val="20"/>
        </w:rPr>
        <w:t xml:space="preserve">  </w:t>
      </w:r>
      <w:r>
        <w:rPr>
          <w:sz w:val="20"/>
        </w:rPr>
        <w:t>include</w:t>
      </w:r>
      <w:r>
        <w:rPr>
          <w:spacing w:val="-5"/>
          <w:sz w:val="20"/>
        </w:rPr>
        <w:t xml:space="preserve"> </w:t>
      </w:r>
      <w:r>
        <w:rPr>
          <w:rFonts w:ascii="Arial"/>
          <w:i/>
          <w:sz w:val="20"/>
        </w:rPr>
        <w:t>Helicotylenchus</w:t>
      </w:r>
      <w:r>
        <w:rPr>
          <w:rFonts w:ascii="Arial"/>
          <w:i/>
          <w:spacing w:val="34"/>
          <w:sz w:val="20"/>
        </w:rPr>
        <w:t xml:space="preserve">  </w:t>
      </w:r>
      <w:r>
        <w:rPr>
          <w:rFonts w:ascii="Arial"/>
          <w:i/>
          <w:spacing w:val="-2"/>
          <w:sz w:val="20"/>
        </w:rPr>
        <w:t>dihystera,</w:t>
      </w:r>
    </w:p>
    <w:p w14:paraId="1535E518">
      <w:pPr>
        <w:pStyle w:val="8"/>
        <w:numPr>
          <w:ilvl w:val="0"/>
          <w:numId w:val="4"/>
        </w:numPr>
        <w:tabs>
          <w:tab w:val="left" w:pos="2025"/>
        </w:tabs>
        <w:spacing w:before="0" w:after="0" w:line="230" w:lineRule="exact"/>
        <w:ind w:left="2025" w:right="0" w:hanging="600"/>
        <w:jc w:val="left"/>
        <w:rPr>
          <w:sz w:val="20"/>
        </w:rPr>
      </w:pPr>
      <w:r>
        <w:rPr>
          <w:rFonts w:ascii="Arial"/>
          <w:i/>
          <w:sz w:val="20"/>
        </w:rPr>
        <w:t>Pratylenchus</w:t>
      </w:r>
      <w:r>
        <w:rPr>
          <w:rFonts w:ascii="Arial"/>
          <w:i/>
          <w:spacing w:val="8"/>
          <w:sz w:val="20"/>
        </w:rPr>
        <w:t xml:space="preserve"> </w:t>
      </w:r>
      <w:r>
        <w:rPr>
          <w:rFonts w:ascii="Arial"/>
          <w:i/>
          <w:sz w:val="20"/>
        </w:rPr>
        <w:t>zeae,</w:t>
      </w:r>
      <w:r>
        <w:rPr>
          <w:rFonts w:ascii="Arial"/>
          <w:i/>
          <w:spacing w:val="11"/>
          <w:sz w:val="20"/>
        </w:rPr>
        <w:t xml:space="preserve"> </w:t>
      </w:r>
      <w:r>
        <w:rPr>
          <w:rFonts w:ascii="Arial"/>
          <w:i/>
          <w:sz w:val="20"/>
        </w:rPr>
        <w:t>Xiphinema</w:t>
      </w:r>
      <w:r>
        <w:rPr>
          <w:rFonts w:ascii="Arial"/>
          <w:i/>
          <w:spacing w:val="10"/>
          <w:sz w:val="20"/>
        </w:rPr>
        <w:t xml:space="preserve"> </w:t>
      </w:r>
      <w:r>
        <w:rPr>
          <w:rFonts w:ascii="Arial"/>
          <w:i/>
          <w:sz w:val="20"/>
        </w:rPr>
        <w:t>elongatum</w:t>
      </w:r>
      <w:r>
        <w:rPr>
          <w:rFonts w:ascii="Arial"/>
          <w:i/>
          <w:spacing w:val="-7"/>
          <w:sz w:val="20"/>
        </w:rPr>
        <w:t xml:space="preserve"> </w:t>
      </w:r>
      <w:r>
        <w:rPr>
          <w:sz w:val="20"/>
        </w:rPr>
        <w:t>and</w:t>
      </w:r>
      <w:r>
        <w:rPr>
          <w:spacing w:val="10"/>
          <w:sz w:val="20"/>
        </w:rPr>
        <w:t xml:space="preserve"> </w:t>
      </w:r>
      <w:r>
        <w:rPr>
          <w:sz w:val="20"/>
        </w:rPr>
        <w:t>on</w:t>
      </w:r>
      <w:r>
        <w:rPr>
          <w:spacing w:val="10"/>
          <w:sz w:val="20"/>
        </w:rPr>
        <w:t xml:space="preserve"> </w:t>
      </w:r>
      <w:r>
        <w:rPr>
          <w:sz w:val="20"/>
        </w:rPr>
        <w:t>sandy</w:t>
      </w:r>
      <w:r>
        <w:rPr>
          <w:spacing w:val="10"/>
          <w:sz w:val="20"/>
        </w:rPr>
        <w:t xml:space="preserve"> </w:t>
      </w:r>
      <w:r>
        <w:rPr>
          <w:sz w:val="20"/>
        </w:rPr>
        <w:t>soils,</w:t>
      </w:r>
      <w:r>
        <w:rPr>
          <w:spacing w:val="-6"/>
          <w:sz w:val="20"/>
        </w:rPr>
        <w:t xml:space="preserve"> </w:t>
      </w:r>
      <w:r>
        <w:rPr>
          <w:rFonts w:ascii="Arial"/>
          <w:i/>
          <w:sz w:val="20"/>
        </w:rPr>
        <w:t>Meloidogyne</w:t>
      </w:r>
      <w:r>
        <w:rPr>
          <w:rFonts w:ascii="Arial"/>
          <w:i/>
          <w:spacing w:val="10"/>
          <w:sz w:val="20"/>
        </w:rPr>
        <w:t xml:space="preserve"> </w:t>
      </w:r>
      <w:r>
        <w:rPr>
          <w:rFonts w:ascii="Arial"/>
          <w:i/>
          <w:sz w:val="20"/>
        </w:rPr>
        <w:t>javanica,</w:t>
      </w:r>
      <w:r>
        <w:rPr>
          <w:rFonts w:ascii="Arial"/>
          <w:i/>
          <w:spacing w:val="12"/>
          <w:sz w:val="20"/>
        </w:rPr>
        <w:t xml:space="preserve"> </w:t>
      </w:r>
      <w:r>
        <w:rPr>
          <w:spacing w:val="-2"/>
          <w:sz w:val="20"/>
        </w:rPr>
        <w:t>which</w:t>
      </w:r>
    </w:p>
    <w:p w14:paraId="3F3CC670">
      <w:pPr>
        <w:pStyle w:val="8"/>
        <w:numPr>
          <w:ilvl w:val="0"/>
          <w:numId w:val="4"/>
        </w:numPr>
        <w:tabs>
          <w:tab w:val="left" w:pos="2025"/>
        </w:tabs>
        <w:spacing w:before="0" w:after="0" w:line="230" w:lineRule="exact"/>
        <w:ind w:left="2025" w:right="0" w:hanging="600"/>
        <w:jc w:val="left"/>
        <w:rPr>
          <w:sz w:val="20"/>
        </w:rPr>
      </w:pPr>
      <w:r>
        <w:rPr>
          <w:sz w:val="20"/>
        </w:rPr>
        <w:t>caused</w:t>
      </w:r>
      <w:r>
        <w:rPr>
          <w:spacing w:val="48"/>
          <w:sz w:val="20"/>
        </w:rPr>
        <w:t xml:space="preserve"> </w:t>
      </w:r>
      <w:r>
        <w:rPr>
          <w:sz w:val="20"/>
        </w:rPr>
        <w:t>an</w:t>
      </w:r>
      <w:r>
        <w:rPr>
          <w:spacing w:val="49"/>
          <w:sz w:val="20"/>
        </w:rPr>
        <w:t xml:space="preserve"> </w:t>
      </w:r>
      <w:r>
        <w:rPr>
          <w:sz w:val="20"/>
        </w:rPr>
        <w:t>estimated</w:t>
      </w:r>
      <w:r>
        <w:rPr>
          <w:spacing w:val="49"/>
          <w:sz w:val="20"/>
        </w:rPr>
        <w:t xml:space="preserve"> </w:t>
      </w:r>
      <w:r>
        <w:rPr>
          <w:sz w:val="20"/>
        </w:rPr>
        <w:t>9%</w:t>
      </w:r>
      <w:r>
        <w:rPr>
          <w:spacing w:val="48"/>
          <w:sz w:val="20"/>
        </w:rPr>
        <w:t xml:space="preserve"> </w:t>
      </w:r>
      <w:r>
        <w:rPr>
          <w:sz w:val="20"/>
        </w:rPr>
        <w:t>loss</w:t>
      </w:r>
      <w:r>
        <w:rPr>
          <w:spacing w:val="48"/>
          <w:sz w:val="20"/>
        </w:rPr>
        <w:t xml:space="preserve"> </w:t>
      </w:r>
      <w:r>
        <w:rPr>
          <w:sz w:val="20"/>
        </w:rPr>
        <w:t>of</w:t>
      </w:r>
      <w:r>
        <w:rPr>
          <w:spacing w:val="49"/>
          <w:sz w:val="20"/>
        </w:rPr>
        <w:t xml:space="preserve"> </w:t>
      </w:r>
      <w:r>
        <w:rPr>
          <w:sz w:val="20"/>
        </w:rPr>
        <w:t>production</w:t>
      </w:r>
      <w:r>
        <w:rPr>
          <w:spacing w:val="49"/>
          <w:sz w:val="20"/>
        </w:rPr>
        <w:t xml:space="preserve"> </w:t>
      </w:r>
      <w:r>
        <w:rPr>
          <w:sz w:val="20"/>
        </w:rPr>
        <w:t>(Berry</w:t>
      </w:r>
      <w:r>
        <w:rPr>
          <w:spacing w:val="49"/>
          <w:sz w:val="20"/>
        </w:rPr>
        <w:t xml:space="preserve"> </w:t>
      </w:r>
      <w:r>
        <w:rPr>
          <w:sz w:val="20"/>
        </w:rPr>
        <w:t>et</w:t>
      </w:r>
      <w:r>
        <w:rPr>
          <w:spacing w:val="49"/>
          <w:sz w:val="20"/>
        </w:rPr>
        <w:t xml:space="preserve"> </w:t>
      </w:r>
      <w:r>
        <w:rPr>
          <w:sz w:val="20"/>
        </w:rPr>
        <w:t>al.,</w:t>
      </w:r>
      <w:r>
        <w:rPr>
          <w:spacing w:val="49"/>
          <w:sz w:val="20"/>
        </w:rPr>
        <w:t xml:space="preserve"> </w:t>
      </w:r>
      <w:r>
        <w:rPr>
          <w:sz w:val="20"/>
        </w:rPr>
        <w:t>2017).</w:t>
      </w:r>
      <w:r>
        <w:rPr>
          <w:spacing w:val="50"/>
          <w:sz w:val="20"/>
        </w:rPr>
        <w:t xml:space="preserve"> </w:t>
      </w:r>
      <w:r>
        <w:rPr>
          <w:sz w:val="20"/>
        </w:rPr>
        <w:t>Several</w:t>
      </w:r>
      <w:r>
        <w:rPr>
          <w:spacing w:val="49"/>
          <w:sz w:val="20"/>
        </w:rPr>
        <w:t xml:space="preserve"> </w:t>
      </w:r>
      <w:r>
        <w:rPr>
          <w:sz w:val="20"/>
        </w:rPr>
        <w:t>studies</w:t>
      </w:r>
      <w:r>
        <w:rPr>
          <w:spacing w:val="49"/>
          <w:sz w:val="20"/>
        </w:rPr>
        <w:t xml:space="preserve"> </w:t>
      </w:r>
      <w:r>
        <w:rPr>
          <w:spacing w:val="-4"/>
          <w:sz w:val="20"/>
        </w:rPr>
        <w:t>have</w:t>
      </w:r>
    </w:p>
    <w:p w14:paraId="7DF9F55F">
      <w:pPr>
        <w:pStyle w:val="8"/>
        <w:numPr>
          <w:ilvl w:val="0"/>
          <w:numId w:val="4"/>
        </w:numPr>
        <w:tabs>
          <w:tab w:val="left" w:pos="2025"/>
        </w:tabs>
        <w:spacing w:before="0" w:after="0" w:line="230" w:lineRule="exact"/>
        <w:ind w:left="2025" w:right="0" w:hanging="600"/>
        <w:jc w:val="left"/>
        <w:rPr>
          <w:sz w:val="20"/>
        </w:rPr>
      </w:pPr>
      <w:r>
        <w:rPr>
          <w:sz w:val="20"/>
        </w:rPr>
        <w:t>uncovered</w:t>
      </w:r>
      <w:r>
        <w:rPr>
          <w:spacing w:val="20"/>
          <w:sz w:val="20"/>
        </w:rPr>
        <w:t xml:space="preserve"> </w:t>
      </w:r>
      <w:r>
        <w:rPr>
          <w:sz w:val="20"/>
        </w:rPr>
        <w:t>PPN</w:t>
      </w:r>
      <w:r>
        <w:rPr>
          <w:spacing w:val="23"/>
          <w:sz w:val="20"/>
        </w:rPr>
        <w:t xml:space="preserve"> </w:t>
      </w:r>
      <w:r>
        <w:rPr>
          <w:sz w:val="20"/>
        </w:rPr>
        <w:t>diversity</w:t>
      </w:r>
      <w:r>
        <w:rPr>
          <w:spacing w:val="23"/>
          <w:sz w:val="20"/>
        </w:rPr>
        <w:t xml:space="preserve"> </w:t>
      </w:r>
      <w:r>
        <w:rPr>
          <w:sz w:val="20"/>
        </w:rPr>
        <w:t>in</w:t>
      </w:r>
      <w:r>
        <w:rPr>
          <w:spacing w:val="23"/>
          <w:sz w:val="20"/>
        </w:rPr>
        <w:t xml:space="preserve"> </w:t>
      </w:r>
      <w:r>
        <w:rPr>
          <w:sz w:val="20"/>
        </w:rPr>
        <w:t>sugarcane</w:t>
      </w:r>
      <w:r>
        <w:rPr>
          <w:spacing w:val="23"/>
          <w:sz w:val="20"/>
        </w:rPr>
        <w:t xml:space="preserve"> </w:t>
      </w:r>
      <w:r>
        <w:rPr>
          <w:sz w:val="20"/>
        </w:rPr>
        <w:t>fields</w:t>
      </w:r>
      <w:r>
        <w:rPr>
          <w:spacing w:val="23"/>
          <w:sz w:val="20"/>
        </w:rPr>
        <w:t xml:space="preserve"> </w:t>
      </w:r>
      <w:r>
        <w:rPr>
          <w:sz w:val="20"/>
        </w:rPr>
        <w:t>in</w:t>
      </w:r>
      <w:r>
        <w:rPr>
          <w:spacing w:val="23"/>
          <w:sz w:val="20"/>
        </w:rPr>
        <w:t xml:space="preserve"> </w:t>
      </w:r>
      <w:r>
        <w:rPr>
          <w:sz w:val="20"/>
        </w:rPr>
        <w:t>other</w:t>
      </w:r>
      <w:r>
        <w:rPr>
          <w:spacing w:val="24"/>
          <w:sz w:val="20"/>
        </w:rPr>
        <w:t xml:space="preserve"> </w:t>
      </w:r>
      <w:r>
        <w:rPr>
          <w:sz w:val="20"/>
        </w:rPr>
        <w:t>countries</w:t>
      </w:r>
      <w:r>
        <w:rPr>
          <w:spacing w:val="23"/>
          <w:sz w:val="20"/>
        </w:rPr>
        <w:t xml:space="preserve"> </w:t>
      </w:r>
      <w:r>
        <w:rPr>
          <w:sz w:val="20"/>
        </w:rPr>
        <w:t>such</w:t>
      </w:r>
      <w:r>
        <w:rPr>
          <w:spacing w:val="23"/>
          <w:sz w:val="20"/>
        </w:rPr>
        <w:t xml:space="preserve"> </w:t>
      </w:r>
      <w:r>
        <w:rPr>
          <w:sz w:val="20"/>
        </w:rPr>
        <w:t>as</w:t>
      </w:r>
      <w:r>
        <w:rPr>
          <w:spacing w:val="23"/>
          <w:sz w:val="20"/>
        </w:rPr>
        <w:t xml:space="preserve"> </w:t>
      </w:r>
      <w:r>
        <w:rPr>
          <w:sz w:val="20"/>
        </w:rPr>
        <w:t>Mauritius</w:t>
      </w:r>
      <w:r>
        <w:rPr>
          <w:spacing w:val="23"/>
          <w:sz w:val="20"/>
        </w:rPr>
        <w:t xml:space="preserve"> </w:t>
      </w:r>
      <w:r>
        <w:rPr>
          <w:spacing w:val="-2"/>
          <w:sz w:val="20"/>
        </w:rPr>
        <w:t>(</w:t>
      </w:r>
      <w:r>
        <w:rPr>
          <w:color w:val="222222"/>
          <w:spacing w:val="-2"/>
          <w:sz w:val="20"/>
        </w:rPr>
        <w:t>Spaull</w:t>
      </w:r>
      <w:r>
        <w:rPr>
          <w:spacing w:val="-2"/>
          <w:sz w:val="20"/>
        </w:rPr>
        <w:t>,</w:t>
      </w:r>
    </w:p>
    <w:p w14:paraId="4AD222DE">
      <w:pPr>
        <w:pStyle w:val="8"/>
        <w:numPr>
          <w:ilvl w:val="0"/>
          <w:numId w:val="4"/>
        </w:numPr>
        <w:tabs>
          <w:tab w:val="left" w:pos="2025"/>
        </w:tabs>
        <w:spacing w:before="0" w:after="0" w:line="228" w:lineRule="exact"/>
        <w:ind w:left="2025" w:right="0" w:hanging="600"/>
        <w:jc w:val="left"/>
        <w:rPr>
          <w:sz w:val="20"/>
        </w:rPr>
      </w:pPr>
      <w:r>
        <w:rPr>
          <w:sz w:val="20"/>
        </w:rPr>
        <w:t>1990),</w:t>
      </w:r>
      <w:r>
        <w:rPr>
          <w:spacing w:val="-7"/>
          <w:sz w:val="20"/>
        </w:rPr>
        <w:t xml:space="preserve"> </w:t>
      </w:r>
      <w:r>
        <w:rPr>
          <w:sz w:val="20"/>
        </w:rPr>
        <w:t>India</w:t>
      </w:r>
      <w:r>
        <w:rPr>
          <w:spacing w:val="-6"/>
          <w:sz w:val="20"/>
        </w:rPr>
        <w:t xml:space="preserve"> </w:t>
      </w:r>
      <w:r>
        <w:rPr>
          <w:sz w:val="20"/>
        </w:rPr>
        <w:t>(Sundararaj</w:t>
      </w:r>
      <w:r>
        <w:rPr>
          <w:spacing w:val="-6"/>
          <w:sz w:val="20"/>
        </w:rPr>
        <w:t xml:space="preserve"> </w:t>
      </w:r>
      <w:r>
        <w:rPr>
          <w:sz w:val="20"/>
        </w:rPr>
        <w:t>&amp;</w:t>
      </w:r>
      <w:r>
        <w:rPr>
          <w:spacing w:val="-6"/>
          <w:sz w:val="20"/>
        </w:rPr>
        <w:t xml:space="preserve"> </w:t>
      </w:r>
      <w:r>
        <w:rPr>
          <w:sz w:val="20"/>
        </w:rPr>
        <w:t>Mehta,</w:t>
      </w:r>
      <w:r>
        <w:rPr>
          <w:spacing w:val="-6"/>
          <w:sz w:val="20"/>
        </w:rPr>
        <w:t xml:space="preserve"> </w:t>
      </w:r>
      <w:r>
        <w:rPr>
          <w:sz w:val="20"/>
        </w:rPr>
        <w:t>1993),</w:t>
      </w:r>
      <w:r>
        <w:rPr>
          <w:spacing w:val="-6"/>
          <w:sz w:val="20"/>
        </w:rPr>
        <w:t xml:space="preserve"> </w:t>
      </w:r>
      <w:r>
        <w:rPr>
          <w:sz w:val="20"/>
        </w:rPr>
        <w:t>Kenya</w:t>
      </w:r>
      <w:r>
        <w:rPr>
          <w:spacing w:val="-6"/>
          <w:sz w:val="20"/>
        </w:rPr>
        <w:t xml:space="preserve"> </w:t>
      </w:r>
      <w:r>
        <w:rPr>
          <w:sz w:val="20"/>
        </w:rPr>
        <w:t>(Chirchir</w:t>
      </w:r>
      <w:r>
        <w:rPr>
          <w:spacing w:val="-6"/>
          <w:sz w:val="20"/>
        </w:rPr>
        <w:t xml:space="preserve"> </w:t>
      </w:r>
      <w:r>
        <w:rPr>
          <w:sz w:val="20"/>
        </w:rPr>
        <w:t>et</w:t>
      </w:r>
      <w:r>
        <w:rPr>
          <w:spacing w:val="-6"/>
          <w:sz w:val="20"/>
        </w:rPr>
        <w:t xml:space="preserve"> </w:t>
      </w:r>
      <w:r>
        <w:rPr>
          <w:sz w:val="20"/>
        </w:rPr>
        <w:t>al.,</w:t>
      </w:r>
      <w:r>
        <w:rPr>
          <w:spacing w:val="-6"/>
          <w:sz w:val="20"/>
        </w:rPr>
        <w:t xml:space="preserve"> </w:t>
      </w:r>
      <w:r>
        <w:rPr>
          <w:sz w:val="20"/>
        </w:rPr>
        <w:t>2008),</w:t>
      </w:r>
      <w:r>
        <w:rPr>
          <w:spacing w:val="-6"/>
          <w:sz w:val="20"/>
        </w:rPr>
        <w:t xml:space="preserve"> </w:t>
      </w:r>
      <w:r>
        <w:rPr>
          <w:sz w:val="20"/>
        </w:rPr>
        <w:t>South</w:t>
      </w:r>
      <w:r>
        <w:rPr>
          <w:spacing w:val="-6"/>
          <w:sz w:val="20"/>
        </w:rPr>
        <w:t xml:space="preserve"> </w:t>
      </w:r>
      <w:r>
        <w:rPr>
          <w:sz w:val="20"/>
        </w:rPr>
        <w:t>Africa</w:t>
      </w:r>
      <w:r>
        <w:rPr>
          <w:spacing w:val="-6"/>
          <w:sz w:val="20"/>
        </w:rPr>
        <w:t xml:space="preserve"> </w:t>
      </w:r>
      <w:r>
        <w:rPr>
          <w:sz w:val="20"/>
        </w:rPr>
        <w:t>(Berry</w:t>
      </w:r>
      <w:r>
        <w:rPr>
          <w:spacing w:val="-6"/>
          <w:sz w:val="20"/>
        </w:rPr>
        <w:t xml:space="preserve"> </w:t>
      </w:r>
      <w:r>
        <w:rPr>
          <w:spacing w:val="-5"/>
          <w:sz w:val="20"/>
        </w:rPr>
        <w:t>et</w:t>
      </w:r>
    </w:p>
    <w:p w14:paraId="3E4D2550">
      <w:pPr>
        <w:pStyle w:val="8"/>
        <w:numPr>
          <w:ilvl w:val="0"/>
          <w:numId w:val="4"/>
        </w:numPr>
        <w:tabs>
          <w:tab w:val="left" w:pos="2025"/>
        </w:tabs>
        <w:spacing w:before="0" w:after="0" w:line="228" w:lineRule="exact"/>
        <w:ind w:left="2025" w:right="0" w:hanging="600"/>
        <w:jc w:val="left"/>
        <w:rPr>
          <w:sz w:val="20"/>
        </w:rPr>
      </w:pPr>
      <w:r>
        <w:rPr>
          <w:sz w:val="20"/>
        </w:rPr>
        <w:t>al.,</w:t>
      </w:r>
      <w:r>
        <w:rPr>
          <w:spacing w:val="42"/>
          <w:sz w:val="20"/>
        </w:rPr>
        <w:t xml:space="preserve"> </w:t>
      </w:r>
      <w:r>
        <w:rPr>
          <w:sz w:val="20"/>
        </w:rPr>
        <w:t>2017),</w:t>
      </w:r>
      <w:r>
        <w:rPr>
          <w:spacing w:val="45"/>
          <w:sz w:val="20"/>
        </w:rPr>
        <w:t xml:space="preserve"> </w:t>
      </w:r>
      <w:r>
        <w:rPr>
          <w:sz w:val="20"/>
        </w:rPr>
        <w:t>and</w:t>
      </w:r>
      <w:r>
        <w:rPr>
          <w:spacing w:val="44"/>
          <w:sz w:val="20"/>
        </w:rPr>
        <w:t xml:space="preserve"> </w:t>
      </w:r>
      <w:r>
        <w:rPr>
          <w:sz w:val="20"/>
        </w:rPr>
        <w:t>Brazil</w:t>
      </w:r>
      <w:r>
        <w:rPr>
          <w:spacing w:val="45"/>
          <w:sz w:val="20"/>
        </w:rPr>
        <w:t xml:space="preserve"> </w:t>
      </w:r>
      <w:r>
        <w:rPr>
          <w:sz w:val="20"/>
        </w:rPr>
        <w:t>(Noronha</w:t>
      </w:r>
      <w:r>
        <w:rPr>
          <w:spacing w:val="44"/>
          <w:sz w:val="20"/>
        </w:rPr>
        <w:t xml:space="preserve"> </w:t>
      </w:r>
      <w:r>
        <w:rPr>
          <w:sz w:val="20"/>
        </w:rPr>
        <w:t>et</w:t>
      </w:r>
      <w:r>
        <w:rPr>
          <w:spacing w:val="45"/>
          <w:sz w:val="20"/>
        </w:rPr>
        <w:t xml:space="preserve"> </w:t>
      </w:r>
      <w:r>
        <w:rPr>
          <w:sz w:val="20"/>
        </w:rPr>
        <w:t>al.,</w:t>
      </w:r>
      <w:r>
        <w:rPr>
          <w:spacing w:val="44"/>
          <w:sz w:val="20"/>
        </w:rPr>
        <w:t xml:space="preserve"> </w:t>
      </w:r>
      <w:r>
        <w:rPr>
          <w:sz w:val="20"/>
        </w:rPr>
        <w:t>2017),</w:t>
      </w:r>
      <w:r>
        <w:rPr>
          <w:spacing w:val="45"/>
          <w:sz w:val="20"/>
        </w:rPr>
        <w:t xml:space="preserve"> </w:t>
      </w:r>
      <w:r>
        <w:rPr>
          <w:sz w:val="20"/>
        </w:rPr>
        <w:t>revealing</w:t>
      </w:r>
      <w:r>
        <w:rPr>
          <w:spacing w:val="44"/>
          <w:sz w:val="20"/>
        </w:rPr>
        <w:t xml:space="preserve"> </w:t>
      </w:r>
      <w:r>
        <w:rPr>
          <w:sz w:val="20"/>
        </w:rPr>
        <w:t>the</w:t>
      </w:r>
      <w:r>
        <w:rPr>
          <w:spacing w:val="45"/>
          <w:sz w:val="20"/>
        </w:rPr>
        <w:t xml:space="preserve"> </w:t>
      </w:r>
      <w:r>
        <w:rPr>
          <w:sz w:val="20"/>
        </w:rPr>
        <w:t>most</w:t>
      </w:r>
      <w:r>
        <w:rPr>
          <w:spacing w:val="44"/>
          <w:sz w:val="20"/>
        </w:rPr>
        <w:t xml:space="preserve"> </w:t>
      </w:r>
      <w:r>
        <w:rPr>
          <w:sz w:val="20"/>
        </w:rPr>
        <w:t>common</w:t>
      </w:r>
      <w:r>
        <w:rPr>
          <w:spacing w:val="45"/>
          <w:sz w:val="20"/>
        </w:rPr>
        <w:t xml:space="preserve"> </w:t>
      </w:r>
      <w:r>
        <w:rPr>
          <w:sz w:val="20"/>
        </w:rPr>
        <w:t>PPN</w:t>
      </w:r>
      <w:r>
        <w:rPr>
          <w:spacing w:val="45"/>
          <w:sz w:val="20"/>
        </w:rPr>
        <w:t xml:space="preserve"> </w:t>
      </w:r>
      <w:r>
        <w:rPr>
          <w:spacing w:val="-2"/>
          <w:sz w:val="20"/>
        </w:rPr>
        <w:t>genera</w:t>
      </w:r>
    </w:p>
    <w:p w14:paraId="69AD7FDB">
      <w:pPr>
        <w:pStyle w:val="8"/>
        <w:numPr>
          <w:ilvl w:val="0"/>
          <w:numId w:val="4"/>
        </w:numPr>
        <w:tabs>
          <w:tab w:val="left" w:pos="2025"/>
        </w:tabs>
        <w:spacing w:before="0" w:after="0" w:line="230" w:lineRule="exact"/>
        <w:ind w:left="2025" w:right="0" w:hanging="600"/>
        <w:jc w:val="left"/>
        <w:rPr>
          <w:sz w:val="20"/>
        </w:rPr>
      </w:pPr>
      <w:r>
        <w:rPr>
          <w:spacing w:val="-2"/>
          <w:sz w:val="20"/>
        </w:rPr>
        <w:t>associated</w:t>
      </w:r>
      <w:r>
        <w:rPr>
          <w:spacing w:val="4"/>
          <w:sz w:val="20"/>
        </w:rPr>
        <w:t xml:space="preserve"> </w:t>
      </w:r>
      <w:r>
        <w:rPr>
          <w:spacing w:val="-2"/>
          <w:sz w:val="20"/>
        </w:rPr>
        <w:t>with</w:t>
      </w:r>
      <w:r>
        <w:rPr>
          <w:spacing w:val="4"/>
          <w:sz w:val="20"/>
        </w:rPr>
        <w:t xml:space="preserve"> </w:t>
      </w:r>
      <w:r>
        <w:rPr>
          <w:spacing w:val="-2"/>
          <w:sz w:val="20"/>
        </w:rPr>
        <w:t>sugarcane</w:t>
      </w:r>
      <w:r>
        <w:rPr>
          <w:spacing w:val="4"/>
          <w:sz w:val="20"/>
        </w:rPr>
        <w:t xml:space="preserve"> </w:t>
      </w:r>
      <w:r>
        <w:rPr>
          <w:spacing w:val="-2"/>
          <w:sz w:val="20"/>
        </w:rPr>
        <w:t>as</w:t>
      </w:r>
      <w:r>
        <w:rPr>
          <w:spacing w:val="4"/>
          <w:sz w:val="20"/>
        </w:rPr>
        <w:t xml:space="preserve"> </w:t>
      </w:r>
      <w:r>
        <w:rPr>
          <w:rFonts w:ascii="Arial"/>
          <w:i/>
          <w:spacing w:val="-2"/>
          <w:sz w:val="20"/>
        </w:rPr>
        <w:t>Meloidogyne</w:t>
      </w:r>
      <w:r>
        <w:rPr>
          <w:spacing w:val="-2"/>
          <w:sz w:val="20"/>
        </w:rPr>
        <w:t>,</w:t>
      </w:r>
      <w:r>
        <w:rPr>
          <w:spacing w:val="5"/>
          <w:sz w:val="20"/>
        </w:rPr>
        <w:t xml:space="preserve"> </w:t>
      </w:r>
      <w:r>
        <w:rPr>
          <w:rFonts w:ascii="Arial"/>
          <w:i/>
          <w:spacing w:val="-2"/>
          <w:sz w:val="20"/>
        </w:rPr>
        <w:t>Pratylenchus</w:t>
      </w:r>
      <w:r>
        <w:rPr>
          <w:spacing w:val="-2"/>
          <w:sz w:val="20"/>
        </w:rPr>
        <w:t>,</w:t>
      </w:r>
      <w:r>
        <w:rPr>
          <w:spacing w:val="5"/>
          <w:sz w:val="20"/>
        </w:rPr>
        <w:t xml:space="preserve"> </w:t>
      </w:r>
      <w:r>
        <w:rPr>
          <w:rFonts w:ascii="Arial"/>
          <w:i/>
          <w:spacing w:val="-2"/>
          <w:sz w:val="20"/>
        </w:rPr>
        <w:t>Tylenchorhynchus</w:t>
      </w:r>
      <w:r>
        <w:rPr>
          <w:spacing w:val="-2"/>
          <w:sz w:val="20"/>
        </w:rPr>
        <w:t>,</w:t>
      </w:r>
      <w:r>
        <w:rPr>
          <w:spacing w:val="6"/>
          <w:sz w:val="20"/>
        </w:rPr>
        <w:t xml:space="preserve"> </w:t>
      </w:r>
      <w:r>
        <w:rPr>
          <w:rFonts w:ascii="Arial"/>
          <w:i/>
          <w:spacing w:val="-2"/>
          <w:sz w:val="20"/>
        </w:rPr>
        <w:t>Rotylenchulus</w:t>
      </w:r>
      <w:r>
        <w:rPr>
          <w:spacing w:val="-2"/>
          <w:sz w:val="20"/>
        </w:rPr>
        <w:t>,</w:t>
      </w:r>
    </w:p>
    <w:p w14:paraId="05C17B0A">
      <w:pPr>
        <w:pStyle w:val="8"/>
        <w:numPr>
          <w:ilvl w:val="0"/>
          <w:numId w:val="4"/>
        </w:numPr>
        <w:tabs>
          <w:tab w:val="left" w:pos="2025"/>
        </w:tabs>
        <w:spacing w:before="0" w:after="0" w:line="253" w:lineRule="exact"/>
        <w:ind w:left="2025" w:right="0" w:hanging="600"/>
        <w:jc w:val="left"/>
        <w:rPr>
          <w:sz w:val="20"/>
        </w:rPr>
      </w:pPr>
      <w:r>
        <w:rPr>
          <w:sz w:val="20"/>
        </w:rPr>
        <w:t>and</w:t>
      </w:r>
      <w:r>
        <w:rPr>
          <w:spacing w:val="-7"/>
          <w:sz w:val="20"/>
        </w:rPr>
        <w:t xml:space="preserve"> </w:t>
      </w:r>
      <w:r>
        <w:rPr>
          <w:rFonts w:ascii="Arial"/>
          <w:i/>
          <w:sz w:val="20"/>
        </w:rPr>
        <w:t>Helicotylenchus</w:t>
      </w:r>
      <w:r>
        <w:rPr>
          <w:rFonts w:ascii="Arial"/>
          <w:i/>
          <w:spacing w:val="-6"/>
          <w:sz w:val="20"/>
        </w:rPr>
        <w:t xml:space="preserve"> </w:t>
      </w:r>
      <w:r>
        <w:rPr>
          <w:sz w:val="20"/>
        </w:rPr>
        <w:t>(Singh</w:t>
      </w:r>
      <w:r>
        <w:rPr>
          <w:spacing w:val="-7"/>
          <w:sz w:val="20"/>
        </w:rPr>
        <w:t xml:space="preserve"> </w:t>
      </w:r>
      <w:r>
        <w:rPr>
          <w:sz w:val="20"/>
        </w:rPr>
        <w:t>et</w:t>
      </w:r>
      <w:r>
        <w:rPr>
          <w:spacing w:val="-6"/>
          <w:sz w:val="20"/>
        </w:rPr>
        <w:t xml:space="preserve"> </w:t>
      </w:r>
      <w:r>
        <w:rPr>
          <w:sz w:val="20"/>
        </w:rPr>
        <w:t>al.,</w:t>
      </w:r>
      <w:r>
        <w:rPr>
          <w:spacing w:val="-6"/>
          <w:sz w:val="20"/>
        </w:rPr>
        <w:t xml:space="preserve"> </w:t>
      </w:r>
      <w:r>
        <w:rPr>
          <w:spacing w:val="-2"/>
          <w:sz w:val="20"/>
        </w:rPr>
        <w:t>2020).</w:t>
      </w:r>
    </w:p>
    <w:p w14:paraId="2E519BA2">
      <w:pPr>
        <w:pStyle w:val="8"/>
        <w:numPr>
          <w:ilvl w:val="0"/>
          <w:numId w:val="4"/>
        </w:numPr>
        <w:tabs>
          <w:tab w:val="left" w:pos="2025"/>
        </w:tabs>
        <w:spacing w:before="194" w:after="0" w:line="253" w:lineRule="exact"/>
        <w:ind w:left="2025" w:right="0" w:hanging="600"/>
        <w:jc w:val="left"/>
        <w:rPr>
          <w:sz w:val="20"/>
        </w:rPr>
      </w:pPr>
      <w:r>
        <w:rPr>
          <w:sz w:val="20"/>
        </w:rPr>
        <w:t>In</w:t>
      </w:r>
      <w:r>
        <w:rPr>
          <w:spacing w:val="-10"/>
          <w:sz w:val="20"/>
        </w:rPr>
        <w:t xml:space="preserve"> </w:t>
      </w:r>
      <w:r>
        <w:rPr>
          <w:sz w:val="20"/>
        </w:rPr>
        <w:t>the</w:t>
      </w:r>
      <w:r>
        <w:rPr>
          <w:spacing w:val="-10"/>
          <w:sz w:val="20"/>
        </w:rPr>
        <w:t xml:space="preserve"> </w:t>
      </w:r>
      <w:r>
        <w:rPr>
          <w:sz w:val="20"/>
        </w:rPr>
        <w:t>Philippines,</w:t>
      </w:r>
      <w:r>
        <w:rPr>
          <w:spacing w:val="-9"/>
          <w:sz w:val="20"/>
        </w:rPr>
        <w:t xml:space="preserve"> </w:t>
      </w:r>
      <w:r>
        <w:rPr>
          <w:sz w:val="20"/>
        </w:rPr>
        <w:t>there</w:t>
      </w:r>
      <w:r>
        <w:rPr>
          <w:spacing w:val="-10"/>
          <w:sz w:val="20"/>
        </w:rPr>
        <w:t xml:space="preserve"> </w:t>
      </w:r>
      <w:r>
        <w:rPr>
          <w:sz w:val="20"/>
        </w:rPr>
        <w:t>are</w:t>
      </w:r>
      <w:r>
        <w:rPr>
          <w:spacing w:val="-10"/>
          <w:sz w:val="20"/>
        </w:rPr>
        <w:t xml:space="preserve"> </w:t>
      </w:r>
      <w:r>
        <w:rPr>
          <w:sz w:val="20"/>
        </w:rPr>
        <w:t>few</w:t>
      </w:r>
      <w:r>
        <w:rPr>
          <w:spacing w:val="-9"/>
          <w:sz w:val="20"/>
        </w:rPr>
        <w:t xml:space="preserve"> </w:t>
      </w:r>
      <w:r>
        <w:rPr>
          <w:sz w:val="20"/>
        </w:rPr>
        <w:t>studies</w:t>
      </w:r>
      <w:r>
        <w:rPr>
          <w:spacing w:val="-10"/>
          <w:sz w:val="20"/>
        </w:rPr>
        <w:t xml:space="preserve"> </w:t>
      </w:r>
      <w:r>
        <w:rPr>
          <w:sz w:val="20"/>
        </w:rPr>
        <w:t>on</w:t>
      </w:r>
      <w:r>
        <w:rPr>
          <w:spacing w:val="-10"/>
          <w:sz w:val="20"/>
        </w:rPr>
        <w:t xml:space="preserve"> </w:t>
      </w:r>
      <w:r>
        <w:rPr>
          <w:sz w:val="20"/>
        </w:rPr>
        <w:t>plant-parasitic</w:t>
      </w:r>
      <w:r>
        <w:rPr>
          <w:spacing w:val="-10"/>
          <w:sz w:val="20"/>
        </w:rPr>
        <w:t xml:space="preserve"> </w:t>
      </w:r>
      <w:r>
        <w:rPr>
          <w:sz w:val="20"/>
        </w:rPr>
        <w:t>nematodes</w:t>
      </w:r>
      <w:r>
        <w:rPr>
          <w:spacing w:val="-10"/>
          <w:sz w:val="20"/>
        </w:rPr>
        <w:t xml:space="preserve"> </w:t>
      </w:r>
      <w:r>
        <w:rPr>
          <w:sz w:val="20"/>
        </w:rPr>
        <w:t>(PPNs)</w:t>
      </w:r>
      <w:r>
        <w:rPr>
          <w:spacing w:val="-9"/>
          <w:sz w:val="20"/>
        </w:rPr>
        <w:t xml:space="preserve"> </w:t>
      </w:r>
      <w:r>
        <w:rPr>
          <w:sz w:val="20"/>
        </w:rPr>
        <w:t>associated</w:t>
      </w:r>
      <w:r>
        <w:rPr>
          <w:spacing w:val="-9"/>
          <w:sz w:val="20"/>
        </w:rPr>
        <w:t xml:space="preserve"> </w:t>
      </w:r>
      <w:r>
        <w:rPr>
          <w:spacing w:val="-4"/>
          <w:sz w:val="20"/>
        </w:rPr>
        <w:t>with</w:t>
      </w:r>
    </w:p>
    <w:p w14:paraId="566DCC97">
      <w:pPr>
        <w:pStyle w:val="8"/>
        <w:numPr>
          <w:ilvl w:val="0"/>
          <w:numId w:val="4"/>
        </w:numPr>
        <w:tabs>
          <w:tab w:val="left" w:pos="2025"/>
        </w:tabs>
        <w:spacing w:before="0" w:after="0" w:line="230" w:lineRule="exact"/>
        <w:ind w:left="2025" w:right="0" w:hanging="600"/>
        <w:jc w:val="left"/>
        <w:rPr>
          <w:sz w:val="20"/>
        </w:rPr>
      </w:pPr>
      <w:r>
        <w:rPr>
          <w:sz w:val="20"/>
        </w:rPr>
        <w:t>sugarcane.</w:t>
      </w:r>
      <w:r>
        <w:rPr>
          <w:spacing w:val="77"/>
          <w:sz w:val="20"/>
        </w:rPr>
        <w:t xml:space="preserve"> </w:t>
      </w:r>
      <w:r>
        <w:rPr>
          <w:sz w:val="20"/>
        </w:rPr>
        <w:t>In</w:t>
      </w:r>
      <w:r>
        <w:rPr>
          <w:spacing w:val="76"/>
          <w:sz w:val="20"/>
        </w:rPr>
        <w:t xml:space="preserve"> </w:t>
      </w:r>
      <w:r>
        <w:rPr>
          <w:sz w:val="20"/>
        </w:rPr>
        <w:t>Negros</w:t>
      </w:r>
      <w:r>
        <w:rPr>
          <w:spacing w:val="76"/>
          <w:sz w:val="20"/>
        </w:rPr>
        <w:t xml:space="preserve"> </w:t>
      </w:r>
      <w:r>
        <w:rPr>
          <w:sz w:val="20"/>
        </w:rPr>
        <w:t>Occidental</w:t>
      </w:r>
      <w:r>
        <w:rPr>
          <w:spacing w:val="77"/>
          <w:sz w:val="20"/>
        </w:rPr>
        <w:t xml:space="preserve"> </w:t>
      </w:r>
      <w:r>
        <w:rPr>
          <w:sz w:val="20"/>
        </w:rPr>
        <w:t>and</w:t>
      </w:r>
      <w:r>
        <w:rPr>
          <w:spacing w:val="76"/>
          <w:sz w:val="20"/>
        </w:rPr>
        <w:t xml:space="preserve"> </w:t>
      </w:r>
      <w:r>
        <w:rPr>
          <w:sz w:val="20"/>
        </w:rPr>
        <w:t>Panay</w:t>
      </w:r>
      <w:r>
        <w:rPr>
          <w:spacing w:val="76"/>
          <w:sz w:val="20"/>
        </w:rPr>
        <w:t xml:space="preserve"> </w:t>
      </w:r>
      <w:r>
        <w:rPr>
          <w:sz w:val="20"/>
        </w:rPr>
        <w:t>Island,</w:t>
      </w:r>
      <w:r>
        <w:rPr>
          <w:spacing w:val="75"/>
          <w:sz w:val="20"/>
        </w:rPr>
        <w:t xml:space="preserve"> </w:t>
      </w:r>
      <w:r>
        <w:rPr>
          <w:rFonts w:ascii="Arial"/>
          <w:i/>
          <w:sz w:val="20"/>
        </w:rPr>
        <w:t>Tylenchorynchus</w:t>
      </w:r>
      <w:r>
        <w:rPr>
          <w:rFonts w:ascii="Arial"/>
          <w:i/>
          <w:spacing w:val="76"/>
          <w:sz w:val="20"/>
        </w:rPr>
        <w:t xml:space="preserve"> </w:t>
      </w:r>
      <w:r>
        <w:rPr>
          <w:sz w:val="20"/>
        </w:rPr>
        <w:t>was</w:t>
      </w:r>
      <w:r>
        <w:rPr>
          <w:spacing w:val="76"/>
          <w:sz w:val="20"/>
        </w:rPr>
        <w:t xml:space="preserve"> </w:t>
      </w:r>
      <w:r>
        <w:rPr>
          <w:sz w:val="20"/>
        </w:rPr>
        <w:t>the</w:t>
      </w:r>
      <w:r>
        <w:rPr>
          <w:spacing w:val="77"/>
          <w:sz w:val="20"/>
        </w:rPr>
        <w:t xml:space="preserve"> </w:t>
      </w:r>
      <w:r>
        <w:rPr>
          <w:spacing w:val="-4"/>
          <w:sz w:val="20"/>
        </w:rPr>
        <w:t>most</w:t>
      </w:r>
    </w:p>
    <w:p w14:paraId="6417CF2F">
      <w:pPr>
        <w:pStyle w:val="8"/>
        <w:numPr>
          <w:ilvl w:val="0"/>
          <w:numId w:val="4"/>
        </w:numPr>
        <w:tabs>
          <w:tab w:val="left" w:pos="2025"/>
        </w:tabs>
        <w:spacing w:before="0" w:after="0" w:line="230" w:lineRule="exact"/>
        <w:ind w:left="2025" w:right="0" w:hanging="600"/>
        <w:jc w:val="left"/>
        <w:rPr>
          <w:sz w:val="20"/>
        </w:rPr>
      </w:pPr>
      <w:r>
        <w:rPr>
          <w:sz w:val="20"/>
        </w:rPr>
        <w:t>predominant</w:t>
      </w:r>
      <w:r>
        <w:rPr>
          <w:spacing w:val="-14"/>
          <w:sz w:val="20"/>
        </w:rPr>
        <w:t xml:space="preserve"> </w:t>
      </w:r>
      <w:r>
        <w:rPr>
          <w:sz w:val="20"/>
        </w:rPr>
        <w:t>nematode</w:t>
      </w:r>
      <w:r>
        <w:rPr>
          <w:spacing w:val="-12"/>
          <w:sz w:val="20"/>
        </w:rPr>
        <w:t xml:space="preserve"> </w:t>
      </w:r>
      <w:r>
        <w:rPr>
          <w:sz w:val="20"/>
        </w:rPr>
        <w:t>genera</w:t>
      </w:r>
      <w:r>
        <w:rPr>
          <w:spacing w:val="-13"/>
          <w:sz w:val="20"/>
        </w:rPr>
        <w:t xml:space="preserve"> </w:t>
      </w:r>
      <w:r>
        <w:rPr>
          <w:sz w:val="20"/>
        </w:rPr>
        <w:t>associated</w:t>
      </w:r>
      <w:r>
        <w:rPr>
          <w:spacing w:val="-12"/>
          <w:sz w:val="20"/>
        </w:rPr>
        <w:t xml:space="preserve"> </w:t>
      </w:r>
      <w:r>
        <w:rPr>
          <w:sz w:val="20"/>
        </w:rPr>
        <w:t>with</w:t>
      </w:r>
      <w:r>
        <w:rPr>
          <w:spacing w:val="-12"/>
          <w:sz w:val="20"/>
        </w:rPr>
        <w:t xml:space="preserve"> </w:t>
      </w:r>
      <w:r>
        <w:rPr>
          <w:sz w:val="20"/>
        </w:rPr>
        <w:t>sugarcane</w:t>
      </w:r>
      <w:r>
        <w:rPr>
          <w:spacing w:val="-13"/>
          <w:sz w:val="20"/>
        </w:rPr>
        <w:t xml:space="preserve"> </w:t>
      </w:r>
      <w:r>
        <w:rPr>
          <w:sz w:val="20"/>
        </w:rPr>
        <w:t>(Husmillo</w:t>
      </w:r>
      <w:r>
        <w:rPr>
          <w:spacing w:val="-12"/>
          <w:sz w:val="20"/>
        </w:rPr>
        <w:t xml:space="preserve"> </w:t>
      </w:r>
      <w:r>
        <w:rPr>
          <w:sz w:val="20"/>
        </w:rPr>
        <w:t>et</w:t>
      </w:r>
      <w:r>
        <w:rPr>
          <w:spacing w:val="-12"/>
          <w:sz w:val="20"/>
        </w:rPr>
        <w:t xml:space="preserve"> </w:t>
      </w:r>
      <w:r>
        <w:rPr>
          <w:sz w:val="20"/>
        </w:rPr>
        <w:t>al.,</w:t>
      </w:r>
      <w:r>
        <w:rPr>
          <w:spacing w:val="-11"/>
          <w:sz w:val="20"/>
        </w:rPr>
        <w:t xml:space="preserve"> </w:t>
      </w:r>
      <w:r>
        <w:rPr>
          <w:sz w:val="20"/>
        </w:rPr>
        <w:t>1983).</w:t>
      </w:r>
      <w:r>
        <w:rPr>
          <w:spacing w:val="-12"/>
          <w:sz w:val="20"/>
        </w:rPr>
        <w:t xml:space="preserve"> </w:t>
      </w:r>
      <w:r>
        <w:rPr>
          <w:spacing w:val="-2"/>
          <w:sz w:val="20"/>
        </w:rPr>
        <w:t>Knowledge</w:t>
      </w:r>
    </w:p>
    <w:p w14:paraId="6A1C08E9">
      <w:pPr>
        <w:pStyle w:val="8"/>
        <w:numPr>
          <w:ilvl w:val="0"/>
          <w:numId w:val="4"/>
        </w:numPr>
        <w:tabs>
          <w:tab w:val="left" w:pos="2025"/>
        </w:tabs>
        <w:spacing w:before="0" w:after="0" w:line="230" w:lineRule="exact"/>
        <w:ind w:left="2025" w:right="0" w:hanging="600"/>
        <w:jc w:val="left"/>
        <w:rPr>
          <w:sz w:val="20"/>
        </w:rPr>
      </w:pPr>
      <w:r>
        <w:rPr>
          <w:spacing w:val="-2"/>
          <w:sz w:val="20"/>
        </w:rPr>
        <w:t>on</w:t>
      </w:r>
      <w:r>
        <w:rPr>
          <w:spacing w:val="-6"/>
          <w:sz w:val="20"/>
        </w:rPr>
        <w:t xml:space="preserve"> </w:t>
      </w:r>
      <w:r>
        <w:rPr>
          <w:spacing w:val="-2"/>
          <w:sz w:val="20"/>
        </w:rPr>
        <w:t>the</w:t>
      </w:r>
      <w:r>
        <w:rPr>
          <w:spacing w:val="-4"/>
          <w:sz w:val="20"/>
        </w:rPr>
        <w:t xml:space="preserve"> </w:t>
      </w:r>
      <w:r>
        <w:rPr>
          <w:spacing w:val="-2"/>
          <w:sz w:val="20"/>
        </w:rPr>
        <w:t>identification</w:t>
      </w:r>
      <w:r>
        <w:rPr>
          <w:spacing w:val="-3"/>
          <w:sz w:val="20"/>
        </w:rPr>
        <w:t xml:space="preserve"> </w:t>
      </w:r>
      <w:r>
        <w:rPr>
          <w:spacing w:val="-2"/>
          <w:sz w:val="20"/>
        </w:rPr>
        <w:t>and</w:t>
      </w:r>
      <w:r>
        <w:rPr>
          <w:spacing w:val="-4"/>
          <w:sz w:val="20"/>
        </w:rPr>
        <w:t xml:space="preserve"> </w:t>
      </w:r>
      <w:r>
        <w:rPr>
          <w:spacing w:val="-2"/>
          <w:sz w:val="20"/>
        </w:rPr>
        <w:t>prevalence</w:t>
      </w:r>
      <w:r>
        <w:rPr>
          <w:spacing w:val="-4"/>
          <w:sz w:val="20"/>
        </w:rPr>
        <w:t xml:space="preserve"> </w:t>
      </w:r>
      <w:r>
        <w:rPr>
          <w:spacing w:val="-2"/>
          <w:sz w:val="20"/>
        </w:rPr>
        <w:t>of</w:t>
      </w:r>
      <w:r>
        <w:rPr>
          <w:spacing w:val="-3"/>
          <w:sz w:val="20"/>
        </w:rPr>
        <w:t xml:space="preserve"> </w:t>
      </w:r>
      <w:r>
        <w:rPr>
          <w:spacing w:val="-2"/>
          <w:sz w:val="20"/>
        </w:rPr>
        <w:t>PPNs</w:t>
      </w:r>
      <w:r>
        <w:rPr>
          <w:spacing w:val="-4"/>
          <w:sz w:val="20"/>
        </w:rPr>
        <w:t xml:space="preserve"> </w:t>
      </w:r>
      <w:r>
        <w:rPr>
          <w:spacing w:val="-2"/>
          <w:sz w:val="20"/>
        </w:rPr>
        <w:t>associated</w:t>
      </w:r>
      <w:r>
        <w:rPr>
          <w:spacing w:val="-3"/>
          <w:sz w:val="20"/>
        </w:rPr>
        <w:t xml:space="preserve"> </w:t>
      </w:r>
      <w:r>
        <w:rPr>
          <w:spacing w:val="-2"/>
          <w:sz w:val="20"/>
        </w:rPr>
        <w:t>with</w:t>
      </w:r>
      <w:r>
        <w:rPr>
          <w:spacing w:val="-4"/>
          <w:sz w:val="20"/>
        </w:rPr>
        <w:t xml:space="preserve"> </w:t>
      </w:r>
      <w:r>
        <w:rPr>
          <w:spacing w:val="-2"/>
          <w:sz w:val="20"/>
        </w:rPr>
        <w:t>sugarcane</w:t>
      </w:r>
      <w:r>
        <w:rPr>
          <w:spacing w:val="-4"/>
          <w:sz w:val="20"/>
        </w:rPr>
        <w:t xml:space="preserve"> </w:t>
      </w:r>
      <w:r>
        <w:rPr>
          <w:spacing w:val="-2"/>
          <w:sz w:val="20"/>
        </w:rPr>
        <w:t>are</w:t>
      </w:r>
      <w:r>
        <w:rPr>
          <w:spacing w:val="-3"/>
          <w:sz w:val="20"/>
        </w:rPr>
        <w:t xml:space="preserve"> </w:t>
      </w:r>
      <w:r>
        <w:rPr>
          <w:spacing w:val="-2"/>
          <w:sz w:val="20"/>
        </w:rPr>
        <w:t>important</w:t>
      </w:r>
      <w:r>
        <w:rPr>
          <w:spacing w:val="-3"/>
          <w:sz w:val="20"/>
        </w:rPr>
        <w:t xml:space="preserve"> </w:t>
      </w:r>
      <w:r>
        <w:rPr>
          <w:spacing w:val="-2"/>
          <w:sz w:val="20"/>
        </w:rPr>
        <w:t>in</w:t>
      </w:r>
      <w:r>
        <w:rPr>
          <w:spacing w:val="-3"/>
          <w:sz w:val="20"/>
        </w:rPr>
        <w:t xml:space="preserve"> </w:t>
      </w:r>
      <w:r>
        <w:rPr>
          <w:spacing w:val="-2"/>
          <w:sz w:val="20"/>
        </w:rPr>
        <w:t>order</w:t>
      </w:r>
    </w:p>
    <w:p w14:paraId="150190CB">
      <w:pPr>
        <w:pStyle w:val="8"/>
        <w:numPr>
          <w:ilvl w:val="0"/>
          <w:numId w:val="4"/>
        </w:numPr>
        <w:tabs>
          <w:tab w:val="left" w:pos="2025"/>
        </w:tabs>
        <w:spacing w:before="0" w:after="0" w:line="230" w:lineRule="exact"/>
        <w:ind w:left="2025" w:right="0" w:hanging="600"/>
        <w:jc w:val="left"/>
        <w:rPr>
          <w:sz w:val="20"/>
        </w:rPr>
      </w:pPr>
      <w:r>
        <w:rPr>
          <w:sz w:val="20"/>
        </w:rPr>
        <w:t>to</w:t>
      </w:r>
      <w:r>
        <w:rPr>
          <w:spacing w:val="-7"/>
          <w:sz w:val="20"/>
        </w:rPr>
        <w:t xml:space="preserve"> </w:t>
      </w:r>
      <w:r>
        <w:rPr>
          <w:sz w:val="20"/>
        </w:rPr>
        <w:t>know</w:t>
      </w:r>
      <w:r>
        <w:rPr>
          <w:spacing w:val="-5"/>
          <w:sz w:val="20"/>
        </w:rPr>
        <w:t xml:space="preserve"> </w:t>
      </w:r>
      <w:r>
        <w:rPr>
          <w:sz w:val="20"/>
        </w:rPr>
        <w:t>how</w:t>
      </w:r>
      <w:r>
        <w:rPr>
          <w:spacing w:val="-5"/>
          <w:sz w:val="20"/>
        </w:rPr>
        <w:t xml:space="preserve"> </w:t>
      </w:r>
      <w:r>
        <w:rPr>
          <w:sz w:val="20"/>
        </w:rPr>
        <w:t>they</w:t>
      </w:r>
      <w:r>
        <w:rPr>
          <w:spacing w:val="-5"/>
          <w:sz w:val="20"/>
        </w:rPr>
        <w:t xml:space="preserve"> </w:t>
      </w:r>
      <w:r>
        <w:rPr>
          <w:sz w:val="20"/>
        </w:rPr>
        <w:t>cause</w:t>
      </w:r>
      <w:r>
        <w:rPr>
          <w:spacing w:val="-5"/>
          <w:sz w:val="20"/>
        </w:rPr>
        <w:t xml:space="preserve"> </w:t>
      </w:r>
      <w:r>
        <w:rPr>
          <w:sz w:val="20"/>
        </w:rPr>
        <w:t>reduction</w:t>
      </w:r>
      <w:r>
        <w:rPr>
          <w:spacing w:val="-5"/>
          <w:sz w:val="20"/>
        </w:rPr>
        <w:t xml:space="preserve"> </w:t>
      </w:r>
      <w:r>
        <w:rPr>
          <w:sz w:val="20"/>
        </w:rPr>
        <w:t>in</w:t>
      </w:r>
      <w:r>
        <w:rPr>
          <w:spacing w:val="-5"/>
          <w:sz w:val="20"/>
        </w:rPr>
        <w:t xml:space="preserve"> </w:t>
      </w:r>
      <w:r>
        <w:rPr>
          <w:sz w:val="20"/>
        </w:rPr>
        <w:t>yield</w:t>
      </w:r>
      <w:r>
        <w:rPr>
          <w:spacing w:val="-5"/>
          <w:sz w:val="20"/>
        </w:rPr>
        <w:t xml:space="preserve"> </w:t>
      </w:r>
      <w:r>
        <w:rPr>
          <w:sz w:val="20"/>
        </w:rPr>
        <w:t>and</w:t>
      </w:r>
      <w:r>
        <w:rPr>
          <w:spacing w:val="-5"/>
          <w:sz w:val="20"/>
        </w:rPr>
        <w:t xml:space="preserve"> </w:t>
      </w:r>
      <w:r>
        <w:rPr>
          <w:sz w:val="20"/>
        </w:rPr>
        <w:t>to</w:t>
      </w:r>
      <w:r>
        <w:rPr>
          <w:spacing w:val="-5"/>
          <w:sz w:val="20"/>
        </w:rPr>
        <w:t xml:space="preserve"> </w:t>
      </w:r>
      <w:r>
        <w:rPr>
          <w:sz w:val="20"/>
        </w:rPr>
        <w:t>assess</w:t>
      </w:r>
      <w:r>
        <w:rPr>
          <w:spacing w:val="-5"/>
          <w:sz w:val="20"/>
        </w:rPr>
        <w:t xml:space="preserve"> </w:t>
      </w:r>
      <w:r>
        <w:rPr>
          <w:sz w:val="20"/>
        </w:rPr>
        <w:t>which</w:t>
      </w:r>
      <w:r>
        <w:rPr>
          <w:spacing w:val="-5"/>
          <w:sz w:val="20"/>
        </w:rPr>
        <w:t xml:space="preserve"> </w:t>
      </w:r>
      <w:r>
        <w:rPr>
          <w:sz w:val="20"/>
        </w:rPr>
        <w:t>appropriate</w:t>
      </w:r>
      <w:r>
        <w:rPr>
          <w:spacing w:val="-5"/>
          <w:sz w:val="20"/>
        </w:rPr>
        <w:t xml:space="preserve"> </w:t>
      </w:r>
      <w:r>
        <w:rPr>
          <w:sz w:val="20"/>
        </w:rPr>
        <w:t>control</w:t>
      </w:r>
      <w:r>
        <w:rPr>
          <w:spacing w:val="-4"/>
          <w:sz w:val="20"/>
        </w:rPr>
        <w:t xml:space="preserve"> </w:t>
      </w:r>
      <w:r>
        <w:rPr>
          <w:spacing w:val="-2"/>
          <w:sz w:val="20"/>
        </w:rPr>
        <w:t>measures</w:t>
      </w:r>
    </w:p>
    <w:p w14:paraId="11BEC688">
      <w:pPr>
        <w:pStyle w:val="8"/>
        <w:numPr>
          <w:ilvl w:val="0"/>
          <w:numId w:val="4"/>
        </w:numPr>
        <w:tabs>
          <w:tab w:val="left" w:pos="2025"/>
        </w:tabs>
        <w:spacing w:before="0" w:after="0" w:line="230" w:lineRule="exact"/>
        <w:ind w:left="2025" w:right="0" w:hanging="600"/>
        <w:jc w:val="left"/>
        <w:rPr>
          <w:sz w:val="20"/>
        </w:rPr>
      </w:pPr>
      <w:r>
        <w:rPr>
          <w:sz w:val="20"/>
        </w:rPr>
        <w:t>are</w:t>
      </w:r>
      <w:r>
        <w:rPr>
          <w:spacing w:val="-2"/>
          <w:sz w:val="20"/>
        </w:rPr>
        <w:t xml:space="preserve"> </w:t>
      </w:r>
      <w:r>
        <w:rPr>
          <w:sz w:val="20"/>
        </w:rPr>
        <w:t>effective</w:t>
      </w:r>
      <w:r>
        <w:rPr>
          <w:spacing w:val="-2"/>
          <w:sz w:val="20"/>
        </w:rPr>
        <w:t xml:space="preserve"> </w:t>
      </w:r>
      <w:r>
        <w:rPr>
          <w:sz w:val="20"/>
        </w:rPr>
        <w:t>in</w:t>
      </w:r>
      <w:r>
        <w:rPr>
          <w:spacing w:val="-2"/>
          <w:sz w:val="20"/>
        </w:rPr>
        <w:t xml:space="preserve"> </w:t>
      </w:r>
      <w:r>
        <w:rPr>
          <w:sz w:val="20"/>
        </w:rPr>
        <w:t>mitigating</w:t>
      </w:r>
      <w:r>
        <w:rPr>
          <w:spacing w:val="-2"/>
          <w:sz w:val="20"/>
        </w:rPr>
        <w:t xml:space="preserve"> </w:t>
      </w:r>
      <w:r>
        <w:rPr>
          <w:sz w:val="20"/>
        </w:rPr>
        <w:t>them.</w:t>
      </w:r>
      <w:r>
        <w:rPr>
          <w:spacing w:val="-1"/>
          <w:sz w:val="20"/>
        </w:rPr>
        <w:t xml:space="preserve"> </w:t>
      </w:r>
      <w:r>
        <w:rPr>
          <w:sz w:val="20"/>
        </w:rPr>
        <w:t>This</w:t>
      </w:r>
      <w:r>
        <w:rPr>
          <w:spacing w:val="-2"/>
          <w:sz w:val="20"/>
        </w:rPr>
        <w:t xml:space="preserve"> </w:t>
      </w:r>
      <w:r>
        <w:rPr>
          <w:sz w:val="20"/>
        </w:rPr>
        <w:t>study</w:t>
      </w:r>
      <w:r>
        <w:rPr>
          <w:spacing w:val="-2"/>
          <w:sz w:val="20"/>
        </w:rPr>
        <w:t xml:space="preserve"> </w:t>
      </w:r>
      <w:r>
        <w:rPr>
          <w:sz w:val="20"/>
        </w:rPr>
        <w:t>aimed</w:t>
      </w:r>
      <w:r>
        <w:rPr>
          <w:spacing w:val="-2"/>
          <w:sz w:val="20"/>
        </w:rPr>
        <w:t xml:space="preserve"> </w:t>
      </w:r>
      <w:r>
        <w:rPr>
          <w:sz w:val="20"/>
        </w:rPr>
        <w:t>to</w:t>
      </w:r>
      <w:r>
        <w:rPr>
          <w:spacing w:val="-2"/>
          <w:sz w:val="20"/>
        </w:rPr>
        <w:t xml:space="preserve"> </w:t>
      </w:r>
      <w:r>
        <w:rPr>
          <w:sz w:val="20"/>
        </w:rPr>
        <w:t>identify</w:t>
      </w:r>
      <w:r>
        <w:rPr>
          <w:spacing w:val="-1"/>
          <w:sz w:val="20"/>
        </w:rPr>
        <w:t xml:space="preserve"> </w:t>
      </w:r>
      <w:r>
        <w:rPr>
          <w:sz w:val="20"/>
        </w:rPr>
        <w:t>the</w:t>
      </w:r>
      <w:r>
        <w:rPr>
          <w:spacing w:val="-2"/>
          <w:sz w:val="20"/>
        </w:rPr>
        <w:t xml:space="preserve"> </w:t>
      </w:r>
      <w:r>
        <w:rPr>
          <w:sz w:val="20"/>
        </w:rPr>
        <w:t>PPN</w:t>
      </w:r>
      <w:r>
        <w:rPr>
          <w:spacing w:val="-2"/>
          <w:sz w:val="20"/>
        </w:rPr>
        <w:t xml:space="preserve"> </w:t>
      </w:r>
      <w:r>
        <w:rPr>
          <w:sz w:val="20"/>
        </w:rPr>
        <w:t>genera</w:t>
      </w:r>
      <w:r>
        <w:rPr>
          <w:spacing w:val="-2"/>
          <w:sz w:val="20"/>
        </w:rPr>
        <w:t xml:space="preserve"> </w:t>
      </w:r>
      <w:r>
        <w:rPr>
          <w:sz w:val="20"/>
        </w:rPr>
        <w:t>associated</w:t>
      </w:r>
      <w:r>
        <w:rPr>
          <w:spacing w:val="-1"/>
          <w:sz w:val="20"/>
        </w:rPr>
        <w:t xml:space="preserve"> </w:t>
      </w:r>
      <w:r>
        <w:rPr>
          <w:spacing w:val="-4"/>
          <w:sz w:val="20"/>
        </w:rPr>
        <w:t>with</w:t>
      </w:r>
    </w:p>
    <w:p w14:paraId="45AA0AB9">
      <w:pPr>
        <w:pStyle w:val="8"/>
        <w:numPr>
          <w:ilvl w:val="0"/>
          <w:numId w:val="4"/>
        </w:numPr>
        <w:tabs>
          <w:tab w:val="left" w:pos="2025"/>
        </w:tabs>
        <w:spacing w:before="0" w:after="0" w:line="230" w:lineRule="exact"/>
        <w:ind w:left="2025" w:right="0" w:hanging="600"/>
        <w:jc w:val="left"/>
        <w:rPr>
          <w:sz w:val="20"/>
        </w:rPr>
      </w:pPr>
      <w:r>
        <w:rPr>
          <w:sz w:val="20"/>
        </w:rPr>
        <w:t>sugarcane</w:t>
      </w:r>
      <w:r>
        <w:rPr>
          <w:spacing w:val="59"/>
          <w:sz w:val="20"/>
        </w:rPr>
        <w:t xml:space="preserve"> </w:t>
      </w:r>
      <w:r>
        <w:rPr>
          <w:sz w:val="20"/>
        </w:rPr>
        <w:t>in</w:t>
      </w:r>
      <w:r>
        <w:rPr>
          <w:spacing w:val="61"/>
          <w:sz w:val="20"/>
        </w:rPr>
        <w:t xml:space="preserve"> </w:t>
      </w:r>
      <w:r>
        <w:rPr>
          <w:sz w:val="20"/>
        </w:rPr>
        <w:t>Northern</w:t>
      </w:r>
      <w:r>
        <w:rPr>
          <w:spacing w:val="62"/>
          <w:sz w:val="20"/>
        </w:rPr>
        <w:t xml:space="preserve"> </w:t>
      </w:r>
      <w:r>
        <w:rPr>
          <w:sz w:val="20"/>
        </w:rPr>
        <w:t>Cebu,</w:t>
      </w:r>
      <w:r>
        <w:rPr>
          <w:spacing w:val="61"/>
          <w:sz w:val="20"/>
        </w:rPr>
        <w:t xml:space="preserve"> </w:t>
      </w:r>
      <w:r>
        <w:rPr>
          <w:sz w:val="20"/>
        </w:rPr>
        <w:t>Philippines</w:t>
      </w:r>
      <w:r>
        <w:rPr>
          <w:spacing w:val="61"/>
          <w:sz w:val="20"/>
        </w:rPr>
        <w:t xml:space="preserve"> </w:t>
      </w:r>
      <w:r>
        <w:rPr>
          <w:sz w:val="20"/>
        </w:rPr>
        <w:t>through</w:t>
      </w:r>
      <w:r>
        <w:rPr>
          <w:spacing w:val="62"/>
          <w:sz w:val="20"/>
        </w:rPr>
        <w:t xml:space="preserve"> </w:t>
      </w:r>
      <w:r>
        <w:rPr>
          <w:sz w:val="20"/>
        </w:rPr>
        <w:t>morphological</w:t>
      </w:r>
      <w:r>
        <w:rPr>
          <w:spacing w:val="61"/>
          <w:sz w:val="20"/>
        </w:rPr>
        <w:t xml:space="preserve"> </w:t>
      </w:r>
      <w:r>
        <w:rPr>
          <w:sz w:val="20"/>
        </w:rPr>
        <w:t>characteristics</w:t>
      </w:r>
      <w:r>
        <w:rPr>
          <w:spacing w:val="62"/>
          <w:sz w:val="20"/>
        </w:rPr>
        <w:t xml:space="preserve"> </w:t>
      </w:r>
      <w:r>
        <w:rPr>
          <w:sz w:val="20"/>
        </w:rPr>
        <w:t>and</w:t>
      </w:r>
      <w:r>
        <w:rPr>
          <w:spacing w:val="62"/>
          <w:sz w:val="20"/>
        </w:rPr>
        <w:t xml:space="preserve"> </w:t>
      </w:r>
      <w:r>
        <w:rPr>
          <w:spacing w:val="-5"/>
          <w:sz w:val="20"/>
        </w:rPr>
        <w:t>to</w:t>
      </w:r>
    </w:p>
    <w:p w14:paraId="5F9C8B15">
      <w:pPr>
        <w:pStyle w:val="8"/>
        <w:numPr>
          <w:ilvl w:val="0"/>
          <w:numId w:val="4"/>
        </w:numPr>
        <w:tabs>
          <w:tab w:val="left" w:pos="2025"/>
        </w:tabs>
        <w:spacing w:before="0" w:after="0" w:line="228" w:lineRule="exact"/>
        <w:ind w:left="2025" w:right="0" w:hanging="600"/>
        <w:jc w:val="left"/>
        <w:rPr>
          <w:sz w:val="20"/>
        </w:rPr>
      </w:pPr>
      <w:r>
        <w:rPr>
          <w:sz w:val="20"/>
        </w:rPr>
        <w:t>determine</w:t>
      </w:r>
      <w:r>
        <w:rPr>
          <w:spacing w:val="39"/>
          <w:sz w:val="20"/>
        </w:rPr>
        <w:t xml:space="preserve"> </w:t>
      </w:r>
      <w:r>
        <w:rPr>
          <w:sz w:val="20"/>
        </w:rPr>
        <w:t>the</w:t>
      </w:r>
      <w:r>
        <w:rPr>
          <w:spacing w:val="40"/>
          <w:sz w:val="20"/>
        </w:rPr>
        <w:t xml:space="preserve"> </w:t>
      </w:r>
      <w:r>
        <w:rPr>
          <w:sz w:val="20"/>
        </w:rPr>
        <w:t>prevalent</w:t>
      </w:r>
      <w:r>
        <w:rPr>
          <w:spacing w:val="40"/>
          <w:sz w:val="20"/>
        </w:rPr>
        <w:t xml:space="preserve"> </w:t>
      </w:r>
      <w:r>
        <w:rPr>
          <w:sz w:val="20"/>
        </w:rPr>
        <w:t>PPNs</w:t>
      </w:r>
      <w:r>
        <w:rPr>
          <w:spacing w:val="40"/>
          <w:sz w:val="20"/>
        </w:rPr>
        <w:t xml:space="preserve"> </w:t>
      </w:r>
      <w:r>
        <w:rPr>
          <w:sz w:val="20"/>
        </w:rPr>
        <w:t>in</w:t>
      </w:r>
      <w:r>
        <w:rPr>
          <w:spacing w:val="40"/>
          <w:sz w:val="20"/>
        </w:rPr>
        <w:t xml:space="preserve"> </w:t>
      </w:r>
      <w:r>
        <w:rPr>
          <w:sz w:val="20"/>
        </w:rPr>
        <w:t>the</w:t>
      </w:r>
      <w:r>
        <w:rPr>
          <w:spacing w:val="40"/>
          <w:sz w:val="20"/>
        </w:rPr>
        <w:t xml:space="preserve"> </w:t>
      </w:r>
      <w:r>
        <w:rPr>
          <w:sz w:val="20"/>
        </w:rPr>
        <w:t>area</w:t>
      </w:r>
      <w:r>
        <w:rPr>
          <w:spacing w:val="40"/>
          <w:sz w:val="20"/>
        </w:rPr>
        <w:t xml:space="preserve"> </w:t>
      </w:r>
      <w:r>
        <w:rPr>
          <w:sz w:val="20"/>
        </w:rPr>
        <w:t>based</w:t>
      </w:r>
      <w:r>
        <w:rPr>
          <w:spacing w:val="40"/>
          <w:sz w:val="20"/>
        </w:rPr>
        <w:t xml:space="preserve"> </w:t>
      </w:r>
      <w:r>
        <w:rPr>
          <w:sz w:val="20"/>
        </w:rPr>
        <w:t>on</w:t>
      </w:r>
      <w:r>
        <w:rPr>
          <w:spacing w:val="40"/>
          <w:sz w:val="20"/>
        </w:rPr>
        <w:t xml:space="preserve"> </w:t>
      </w:r>
      <w:r>
        <w:rPr>
          <w:sz w:val="20"/>
        </w:rPr>
        <w:t>population</w:t>
      </w:r>
      <w:r>
        <w:rPr>
          <w:spacing w:val="40"/>
          <w:sz w:val="20"/>
        </w:rPr>
        <w:t xml:space="preserve"> </w:t>
      </w:r>
      <w:r>
        <w:rPr>
          <w:sz w:val="20"/>
        </w:rPr>
        <w:t>density,</w:t>
      </w:r>
      <w:r>
        <w:rPr>
          <w:spacing w:val="40"/>
          <w:sz w:val="20"/>
        </w:rPr>
        <w:t xml:space="preserve"> </w:t>
      </w:r>
      <w:r>
        <w:rPr>
          <w:sz w:val="20"/>
        </w:rPr>
        <w:t>frequency,</w:t>
      </w:r>
      <w:r>
        <w:rPr>
          <w:spacing w:val="40"/>
          <w:sz w:val="20"/>
        </w:rPr>
        <w:t xml:space="preserve"> </w:t>
      </w:r>
      <w:r>
        <w:rPr>
          <w:spacing w:val="-5"/>
          <w:sz w:val="20"/>
        </w:rPr>
        <w:t>and</w:t>
      </w:r>
    </w:p>
    <w:p w14:paraId="487D7FF7">
      <w:pPr>
        <w:pStyle w:val="8"/>
        <w:numPr>
          <w:ilvl w:val="0"/>
          <w:numId w:val="4"/>
        </w:numPr>
        <w:tabs>
          <w:tab w:val="left" w:pos="2025"/>
        </w:tabs>
        <w:spacing w:before="0" w:after="0" w:line="247" w:lineRule="exact"/>
        <w:ind w:left="2025" w:right="0" w:hanging="600"/>
        <w:jc w:val="left"/>
        <w:rPr>
          <w:sz w:val="20"/>
        </w:rPr>
      </w:pPr>
      <w:r>
        <w:rPr>
          <w:spacing w:val="-2"/>
          <w:sz w:val="20"/>
        </w:rPr>
        <w:t>abundance.</w:t>
      </w:r>
    </w:p>
    <w:p w14:paraId="02426B94">
      <w:pPr>
        <w:spacing w:before="0" w:line="272" w:lineRule="exact"/>
        <w:ind w:left="1425" w:right="0" w:firstLine="0"/>
        <w:jc w:val="left"/>
        <w:rPr>
          <w:rFonts w:ascii="Times New Roman"/>
          <w:sz w:val="24"/>
        </w:rPr>
      </w:pPr>
      <w:r>
        <w:rPr>
          <w:rFonts w:ascii="Times New Roman"/>
          <w:spacing w:val="-5"/>
          <w:sz w:val="24"/>
        </w:rPr>
        <w:t>74</w:t>
      </w:r>
    </w:p>
    <w:p w14:paraId="7D2C5DC7">
      <w:pPr>
        <w:spacing w:after="0" w:line="272" w:lineRule="exact"/>
        <w:jc w:val="left"/>
        <w:rPr>
          <w:rFonts w:ascii="Times New Roman"/>
          <w:sz w:val="24"/>
        </w:rPr>
        <w:sectPr>
          <w:pgSz w:w="12240" w:h="15840"/>
          <w:pgMar w:top="1320" w:right="1800" w:bottom="280" w:left="0" w:header="44" w:footer="0" w:gutter="0"/>
          <w:cols w:space="720" w:num="1"/>
        </w:sectPr>
      </w:pPr>
    </w:p>
    <w:p w14:paraId="73A83D6C">
      <w:pPr>
        <w:tabs>
          <w:tab w:val="left" w:pos="2025"/>
        </w:tabs>
        <w:spacing w:before="99" w:line="263" w:lineRule="exact"/>
        <w:ind w:left="1425" w:right="0" w:firstLine="0"/>
        <w:jc w:val="left"/>
        <w:rPr>
          <w:rFonts w:ascii="Arial"/>
          <w:b/>
          <w:sz w:val="22"/>
        </w:rPr>
      </w:pPr>
      <w:r>
        <w:rPr>
          <w:rFonts w:ascii="Times New Roman"/>
          <w:spacing w:val="-5"/>
          <w:sz w:val="24"/>
        </w:rPr>
        <w:t>75</w:t>
      </w:r>
      <w:r>
        <w:rPr>
          <w:rFonts w:ascii="Times New Roman"/>
          <w:sz w:val="24"/>
        </w:rPr>
        <w:tab/>
      </w:r>
      <w:r>
        <w:rPr>
          <w:rFonts w:ascii="Arial"/>
          <w:b/>
          <w:sz w:val="22"/>
        </w:rPr>
        <w:t>2.</w:t>
      </w:r>
      <w:r>
        <w:rPr>
          <w:rFonts w:ascii="Arial"/>
          <w:b/>
          <w:spacing w:val="-5"/>
          <w:sz w:val="22"/>
        </w:rPr>
        <w:t xml:space="preserve"> </w:t>
      </w:r>
      <w:r>
        <w:rPr>
          <w:rFonts w:ascii="Arial"/>
          <w:b/>
          <w:sz w:val="22"/>
        </w:rPr>
        <w:t>MATERIALS</w:t>
      </w:r>
      <w:r>
        <w:rPr>
          <w:rFonts w:ascii="Arial"/>
          <w:b/>
          <w:spacing w:val="-5"/>
          <w:sz w:val="22"/>
        </w:rPr>
        <w:t xml:space="preserve"> </w:t>
      </w:r>
      <w:r>
        <w:rPr>
          <w:rFonts w:ascii="Arial"/>
          <w:b/>
          <w:sz w:val="22"/>
        </w:rPr>
        <w:t>AND</w:t>
      </w:r>
      <w:r>
        <w:rPr>
          <w:rFonts w:ascii="Arial"/>
          <w:b/>
          <w:spacing w:val="-4"/>
          <w:sz w:val="22"/>
        </w:rPr>
        <w:t xml:space="preserve"> </w:t>
      </w:r>
      <w:r>
        <w:rPr>
          <w:rFonts w:ascii="Arial"/>
          <w:b/>
          <w:spacing w:val="-2"/>
          <w:sz w:val="22"/>
        </w:rPr>
        <w:t>METHODS</w:t>
      </w:r>
    </w:p>
    <w:p w14:paraId="00C79169">
      <w:pPr>
        <w:spacing w:before="0" w:line="242" w:lineRule="exact"/>
        <w:ind w:left="1425" w:right="0" w:firstLine="0"/>
        <w:jc w:val="left"/>
        <w:rPr>
          <w:rFonts w:ascii="Times New Roman"/>
          <w:sz w:val="24"/>
        </w:rPr>
      </w:pPr>
      <w:r>
        <w:rPr>
          <w:rFonts w:ascii="Times New Roman"/>
          <w:spacing w:val="-5"/>
          <w:sz w:val="24"/>
        </w:rPr>
        <w:t>76</w:t>
      </w:r>
    </w:p>
    <w:p w14:paraId="72AC95DE">
      <w:pPr>
        <w:tabs>
          <w:tab w:val="left" w:pos="2025"/>
        </w:tabs>
        <w:spacing w:before="0" w:line="242" w:lineRule="exact"/>
        <w:ind w:left="1425" w:right="0" w:firstLine="0"/>
        <w:jc w:val="left"/>
        <w:rPr>
          <w:rFonts w:ascii="Arial"/>
          <w:b/>
          <w:sz w:val="20"/>
        </w:rPr>
      </w:pPr>
      <w:r>
        <w:rPr>
          <w:rFonts w:ascii="Times New Roman"/>
          <w:spacing w:val="-5"/>
          <w:sz w:val="24"/>
        </w:rPr>
        <w:t>77</w:t>
      </w:r>
      <w:r>
        <w:rPr>
          <w:rFonts w:ascii="Times New Roman"/>
          <w:sz w:val="24"/>
        </w:rPr>
        <w:tab/>
      </w:r>
      <w:r>
        <w:rPr>
          <w:rFonts w:ascii="Arial"/>
          <w:b/>
          <w:sz w:val="20"/>
        </w:rPr>
        <w:t>2.1</w:t>
      </w:r>
      <w:r>
        <w:rPr>
          <w:rFonts w:ascii="Arial"/>
          <w:b/>
          <w:spacing w:val="-8"/>
          <w:sz w:val="20"/>
        </w:rPr>
        <w:t xml:space="preserve"> </w:t>
      </w:r>
      <w:r>
        <w:rPr>
          <w:rFonts w:ascii="Arial"/>
          <w:b/>
          <w:sz w:val="20"/>
        </w:rPr>
        <w:t>Sampling</w:t>
      </w:r>
      <w:r>
        <w:rPr>
          <w:rFonts w:ascii="Arial"/>
          <w:b/>
          <w:spacing w:val="-7"/>
          <w:sz w:val="20"/>
        </w:rPr>
        <w:t xml:space="preserve"> </w:t>
      </w:r>
      <w:r>
        <w:rPr>
          <w:rFonts w:ascii="Arial"/>
          <w:b/>
          <w:sz w:val="20"/>
        </w:rPr>
        <w:t>Sites</w:t>
      </w:r>
      <w:r>
        <w:rPr>
          <w:rFonts w:ascii="Arial"/>
          <w:b/>
          <w:spacing w:val="-6"/>
          <w:sz w:val="20"/>
        </w:rPr>
        <w:t xml:space="preserve"> </w:t>
      </w:r>
      <w:r>
        <w:rPr>
          <w:rFonts w:ascii="Arial"/>
          <w:b/>
          <w:sz w:val="20"/>
        </w:rPr>
        <w:t>and</w:t>
      </w:r>
      <w:r>
        <w:rPr>
          <w:rFonts w:ascii="Arial"/>
          <w:b/>
          <w:spacing w:val="-6"/>
          <w:sz w:val="20"/>
        </w:rPr>
        <w:t xml:space="preserve"> </w:t>
      </w:r>
      <w:r>
        <w:rPr>
          <w:rFonts w:ascii="Arial"/>
          <w:b/>
          <w:sz w:val="20"/>
        </w:rPr>
        <w:t>Location</w:t>
      </w:r>
      <w:r>
        <w:rPr>
          <w:rFonts w:ascii="Arial"/>
          <w:b/>
          <w:spacing w:val="-6"/>
          <w:sz w:val="20"/>
        </w:rPr>
        <w:t xml:space="preserve"> </w:t>
      </w:r>
      <w:r>
        <w:rPr>
          <w:rFonts w:ascii="Arial"/>
          <w:b/>
          <w:sz w:val="20"/>
        </w:rPr>
        <w:t>of</w:t>
      </w:r>
      <w:r>
        <w:rPr>
          <w:rFonts w:ascii="Arial"/>
          <w:b/>
          <w:spacing w:val="-6"/>
          <w:sz w:val="20"/>
        </w:rPr>
        <w:t xml:space="preserve"> </w:t>
      </w:r>
      <w:r>
        <w:rPr>
          <w:rFonts w:ascii="Arial"/>
          <w:b/>
          <w:sz w:val="20"/>
        </w:rPr>
        <w:t>the</w:t>
      </w:r>
      <w:r>
        <w:rPr>
          <w:rFonts w:ascii="Arial"/>
          <w:b/>
          <w:spacing w:val="-5"/>
          <w:sz w:val="20"/>
        </w:rPr>
        <w:t xml:space="preserve"> </w:t>
      </w:r>
      <w:r>
        <w:rPr>
          <w:rFonts w:ascii="Arial"/>
          <w:b/>
          <w:spacing w:val="-2"/>
          <w:sz w:val="20"/>
        </w:rPr>
        <w:t>Study</w:t>
      </w:r>
    </w:p>
    <w:p w14:paraId="60988E4C">
      <w:pPr>
        <w:spacing w:before="0" w:line="242" w:lineRule="exact"/>
        <w:ind w:left="1425" w:right="0" w:firstLine="0"/>
        <w:jc w:val="left"/>
        <w:rPr>
          <w:rFonts w:ascii="Times New Roman"/>
          <w:sz w:val="24"/>
        </w:rPr>
      </w:pPr>
      <w:r>
        <w:rPr>
          <w:rFonts w:ascii="Times New Roman"/>
          <w:spacing w:val="-5"/>
          <w:sz w:val="24"/>
        </w:rPr>
        <w:t>78</w:t>
      </w:r>
    </w:p>
    <w:p w14:paraId="55E97CA6">
      <w:pPr>
        <w:pStyle w:val="8"/>
        <w:numPr>
          <w:ilvl w:val="0"/>
          <w:numId w:val="5"/>
        </w:numPr>
        <w:tabs>
          <w:tab w:val="left" w:pos="2025"/>
        </w:tabs>
        <w:spacing w:before="0" w:after="0" w:line="233" w:lineRule="exact"/>
        <w:ind w:left="2025" w:right="0" w:hanging="600"/>
        <w:jc w:val="left"/>
        <w:rPr>
          <w:sz w:val="20"/>
        </w:rPr>
      </w:pPr>
      <w:r>
        <w:rPr>
          <w:spacing w:val="-2"/>
          <w:sz w:val="20"/>
        </w:rPr>
        <w:t>Root</w:t>
      </w:r>
      <w:r>
        <w:rPr>
          <w:spacing w:val="-8"/>
          <w:sz w:val="20"/>
        </w:rPr>
        <w:t xml:space="preserve"> </w:t>
      </w:r>
      <w:r>
        <w:rPr>
          <w:spacing w:val="-2"/>
          <w:sz w:val="20"/>
        </w:rPr>
        <w:t>and</w:t>
      </w:r>
      <w:r>
        <w:rPr>
          <w:spacing w:val="-9"/>
          <w:sz w:val="20"/>
        </w:rPr>
        <w:t xml:space="preserve"> </w:t>
      </w:r>
      <w:r>
        <w:rPr>
          <w:spacing w:val="-2"/>
          <w:sz w:val="20"/>
        </w:rPr>
        <w:t>soil</w:t>
      </w:r>
      <w:r>
        <w:rPr>
          <w:spacing w:val="-7"/>
          <w:sz w:val="20"/>
        </w:rPr>
        <w:t xml:space="preserve"> </w:t>
      </w:r>
      <w:r>
        <w:rPr>
          <w:spacing w:val="-2"/>
          <w:sz w:val="20"/>
        </w:rPr>
        <w:t>samples</w:t>
      </w:r>
      <w:r>
        <w:rPr>
          <w:spacing w:val="-9"/>
          <w:sz w:val="20"/>
        </w:rPr>
        <w:t xml:space="preserve"> </w:t>
      </w:r>
      <w:r>
        <w:rPr>
          <w:spacing w:val="-2"/>
          <w:sz w:val="20"/>
        </w:rPr>
        <w:t>were</w:t>
      </w:r>
      <w:r>
        <w:rPr>
          <w:spacing w:val="-8"/>
          <w:sz w:val="20"/>
        </w:rPr>
        <w:t xml:space="preserve"> </w:t>
      </w:r>
      <w:r>
        <w:rPr>
          <w:spacing w:val="-2"/>
          <w:sz w:val="20"/>
        </w:rPr>
        <w:t>collected</w:t>
      </w:r>
      <w:r>
        <w:rPr>
          <w:spacing w:val="-9"/>
          <w:sz w:val="20"/>
        </w:rPr>
        <w:t xml:space="preserve"> </w:t>
      </w:r>
      <w:r>
        <w:rPr>
          <w:spacing w:val="-2"/>
          <w:sz w:val="20"/>
        </w:rPr>
        <w:t>from</w:t>
      </w:r>
      <w:r>
        <w:rPr>
          <w:spacing w:val="-9"/>
          <w:sz w:val="20"/>
        </w:rPr>
        <w:t xml:space="preserve"> </w:t>
      </w:r>
      <w:r>
        <w:rPr>
          <w:spacing w:val="-2"/>
          <w:sz w:val="20"/>
        </w:rPr>
        <w:t>three</w:t>
      </w:r>
      <w:r>
        <w:rPr>
          <w:spacing w:val="-8"/>
          <w:sz w:val="20"/>
        </w:rPr>
        <w:t xml:space="preserve"> </w:t>
      </w:r>
      <w:r>
        <w:rPr>
          <w:spacing w:val="-2"/>
          <w:sz w:val="20"/>
        </w:rPr>
        <w:t>sugarcane</w:t>
      </w:r>
      <w:r>
        <w:rPr>
          <w:spacing w:val="-9"/>
          <w:sz w:val="20"/>
        </w:rPr>
        <w:t xml:space="preserve"> </w:t>
      </w:r>
      <w:r>
        <w:rPr>
          <w:spacing w:val="-2"/>
          <w:sz w:val="20"/>
        </w:rPr>
        <w:t>production</w:t>
      </w:r>
      <w:r>
        <w:rPr>
          <w:spacing w:val="-9"/>
          <w:sz w:val="20"/>
        </w:rPr>
        <w:t xml:space="preserve"> </w:t>
      </w:r>
      <w:r>
        <w:rPr>
          <w:spacing w:val="-2"/>
          <w:sz w:val="20"/>
        </w:rPr>
        <w:t>areas</w:t>
      </w:r>
      <w:r>
        <w:rPr>
          <w:spacing w:val="-8"/>
          <w:sz w:val="20"/>
        </w:rPr>
        <w:t xml:space="preserve"> </w:t>
      </w:r>
      <w:r>
        <w:rPr>
          <w:spacing w:val="-2"/>
          <w:sz w:val="20"/>
        </w:rPr>
        <w:t>in</w:t>
      </w:r>
      <w:r>
        <w:rPr>
          <w:spacing w:val="-9"/>
          <w:sz w:val="20"/>
        </w:rPr>
        <w:t xml:space="preserve"> </w:t>
      </w:r>
      <w:r>
        <w:rPr>
          <w:spacing w:val="-2"/>
          <w:sz w:val="20"/>
        </w:rPr>
        <w:t>Northern</w:t>
      </w:r>
      <w:r>
        <w:rPr>
          <w:spacing w:val="-8"/>
          <w:sz w:val="20"/>
        </w:rPr>
        <w:t xml:space="preserve"> </w:t>
      </w:r>
      <w:r>
        <w:rPr>
          <w:spacing w:val="-4"/>
          <w:sz w:val="20"/>
        </w:rPr>
        <w:t>Cebu</w:t>
      </w:r>
    </w:p>
    <w:p w14:paraId="359B8CE7">
      <w:pPr>
        <w:pStyle w:val="8"/>
        <w:numPr>
          <w:ilvl w:val="0"/>
          <w:numId w:val="5"/>
        </w:numPr>
        <w:tabs>
          <w:tab w:val="left" w:pos="2025"/>
        </w:tabs>
        <w:spacing w:before="0" w:after="0" w:line="230" w:lineRule="exact"/>
        <w:ind w:left="2025" w:right="0" w:hanging="600"/>
        <w:jc w:val="left"/>
        <w:rPr>
          <w:sz w:val="20"/>
        </w:rPr>
      </w:pPr>
      <w:r>
        <w:rPr>
          <w:sz w:val="20"/>
        </w:rPr>
        <w:t>(Bogo,</w:t>
      </w:r>
      <w:r>
        <w:rPr>
          <w:spacing w:val="2"/>
          <w:sz w:val="20"/>
        </w:rPr>
        <w:t xml:space="preserve"> </w:t>
      </w:r>
      <w:r>
        <w:rPr>
          <w:sz w:val="20"/>
        </w:rPr>
        <w:t>Medellin,</w:t>
      </w:r>
      <w:r>
        <w:rPr>
          <w:spacing w:val="3"/>
          <w:sz w:val="20"/>
        </w:rPr>
        <w:t xml:space="preserve"> </w:t>
      </w:r>
      <w:r>
        <w:rPr>
          <w:sz w:val="20"/>
        </w:rPr>
        <w:t>and</w:t>
      </w:r>
      <w:r>
        <w:rPr>
          <w:spacing w:val="2"/>
          <w:sz w:val="20"/>
        </w:rPr>
        <w:t xml:space="preserve"> </w:t>
      </w:r>
      <w:r>
        <w:rPr>
          <w:sz w:val="20"/>
        </w:rPr>
        <w:t>San</w:t>
      </w:r>
      <w:r>
        <w:rPr>
          <w:spacing w:val="2"/>
          <w:sz w:val="20"/>
        </w:rPr>
        <w:t xml:space="preserve"> </w:t>
      </w:r>
      <w:r>
        <w:rPr>
          <w:sz w:val="20"/>
        </w:rPr>
        <w:t>Remigio)</w:t>
      </w:r>
      <w:r>
        <w:rPr>
          <w:spacing w:val="3"/>
          <w:sz w:val="20"/>
        </w:rPr>
        <w:t xml:space="preserve"> </w:t>
      </w:r>
      <w:r>
        <w:rPr>
          <w:sz w:val="20"/>
        </w:rPr>
        <w:t>on</w:t>
      </w:r>
      <w:r>
        <w:rPr>
          <w:spacing w:val="2"/>
          <w:sz w:val="20"/>
        </w:rPr>
        <w:t xml:space="preserve"> </w:t>
      </w:r>
      <w:r>
        <w:rPr>
          <w:sz w:val="20"/>
        </w:rPr>
        <w:t>February</w:t>
      </w:r>
      <w:r>
        <w:rPr>
          <w:spacing w:val="3"/>
          <w:sz w:val="20"/>
        </w:rPr>
        <w:t xml:space="preserve"> </w:t>
      </w:r>
      <w:r>
        <w:rPr>
          <w:sz w:val="20"/>
        </w:rPr>
        <w:t>2023</w:t>
      </w:r>
      <w:r>
        <w:rPr>
          <w:spacing w:val="2"/>
          <w:sz w:val="20"/>
        </w:rPr>
        <w:t xml:space="preserve"> </w:t>
      </w:r>
      <w:r>
        <w:rPr>
          <w:sz w:val="20"/>
        </w:rPr>
        <w:t>(Figure</w:t>
      </w:r>
      <w:r>
        <w:rPr>
          <w:spacing w:val="3"/>
          <w:sz w:val="20"/>
        </w:rPr>
        <w:t xml:space="preserve"> </w:t>
      </w:r>
      <w:r>
        <w:rPr>
          <w:sz w:val="20"/>
        </w:rPr>
        <w:t>1).</w:t>
      </w:r>
      <w:r>
        <w:rPr>
          <w:spacing w:val="2"/>
          <w:sz w:val="20"/>
        </w:rPr>
        <w:t xml:space="preserve"> </w:t>
      </w:r>
      <w:r>
        <w:rPr>
          <w:sz w:val="20"/>
        </w:rPr>
        <w:t>In</w:t>
      </w:r>
      <w:r>
        <w:rPr>
          <w:spacing w:val="3"/>
          <w:sz w:val="20"/>
        </w:rPr>
        <w:t xml:space="preserve"> </w:t>
      </w:r>
      <w:r>
        <w:rPr>
          <w:sz w:val="20"/>
        </w:rPr>
        <w:t>each</w:t>
      </w:r>
      <w:r>
        <w:rPr>
          <w:spacing w:val="2"/>
          <w:sz w:val="20"/>
        </w:rPr>
        <w:t xml:space="preserve"> </w:t>
      </w:r>
      <w:r>
        <w:rPr>
          <w:sz w:val="20"/>
        </w:rPr>
        <w:t>municipality,</w:t>
      </w:r>
      <w:r>
        <w:rPr>
          <w:spacing w:val="3"/>
          <w:sz w:val="20"/>
        </w:rPr>
        <w:t xml:space="preserve"> </w:t>
      </w:r>
      <w:r>
        <w:rPr>
          <w:spacing w:val="-2"/>
          <w:sz w:val="20"/>
        </w:rPr>
        <w:t>three</w:t>
      </w:r>
    </w:p>
    <w:p w14:paraId="1D07B289">
      <w:pPr>
        <w:pStyle w:val="8"/>
        <w:numPr>
          <w:ilvl w:val="0"/>
          <w:numId w:val="5"/>
        </w:numPr>
        <w:tabs>
          <w:tab w:val="left" w:pos="2025"/>
        </w:tabs>
        <w:spacing w:before="0" w:after="0" w:line="230" w:lineRule="exact"/>
        <w:ind w:left="2025" w:right="0" w:hanging="600"/>
        <w:jc w:val="left"/>
        <w:rPr>
          <w:sz w:val="20"/>
        </w:rPr>
      </w:pPr>
      <w:r>
        <w:rPr>
          <w:sz w:val="20"/>
        </w:rPr>
        <w:t>sugarcane</w:t>
      </w:r>
      <w:r>
        <w:rPr>
          <w:spacing w:val="6"/>
          <w:sz w:val="20"/>
        </w:rPr>
        <w:t xml:space="preserve"> </w:t>
      </w:r>
      <w:r>
        <w:rPr>
          <w:sz w:val="20"/>
        </w:rPr>
        <w:t>fields</w:t>
      </w:r>
      <w:r>
        <w:rPr>
          <w:spacing w:val="8"/>
          <w:sz w:val="20"/>
        </w:rPr>
        <w:t xml:space="preserve"> </w:t>
      </w:r>
      <w:r>
        <w:rPr>
          <w:sz w:val="20"/>
        </w:rPr>
        <w:t>were</w:t>
      </w:r>
      <w:r>
        <w:rPr>
          <w:spacing w:val="8"/>
          <w:sz w:val="20"/>
        </w:rPr>
        <w:t xml:space="preserve"> </w:t>
      </w:r>
      <w:r>
        <w:rPr>
          <w:sz w:val="20"/>
        </w:rPr>
        <w:t>randomly</w:t>
      </w:r>
      <w:r>
        <w:rPr>
          <w:spacing w:val="7"/>
          <w:sz w:val="20"/>
        </w:rPr>
        <w:t xml:space="preserve"> </w:t>
      </w:r>
      <w:r>
        <w:rPr>
          <w:sz w:val="20"/>
        </w:rPr>
        <w:t>sampled</w:t>
      </w:r>
      <w:r>
        <w:rPr>
          <w:spacing w:val="7"/>
          <w:sz w:val="20"/>
        </w:rPr>
        <w:t xml:space="preserve"> </w:t>
      </w:r>
      <w:r>
        <w:rPr>
          <w:sz w:val="20"/>
        </w:rPr>
        <w:t>and</w:t>
      </w:r>
      <w:r>
        <w:rPr>
          <w:spacing w:val="7"/>
          <w:sz w:val="20"/>
        </w:rPr>
        <w:t xml:space="preserve"> </w:t>
      </w:r>
      <w:r>
        <w:commentReference w:id="0"/>
      </w:r>
      <w:r>
        <w:rPr>
          <w:sz w:val="20"/>
        </w:rPr>
        <w:t>soil</w:t>
      </w:r>
      <w:r>
        <w:rPr>
          <w:spacing w:val="7"/>
          <w:sz w:val="20"/>
        </w:rPr>
        <w:t xml:space="preserve"> </w:t>
      </w:r>
      <w:r>
        <w:rPr>
          <w:sz w:val="20"/>
        </w:rPr>
        <w:t>characteristics</w:t>
      </w:r>
      <w:r>
        <w:rPr>
          <w:spacing w:val="8"/>
          <w:sz w:val="20"/>
        </w:rPr>
        <w:t xml:space="preserve"> </w:t>
      </w:r>
      <w:r>
        <w:rPr>
          <w:sz w:val="20"/>
        </w:rPr>
        <w:t>(texture,</w:t>
      </w:r>
      <w:r>
        <w:rPr>
          <w:spacing w:val="8"/>
          <w:sz w:val="20"/>
        </w:rPr>
        <w:t xml:space="preserve"> </w:t>
      </w:r>
      <w:r>
        <w:rPr>
          <w:sz w:val="20"/>
        </w:rPr>
        <w:t>pH,</w:t>
      </w:r>
      <w:r>
        <w:rPr>
          <w:spacing w:val="8"/>
          <w:sz w:val="20"/>
        </w:rPr>
        <w:t xml:space="preserve"> </w:t>
      </w:r>
      <w:r>
        <w:rPr>
          <w:spacing w:val="-2"/>
          <w:sz w:val="20"/>
        </w:rPr>
        <w:t>temperature,</w:t>
      </w:r>
    </w:p>
    <w:p w14:paraId="4E697206">
      <w:pPr>
        <w:pStyle w:val="8"/>
        <w:numPr>
          <w:ilvl w:val="0"/>
          <w:numId w:val="5"/>
        </w:numPr>
        <w:tabs>
          <w:tab w:val="left" w:pos="2025"/>
        </w:tabs>
        <w:spacing w:before="0" w:after="0" w:line="230" w:lineRule="exact"/>
        <w:ind w:left="2025" w:right="0" w:hanging="600"/>
        <w:jc w:val="left"/>
        <w:rPr>
          <w:sz w:val="20"/>
        </w:rPr>
      </w:pPr>
      <w:r>
        <w:rPr>
          <w:sz w:val="20"/>
        </w:rPr>
        <w:t>moisture),</w:t>
      </w:r>
      <w:r>
        <w:rPr>
          <w:spacing w:val="8"/>
          <w:sz w:val="20"/>
        </w:rPr>
        <w:t xml:space="preserve"> </w:t>
      </w:r>
      <w:r>
        <w:rPr>
          <w:sz w:val="20"/>
        </w:rPr>
        <w:t>sugarcane</w:t>
      </w:r>
      <w:r>
        <w:rPr>
          <w:spacing w:val="8"/>
          <w:sz w:val="20"/>
        </w:rPr>
        <w:t xml:space="preserve"> </w:t>
      </w:r>
      <w:r>
        <w:rPr>
          <w:sz w:val="20"/>
        </w:rPr>
        <w:t>varieties</w:t>
      </w:r>
      <w:r>
        <w:rPr>
          <w:spacing w:val="8"/>
          <w:sz w:val="20"/>
        </w:rPr>
        <w:t xml:space="preserve"> </w:t>
      </w:r>
      <w:r>
        <w:rPr>
          <w:sz w:val="20"/>
        </w:rPr>
        <w:t>grown,</w:t>
      </w:r>
      <w:r>
        <w:rPr>
          <w:spacing w:val="9"/>
          <w:sz w:val="20"/>
        </w:rPr>
        <w:t xml:space="preserve"> </w:t>
      </w:r>
      <w:r>
        <w:rPr>
          <w:sz w:val="20"/>
        </w:rPr>
        <w:t>and</w:t>
      </w:r>
      <w:r>
        <w:rPr>
          <w:spacing w:val="7"/>
          <w:sz w:val="20"/>
        </w:rPr>
        <w:t xml:space="preserve"> </w:t>
      </w:r>
      <w:r>
        <w:rPr>
          <w:sz w:val="20"/>
        </w:rPr>
        <w:t>management</w:t>
      </w:r>
      <w:r>
        <w:rPr>
          <w:spacing w:val="9"/>
          <w:sz w:val="20"/>
        </w:rPr>
        <w:t xml:space="preserve"> </w:t>
      </w:r>
      <w:r>
        <w:rPr>
          <w:sz w:val="20"/>
        </w:rPr>
        <w:t>practices</w:t>
      </w:r>
      <w:r>
        <w:rPr>
          <w:spacing w:val="8"/>
          <w:sz w:val="20"/>
        </w:rPr>
        <w:t xml:space="preserve"> </w:t>
      </w:r>
      <w:r>
        <w:rPr>
          <w:sz w:val="20"/>
        </w:rPr>
        <w:t>employed</w:t>
      </w:r>
      <w:r>
        <w:rPr>
          <w:spacing w:val="8"/>
          <w:sz w:val="20"/>
        </w:rPr>
        <w:t xml:space="preserve"> </w:t>
      </w:r>
      <w:r>
        <w:rPr>
          <w:sz w:val="20"/>
        </w:rPr>
        <w:t>were</w:t>
      </w:r>
      <w:r>
        <w:rPr>
          <w:spacing w:val="8"/>
          <w:sz w:val="20"/>
        </w:rPr>
        <w:t xml:space="preserve"> </w:t>
      </w:r>
      <w:r>
        <w:rPr>
          <w:spacing w:val="-2"/>
          <w:sz w:val="20"/>
        </w:rPr>
        <w:t>recorded</w:t>
      </w:r>
    </w:p>
    <w:p w14:paraId="7132AF3B">
      <w:pPr>
        <w:pStyle w:val="8"/>
        <w:numPr>
          <w:ilvl w:val="0"/>
          <w:numId w:val="5"/>
        </w:numPr>
        <w:tabs>
          <w:tab w:val="left" w:pos="2025"/>
        </w:tabs>
        <w:spacing w:before="0" w:after="0" w:line="228" w:lineRule="exact"/>
        <w:ind w:left="2025" w:right="0" w:hanging="600"/>
        <w:jc w:val="left"/>
        <w:rPr>
          <w:sz w:val="20"/>
        </w:rPr>
      </w:pPr>
      <w:r>
        <w:rPr>
          <w:sz w:val="20"/>
        </w:rPr>
        <w:t>(Table</w:t>
      </w:r>
      <w:r>
        <w:rPr>
          <w:spacing w:val="43"/>
          <w:sz w:val="20"/>
        </w:rPr>
        <w:t xml:space="preserve"> </w:t>
      </w:r>
      <w:r>
        <w:rPr>
          <w:sz w:val="20"/>
        </w:rPr>
        <w:t>1).</w:t>
      </w:r>
      <w:r>
        <w:rPr>
          <w:spacing w:val="43"/>
          <w:sz w:val="20"/>
        </w:rPr>
        <w:t xml:space="preserve"> </w:t>
      </w:r>
      <w:r>
        <w:rPr>
          <w:sz w:val="20"/>
        </w:rPr>
        <w:t>In</w:t>
      </w:r>
      <w:r>
        <w:rPr>
          <w:spacing w:val="43"/>
          <w:sz w:val="20"/>
        </w:rPr>
        <w:t xml:space="preserve"> </w:t>
      </w:r>
      <w:r>
        <w:rPr>
          <w:sz w:val="20"/>
        </w:rPr>
        <w:t>each</w:t>
      </w:r>
      <w:r>
        <w:rPr>
          <w:spacing w:val="43"/>
          <w:sz w:val="20"/>
        </w:rPr>
        <w:t xml:space="preserve"> </w:t>
      </w:r>
      <w:r>
        <w:rPr>
          <w:sz w:val="20"/>
        </w:rPr>
        <w:t>field,</w:t>
      </w:r>
      <w:r>
        <w:rPr>
          <w:spacing w:val="43"/>
          <w:sz w:val="20"/>
        </w:rPr>
        <w:t xml:space="preserve"> </w:t>
      </w:r>
      <w:r>
        <w:rPr>
          <w:sz w:val="20"/>
        </w:rPr>
        <w:t>root</w:t>
      </w:r>
      <w:r>
        <w:rPr>
          <w:spacing w:val="43"/>
          <w:sz w:val="20"/>
        </w:rPr>
        <w:t xml:space="preserve"> </w:t>
      </w:r>
      <w:r>
        <w:rPr>
          <w:sz w:val="20"/>
        </w:rPr>
        <w:t>samples</w:t>
      </w:r>
      <w:r>
        <w:rPr>
          <w:spacing w:val="43"/>
          <w:sz w:val="20"/>
        </w:rPr>
        <w:t xml:space="preserve"> </w:t>
      </w:r>
      <w:r>
        <w:rPr>
          <w:sz w:val="20"/>
        </w:rPr>
        <w:t>were</w:t>
      </w:r>
      <w:r>
        <w:rPr>
          <w:spacing w:val="44"/>
          <w:sz w:val="20"/>
        </w:rPr>
        <w:t xml:space="preserve"> </w:t>
      </w:r>
      <w:r>
        <w:rPr>
          <w:sz w:val="20"/>
        </w:rPr>
        <w:t>taken</w:t>
      </w:r>
      <w:r>
        <w:rPr>
          <w:spacing w:val="43"/>
          <w:sz w:val="20"/>
        </w:rPr>
        <w:t xml:space="preserve"> </w:t>
      </w:r>
      <w:r>
        <w:rPr>
          <w:sz w:val="20"/>
        </w:rPr>
        <w:t>from</w:t>
      </w:r>
      <w:r>
        <w:rPr>
          <w:spacing w:val="42"/>
          <w:sz w:val="20"/>
        </w:rPr>
        <w:t xml:space="preserve"> </w:t>
      </w:r>
      <w:r>
        <w:rPr>
          <w:sz w:val="20"/>
        </w:rPr>
        <w:t>five</w:t>
      </w:r>
      <w:r>
        <w:rPr>
          <w:spacing w:val="43"/>
          <w:sz w:val="20"/>
        </w:rPr>
        <w:t xml:space="preserve"> </w:t>
      </w:r>
      <w:r>
        <w:rPr>
          <w:sz w:val="20"/>
        </w:rPr>
        <w:t>sample</w:t>
      </w:r>
      <w:r>
        <w:rPr>
          <w:spacing w:val="43"/>
          <w:sz w:val="20"/>
        </w:rPr>
        <w:t xml:space="preserve"> </w:t>
      </w:r>
      <w:r>
        <w:rPr>
          <w:sz w:val="20"/>
        </w:rPr>
        <w:t>plants</w:t>
      </w:r>
      <w:r>
        <w:rPr>
          <w:spacing w:val="43"/>
          <w:sz w:val="20"/>
        </w:rPr>
        <w:t xml:space="preserve"> </w:t>
      </w:r>
      <w:r>
        <w:rPr>
          <w:sz w:val="20"/>
        </w:rPr>
        <w:t>that</w:t>
      </w:r>
      <w:r>
        <w:rPr>
          <w:spacing w:val="44"/>
          <w:sz w:val="20"/>
        </w:rPr>
        <w:t xml:space="preserve"> </w:t>
      </w:r>
      <w:r>
        <w:rPr>
          <w:spacing w:val="-2"/>
          <w:sz w:val="20"/>
        </w:rPr>
        <w:t>showed</w:t>
      </w:r>
    </w:p>
    <w:p w14:paraId="4273C423">
      <w:pPr>
        <w:pStyle w:val="8"/>
        <w:numPr>
          <w:ilvl w:val="0"/>
          <w:numId w:val="5"/>
        </w:numPr>
        <w:tabs>
          <w:tab w:val="left" w:pos="2025"/>
        </w:tabs>
        <w:spacing w:before="0" w:after="0" w:line="228" w:lineRule="exact"/>
        <w:ind w:left="2025" w:right="0" w:hanging="600"/>
        <w:jc w:val="left"/>
        <w:rPr>
          <w:sz w:val="20"/>
        </w:rPr>
      </w:pPr>
      <w:r>
        <w:rPr>
          <w:sz w:val="20"/>
        </w:rPr>
        <w:t>symptoms of nematode infection (i.e., stunted</w:t>
      </w:r>
      <w:r>
        <w:rPr>
          <w:spacing w:val="-1"/>
          <w:sz w:val="20"/>
        </w:rPr>
        <w:t xml:space="preserve"> </w:t>
      </w:r>
      <w:r>
        <w:rPr>
          <w:sz w:val="20"/>
        </w:rPr>
        <w:t>growth, leaf discoloration,</w:t>
      </w:r>
      <w:r>
        <w:rPr>
          <w:spacing w:val="1"/>
          <w:sz w:val="20"/>
        </w:rPr>
        <w:t xml:space="preserve"> </w:t>
      </w:r>
      <w:r>
        <w:rPr>
          <w:spacing w:val="-2"/>
          <w:sz w:val="20"/>
        </w:rPr>
        <w:t>chlorosis/yellowing,</w:t>
      </w:r>
    </w:p>
    <w:p w14:paraId="6B1AEB01">
      <w:pPr>
        <w:pStyle w:val="8"/>
        <w:numPr>
          <w:ilvl w:val="0"/>
          <w:numId w:val="5"/>
        </w:numPr>
        <w:tabs>
          <w:tab w:val="left" w:pos="2025"/>
        </w:tabs>
        <w:spacing w:before="0" w:after="0" w:line="230" w:lineRule="exact"/>
        <w:ind w:left="2025" w:right="0" w:hanging="600"/>
        <w:jc w:val="left"/>
        <w:rPr>
          <w:sz w:val="20"/>
        </w:rPr>
      </w:pPr>
      <w:r>
        <w:rPr>
          <w:sz w:val="20"/>
        </w:rPr>
        <w:t>necrosis,</w:t>
      </w:r>
      <w:r>
        <w:rPr>
          <w:spacing w:val="-9"/>
          <w:sz w:val="20"/>
        </w:rPr>
        <w:t xml:space="preserve"> </w:t>
      </w:r>
      <w:r>
        <w:rPr>
          <w:sz w:val="20"/>
        </w:rPr>
        <w:t>galling,</w:t>
      </w:r>
      <w:r>
        <w:rPr>
          <w:spacing w:val="-9"/>
          <w:sz w:val="20"/>
        </w:rPr>
        <w:t xml:space="preserve"> </w:t>
      </w:r>
      <w:r>
        <w:rPr>
          <w:sz w:val="20"/>
        </w:rPr>
        <w:t>root</w:t>
      </w:r>
      <w:r>
        <w:rPr>
          <w:spacing w:val="-8"/>
          <w:sz w:val="20"/>
        </w:rPr>
        <w:t xml:space="preserve"> </w:t>
      </w:r>
      <w:r>
        <w:rPr>
          <w:sz w:val="20"/>
        </w:rPr>
        <w:t>lesions,</w:t>
      </w:r>
      <w:r>
        <w:rPr>
          <w:spacing w:val="-9"/>
          <w:sz w:val="20"/>
        </w:rPr>
        <w:t xml:space="preserve"> </w:t>
      </w:r>
      <w:r>
        <w:rPr>
          <w:sz w:val="20"/>
        </w:rPr>
        <w:t>and</w:t>
      </w:r>
      <w:r>
        <w:rPr>
          <w:spacing w:val="-10"/>
          <w:sz w:val="20"/>
        </w:rPr>
        <w:t xml:space="preserve"> </w:t>
      </w:r>
      <w:r>
        <w:rPr>
          <w:sz w:val="20"/>
        </w:rPr>
        <w:t>shortened</w:t>
      </w:r>
      <w:r>
        <w:rPr>
          <w:spacing w:val="-9"/>
          <w:sz w:val="20"/>
        </w:rPr>
        <w:t xml:space="preserve"> </w:t>
      </w:r>
      <w:r>
        <w:rPr>
          <w:sz w:val="20"/>
        </w:rPr>
        <w:t>roots)</w:t>
      </w:r>
      <w:r>
        <w:rPr>
          <w:spacing w:val="-9"/>
          <w:sz w:val="20"/>
        </w:rPr>
        <w:t xml:space="preserve"> </w:t>
      </w:r>
      <w:r>
        <w:rPr>
          <w:sz w:val="20"/>
        </w:rPr>
        <w:t>which</w:t>
      </w:r>
      <w:r>
        <w:rPr>
          <w:spacing w:val="-9"/>
          <w:sz w:val="20"/>
        </w:rPr>
        <w:t xml:space="preserve"> </w:t>
      </w:r>
      <w:r>
        <w:rPr>
          <w:sz w:val="20"/>
        </w:rPr>
        <w:t>were</w:t>
      </w:r>
      <w:r>
        <w:rPr>
          <w:spacing w:val="-10"/>
          <w:sz w:val="20"/>
        </w:rPr>
        <w:t xml:space="preserve"> </w:t>
      </w:r>
      <w:r>
        <w:rPr>
          <w:sz w:val="20"/>
        </w:rPr>
        <w:t>collected</w:t>
      </w:r>
      <w:r>
        <w:rPr>
          <w:spacing w:val="-9"/>
          <w:sz w:val="20"/>
        </w:rPr>
        <w:t xml:space="preserve"> </w:t>
      </w:r>
      <w:r>
        <w:rPr>
          <w:sz w:val="20"/>
        </w:rPr>
        <w:t>by</w:t>
      </w:r>
      <w:r>
        <w:rPr>
          <w:spacing w:val="-10"/>
          <w:sz w:val="20"/>
        </w:rPr>
        <w:t xml:space="preserve"> </w:t>
      </w:r>
      <w:r>
        <w:rPr>
          <w:sz w:val="20"/>
        </w:rPr>
        <w:t>excavation</w:t>
      </w:r>
      <w:r>
        <w:rPr>
          <w:spacing w:val="-9"/>
          <w:sz w:val="20"/>
        </w:rPr>
        <w:t xml:space="preserve"> </w:t>
      </w:r>
      <w:r>
        <w:rPr>
          <w:spacing w:val="-2"/>
          <w:sz w:val="20"/>
        </w:rPr>
        <w:t>using</w:t>
      </w:r>
    </w:p>
    <w:p w14:paraId="449E83C2">
      <w:pPr>
        <w:pStyle w:val="8"/>
        <w:numPr>
          <w:ilvl w:val="0"/>
          <w:numId w:val="5"/>
        </w:numPr>
        <w:tabs>
          <w:tab w:val="left" w:pos="2025"/>
        </w:tabs>
        <w:spacing w:before="0" w:after="0" w:line="230" w:lineRule="exact"/>
        <w:ind w:left="2025" w:right="0" w:hanging="600"/>
        <w:jc w:val="left"/>
        <w:rPr>
          <w:sz w:val="20"/>
        </w:rPr>
      </w:pPr>
      <w:r>
        <w:rPr>
          <w:sz w:val="20"/>
        </w:rPr>
        <w:t>a</w:t>
      </w:r>
      <w:r>
        <w:rPr>
          <w:spacing w:val="-3"/>
          <w:sz w:val="20"/>
        </w:rPr>
        <w:t xml:space="preserve"> </w:t>
      </w:r>
      <w:r>
        <w:rPr>
          <w:sz w:val="20"/>
        </w:rPr>
        <w:t>digging</w:t>
      </w:r>
      <w:r>
        <w:rPr>
          <w:spacing w:val="-3"/>
          <w:sz w:val="20"/>
        </w:rPr>
        <w:t xml:space="preserve"> </w:t>
      </w:r>
      <w:r>
        <w:rPr>
          <w:sz w:val="20"/>
        </w:rPr>
        <w:t>bar.</w:t>
      </w:r>
      <w:r>
        <w:rPr>
          <w:spacing w:val="-2"/>
          <w:sz w:val="20"/>
        </w:rPr>
        <w:t xml:space="preserve"> </w:t>
      </w:r>
      <w:r>
        <w:rPr>
          <w:sz w:val="20"/>
        </w:rPr>
        <w:t>The</w:t>
      </w:r>
      <w:r>
        <w:rPr>
          <w:spacing w:val="-3"/>
          <w:sz w:val="20"/>
        </w:rPr>
        <w:t xml:space="preserve"> </w:t>
      </w:r>
      <w:r>
        <w:rPr>
          <w:sz w:val="20"/>
        </w:rPr>
        <w:t>roots</w:t>
      </w:r>
      <w:r>
        <w:rPr>
          <w:spacing w:val="-2"/>
          <w:sz w:val="20"/>
        </w:rPr>
        <w:t xml:space="preserve"> </w:t>
      </w:r>
      <w:r>
        <w:rPr>
          <w:sz w:val="20"/>
        </w:rPr>
        <w:t>were</w:t>
      </w:r>
      <w:r>
        <w:rPr>
          <w:spacing w:val="-3"/>
          <w:sz w:val="20"/>
        </w:rPr>
        <w:t xml:space="preserve"> </w:t>
      </w:r>
      <w:r>
        <w:rPr>
          <w:sz w:val="20"/>
        </w:rPr>
        <w:t>then</w:t>
      </w:r>
      <w:r>
        <w:rPr>
          <w:spacing w:val="-2"/>
          <w:sz w:val="20"/>
        </w:rPr>
        <w:t xml:space="preserve"> </w:t>
      </w:r>
      <w:r>
        <w:rPr>
          <w:sz w:val="20"/>
        </w:rPr>
        <w:t>separated</w:t>
      </w:r>
      <w:r>
        <w:rPr>
          <w:spacing w:val="-3"/>
          <w:sz w:val="20"/>
        </w:rPr>
        <w:t xml:space="preserve"> </w:t>
      </w:r>
      <w:r>
        <w:rPr>
          <w:sz w:val="20"/>
        </w:rPr>
        <w:t>from</w:t>
      </w:r>
      <w:r>
        <w:rPr>
          <w:spacing w:val="-4"/>
          <w:sz w:val="20"/>
        </w:rPr>
        <w:t xml:space="preserve"> </w:t>
      </w:r>
      <w:r>
        <w:rPr>
          <w:sz w:val="20"/>
        </w:rPr>
        <w:t>the</w:t>
      </w:r>
      <w:r>
        <w:rPr>
          <w:spacing w:val="-2"/>
          <w:sz w:val="20"/>
        </w:rPr>
        <w:t xml:space="preserve"> </w:t>
      </w:r>
      <w:r>
        <w:rPr>
          <w:sz w:val="20"/>
        </w:rPr>
        <w:t>cane</w:t>
      </w:r>
      <w:r>
        <w:rPr>
          <w:spacing w:val="-3"/>
          <w:sz w:val="20"/>
        </w:rPr>
        <w:t xml:space="preserve"> </w:t>
      </w:r>
      <w:r>
        <w:rPr>
          <w:sz w:val="20"/>
        </w:rPr>
        <w:t>and</w:t>
      </w:r>
      <w:r>
        <w:rPr>
          <w:spacing w:val="-2"/>
          <w:sz w:val="20"/>
        </w:rPr>
        <w:t xml:space="preserve"> </w:t>
      </w:r>
      <w:r>
        <w:rPr>
          <w:sz w:val="20"/>
        </w:rPr>
        <w:t>were</w:t>
      </w:r>
      <w:r>
        <w:rPr>
          <w:spacing w:val="-3"/>
          <w:sz w:val="20"/>
        </w:rPr>
        <w:t xml:space="preserve"> </w:t>
      </w:r>
      <w:r>
        <w:rPr>
          <w:sz w:val="20"/>
        </w:rPr>
        <w:t>placed</w:t>
      </w:r>
      <w:r>
        <w:rPr>
          <w:spacing w:val="-2"/>
          <w:sz w:val="20"/>
        </w:rPr>
        <w:t xml:space="preserve"> </w:t>
      </w:r>
      <w:r>
        <w:rPr>
          <w:sz w:val="20"/>
        </w:rPr>
        <w:t>in</w:t>
      </w:r>
      <w:r>
        <w:rPr>
          <w:spacing w:val="-3"/>
          <w:sz w:val="20"/>
        </w:rPr>
        <w:t xml:space="preserve"> </w:t>
      </w:r>
      <w:r>
        <w:rPr>
          <w:sz w:val="20"/>
        </w:rPr>
        <w:t>plastic</w:t>
      </w:r>
      <w:r>
        <w:rPr>
          <w:spacing w:val="-2"/>
          <w:sz w:val="20"/>
        </w:rPr>
        <w:t xml:space="preserve"> bags,</w:t>
      </w:r>
    </w:p>
    <w:p w14:paraId="1036E821">
      <w:pPr>
        <w:pStyle w:val="8"/>
        <w:numPr>
          <w:ilvl w:val="0"/>
          <w:numId w:val="5"/>
        </w:numPr>
        <w:tabs>
          <w:tab w:val="left" w:pos="2025"/>
        </w:tabs>
        <w:spacing w:before="0" w:after="0" w:line="230" w:lineRule="exact"/>
        <w:ind w:left="2025" w:right="0" w:hanging="600"/>
        <w:jc w:val="left"/>
        <w:rPr>
          <w:sz w:val="20"/>
        </w:rPr>
      </w:pPr>
      <w:r>
        <w:rPr>
          <w:sz w:val="20"/>
        </w:rPr>
        <w:t>labeled,</w:t>
      </w:r>
      <w:r>
        <w:rPr>
          <w:spacing w:val="12"/>
          <w:sz w:val="20"/>
        </w:rPr>
        <w:t xml:space="preserve"> </w:t>
      </w:r>
      <w:r>
        <w:rPr>
          <w:sz w:val="20"/>
        </w:rPr>
        <w:t>and</w:t>
      </w:r>
      <w:r>
        <w:rPr>
          <w:spacing w:val="11"/>
          <w:sz w:val="20"/>
        </w:rPr>
        <w:t xml:space="preserve"> </w:t>
      </w:r>
      <w:r>
        <w:rPr>
          <w:sz w:val="20"/>
        </w:rPr>
        <w:t>stored</w:t>
      </w:r>
      <w:r>
        <w:rPr>
          <w:spacing w:val="12"/>
          <w:sz w:val="20"/>
        </w:rPr>
        <w:t xml:space="preserve"> </w:t>
      </w:r>
      <w:r>
        <w:rPr>
          <w:sz w:val="20"/>
        </w:rPr>
        <w:t>properly.</w:t>
      </w:r>
      <w:r>
        <w:rPr>
          <w:spacing w:val="12"/>
          <w:sz w:val="20"/>
        </w:rPr>
        <w:t xml:space="preserve"> </w:t>
      </w:r>
      <w:r>
        <w:rPr>
          <w:sz w:val="20"/>
        </w:rPr>
        <w:t>Approximately</w:t>
      </w:r>
      <w:r>
        <w:rPr>
          <w:spacing w:val="12"/>
          <w:sz w:val="20"/>
        </w:rPr>
        <w:t xml:space="preserve"> </w:t>
      </w:r>
      <w:r>
        <w:rPr>
          <w:sz w:val="20"/>
        </w:rPr>
        <w:t>200</w:t>
      </w:r>
      <w:r>
        <w:rPr>
          <w:spacing w:val="12"/>
          <w:sz w:val="20"/>
        </w:rPr>
        <w:t xml:space="preserve"> </w:t>
      </w:r>
      <w:r>
        <w:rPr>
          <w:sz w:val="20"/>
        </w:rPr>
        <w:t>grams</w:t>
      </w:r>
      <w:r>
        <w:rPr>
          <w:spacing w:val="12"/>
          <w:sz w:val="20"/>
        </w:rPr>
        <w:t xml:space="preserve"> </w:t>
      </w:r>
      <w:r>
        <w:rPr>
          <w:sz w:val="20"/>
        </w:rPr>
        <w:t>of</w:t>
      </w:r>
      <w:r>
        <w:rPr>
          <w:spacing w:val="12"/>
          <w:sz w:val="20"/>
        </w:rPr>
        <w:t xml:space="preserve"> </w:t>
      </w:r>
      <w:r>
        <w:rPr>
          <w:sz w:val="20"/>
        </w:rPr>
        <w:t>soil</w:t>
      </w:r>
      <w:r>
        <w:rPr>
          <w:spacing w:val="12"/>
          <w:sz w:val="20"/>
        </w:rPr>
        <w:t xml:space="preserve"> </w:t>
      </w:r>
      <w:r>
        <w:rPr>
          <w:sz w:val="20"/>
        </w:rPr>
        <w:t>samples</w:t>
      </w:r>
      <w:r>
        <w:rPr>
          <w:spacing w:val="12"/>
          <w:sz w:val="20"/>
        </w:rPr>
        <w:t xml:space="preserve"> </w:t>
      </w:r>
      <w:r>
        <w:rPr>
          <w:sz w:val="20"/>
        </w:rPr>
        <w:t>were</w:t>
      </w:r>
      <w:r>
        <w:rPr>
          <w:spacing w:val="12"/>
          <w:sz w:val="20"/>
        </w:rPr>
        <w:t xml:space="preserve"> </w:t>
      </w:r>
      <w:r>
        <w:rPr>
          <w:sz w:val="20"/>
        </w:rPr>
        <w:t>also</w:t>
      </w:r>
      <w:r>
        <w:rPr>
          <w:spacing w:val="12"/>
          <w:sz w:val="20"/>
        </w:rPr>
        <w:t xml:space="preserve"> </w:t>
      </w:r>
      <w:r>
        <w:rPr>
          <w:spacing w:val="-2"/>
          <w:sz w:val="20"/>
        </w:rPr>
        <w:t>collected</w:t>
      </w:r>
    </w:p>
    <w:p w14:paraId="00753ED3">
      <w:pPr>
        <w:pStyle w:val="8"/>
        <w:numPr>
          <w:ilvl w:val="0"/>
          <w:numId w:val="5"/>
        </w:numPr>
        <w:tabs>
          <w:tab w:val="left" w:pos="2025"/>
        </w:tabs>
        <w:spacing w:before="0" w:after="0" w:line="230" w:lineRule="exact"/>
        <w:ind w:left="2025" w:right="0" w:hanging="600"/>
        <w:jc w:val="left"/>
        <w:rPr>
          <w:sz w:val="20"/>
        </w:rPr>
      </w:pPr>
      <w:r>
        <w:rPr>
          <w:sz w:val="20"/>
        </w:rPr>
        <w:t>from</w:t>
      </w:r>
      <w:r>
        <w:rPr>
          <w:spacing w:val="-8"/>
          <w:sz w:val="20"/>
        </w:rPr>
        <w:t xml:space="preserve"> </w:t>
      </w:r>
      <w:r>
        <w:rPr>
          <w:sz w:val="20"/>
        </w:rPr>
        <w:t>the</w:t>
      </w:r>
      <w:r>
        <w:rPr>
          <w:spacing w:val="-5"/>
          <w:sz w:val="20"/>
        </w:rPr>
        <w:t xml:space="preserve"> </w:t>
      </w:r>
      <w:r>
        <w:rPr>
          <w:sz w:val="20"/>
        </w:rPr>
        <w:t>soil</w:t>
      </w:r>
      <w:r>
        <w:rPr>
          <w:spacing w:val="-4"/>
          <w:sz w:val="20"/>
        </w:rPr>
        <w:t xml:space="preserve"> </w:t>
      </w:r>
      <w:r>
        <w:rPr>
          <w:sz w:val="20"/>
        </w:rPr>
        <w:t>rhizosphere</w:t>
      </w:r>
      <w:r>
        <w:rPr>
          <w:spacing w:val="-5"/>
          <w:sz w:val="20"/>
        </w:rPr>
        <w:t xml:space="preserve"> </w:t>
      </w:r>
      <w:r>
        <w:rPr>
          <w:sz w:val="20"/>
        </w:rPr>
        <w:t>of</w:t>
      </w:r>
      <w:r>
        <w:rPr>
          <w:spacing w:val="-4"/>
          <w:sz w:val="20"/>
        </w:rPr>
        <w:t xml:space="preserve"> </w:t>
      </w:r>
      <w:r>
        <w:rPr>
          <w:sz w:val="20"/>
        </w:rPr>
        <w:t>each</w:t>
      </w:r>
      <w:r>
        <w:rPr>
          <w:spacing w:val="-6"/>
          <w:sz w:val="20"/>
        </w:rPr>
        <w:t xml:space="preserve"> </w:t>
      </w:r>
      <w:r>
        <w:rPr>
          <w:sz w:val="20"/>
        </w:rPr>
        <w:t>plant,</w:t>
      </w:r>
      <w:r>
        <w:rPr>
          <w:spacing w:val="-4"/>
          <w:sz w:val="20"/>
        </w:rPr>
        <w:t xml:space="preserve"> </w:t>
      </w:r>
      <w:r>
        <w:rPr>
          <w:sz w:val="20"/>
        </w:rPr>
        <w:t>up</w:t>
      </w:r>
      <w:r>
        <w:rPr>
          <w:spacing w:val="-5"/>
          <w:sz w:val="20"/>
        </w:rPr>
        <w:t xml:space="preserve"> </w:t>
      </w:r>
      <w:r>
        <w:rPr>
          <w:sz w:val="20"/>
        </w:rPr>
        <w:t>to</w:t>
      </w:r>
      <w:r>
        <w:rPr>
          <w:spacing w:val="-5"/>
          <w:sz w:val="20"/>
        </w:rPr>
        <w:t xml:space="preserve"> </w:t>
      </w:r>
      <w:r>
        <w:rPr>
          <w:sz w:val="20"/>
        </w:rPr>
        <w:t>15</w:t>
      </w:r>
      <w:r>
        <w:rPr>
          <w:spacing w:val="-5"/>
          <w:sz w:val="20"/>
        </w:rPr>
        <w:t xml:space="preserve"> </w:t>
      </w:r>
      <w:r>
        <w:rPr>
          <w:sz w:val="20"/>
        </w:rPr>
        <w:t>cm</w:t>
      </w:r>
      <w:r>
        <w:rPr>
          <w:spacing w:val="-5"/>
          <w:sz w:val="20"/>
        </w:rPr>
        <w:t xml:space="preserve"> </w:t>
      </w:r>
      <w:r>
        <w:rPr>
          <w:sz w:val="20"/>
        </w:rPr>
        <w:t>depth</w:t>
      </w:r>
      <w:r>
        <w:rPr>
          <w:spacing w:val="-6"/>
          <w:sz w:val="20"/>
        </w:rPr>
        <w:t xml:space="preserve"> </w:t>
      </w:r>
      <w:r>
        <w:rPr>
          <w:sz w:val="20"/>
        </w:rPr>
        <w:t>using</w:t>
      </w:r>
      <w:r>
        <w:rPr>
          <w:spacing w:val="-5"/>
          <w:sz w:val="20"/>
        </w:rPr>
        <w:t xml:space="preserve"> </w:t>
      </w:r>
      <w:r>
        <w:rPr>
          <w:sz w:val="20"/>
        </w:rPr>
        <w:t>hand</w:t>
      </w:r>
      <w:r>
        <w:rPr>
          <w:spacing w:val="-5"/>
          <w:sz w:val="20"/>
        </w:rPr>
        <w:t xml:space="preserve"> </w:t>
      </w:r>
      <w:r>
        <w:rPr>
          <w:sz w:val="20"/>
        </w:rPr>
        <w:t>trowel</w:t>
      </w:r>
      <w:r>
        <w:rPr>
          <w:spacing w:val="-4"/>
          <w:sz w:val="20"/>
        </w:rPr>
        <w:t xml:space="preserve"> </w:t>
      </w:r>
      <w:r>
        <w:rPr>
          <w:sz w:val="20"/>
        </w:rPr>
        <w:t>and</w:t>
      </w:r>
      <w:r>
        <w:rPr>
          <w:spacing w:val="-5"/>
          <w:sz w:val="20"/>
        </w:rPr>
        <w:t xml:space="preserve"> </w:t>
      </w:r>
      <w:r>
        <w:rPr>
          <w:sz w:val="20"/>
        </w:rPr>
        <w:t>bolo.</w:t>
      </w:r>
      <w:r>
        <w:rPr>
          <w:spacing w:val="-4"/>
          <w:sz w:val="20"/>
        </w:rPr>
        <w:t xml:space="preserve"> </w:t>
      </w:r>
      <w:r>
        <w:rPr>
          <w:spacing w:val="-2"/>
          <w:sz w:val="20"/>
        </w:rPr>
        <w:t>These</w:t>
      </w:r>
    </w:p>
    <w:p w14:paraId="12EDD55B">
      <w:pPr>
        <w:pStyle w:val="8"/>
        <w:numPr>
          <w:ilvl w:val="0"/>
          <w:numId w:val="5"/>
        </w:numPr>
        <w:tabs>
          <w:tab w:val="left" w:pos="2025"/>
        </w:tabs>
        <w:spacing w:before="0" w:after="0" w:line="230" w:lineRule="exact"/>
        <w:ind w:left="2025" w:right="0" w:hanging="600"/>
        <w:jc w:val="left"/>
        <w:rPr>
          <w:sz w:val="20"/>
        </w:rPr>
      </w:pPr>
      <w:r>
        <w:rPr>
          <w:sz w:val="20"/>
        </w:rPr>
        <w:t>soil</w:t>
      </w:r>
      <w:r>
        <w:rPr>
          <w:spacing w:val="18"/>
          <w:sz w:val="20"/>
        </w:rPr>
        <w:t xml:space="preserve"> </w:t>
      </w:r>
      <w:r>
        <w:rPr>
          <w:sz w:val="20"/>
        </w:rPr>
        <w:t>samples</w:t>
      </w:r>
      <w:r>
        <w:rPr>
          <w:spacing w:val="18"/>
          <w:sz w:val="20"/>
        </w:rPr>
        <w:t xml:space="preserve"> </w:t>
      </w:r>
      <w:r>
        <w:rPr>
          <w:sz w:val="20"/>
        </w:rPr>
        <w:t>were</w:t>
      </w:r>
      <w:r>
        <w:rPr>
          <w:spacing w:val="18"/>
          <w:sz w:val="20"/>
        </w:rPr>
        <w:t xml:space="preserve"> </w:t>
      </w:r>
      <w:r>
        <w:rPr>
          <w:sz w:val="20"/>
        </w:rPr>
        <w:t>placed</w:t>
      </w:r>
      <w:r>
        <w:rPr>
          <w:spacing w:val="19"/>
          <w:sz w:val="20"/>
        </w:rPr>
        <w:t xml:space="preserve"> </w:t>
      </w:r>
      <w:r>
        <w:rPr>
          <w:sz w:val="20"/>
        </w:rPr>
        <w:t>in</w:t>
      </w:r>
      <w:r>
        <w:rPr>
          <w:spacing w:val="18"/>
          <w:sz w:val="20"/>
        </w:rPr>
        <w:t xml:space="preserve"> </w:t>
      </w:r>
      <w:r>
        <w:rPr>
          <w:sz w:val="20"/>
        </w:rPr>
        <w:t>plastic</w:t>
      </w:r>
      <w:r>
        <w:rPr>
          <w:spacing w:val="18"/>
          <w:sz w:val="20"/>
        </w:rPr>
        <w:t xml:space="preserve"> </w:t>
      </w:r>
      <w:r>
        <w:rPr>
          <w:sz w:val="20"/>
        </w:rPr>
        <w:t>bags,</w:t>
      </w:r>
      <w:r>
        <w:rPr>
          <w:spacing w:val="19"/>
          <w:sz w:val="20"/>
        </w:rPr>
        <w:t xml:space="preserve"> </w:t>
      </w:r>
      <w:r>
        <w:rPr>
          <w:sz w:val="20"/>
        </w:rPr>
        <w:t>labeled,</w:t>
      </w:r>
      <w:r>
        <w:rPr>
          <w:spacing w:val="18"/>
          <w:sz w:val="20"/>
        </w:rPr>
        <w:t xml:space="preserve"> </w:t>
      </w:r>
      <w:r>
        <w:rPr>
          <w:sz w:val="20"/>
        </w:rPr>
        <w:t>and</w:t>
      </w:r>
      <w:r>
        <w:rPr>
          <w:spacing w:val="18"/>
          <w:sz w:val="20"/>
        </w:rPr>
        <w:t xml:space="preserve"> </w:t>
      </w:r>
      <w:r>
        <w:rPr>
          <w:sz w:val="20"/>
        </w:rPr>
        <w:t>stored</w:t>
      </w:r>
      <w:r>
        <w:rPr>
          <w:spacing w:val="19"/>
          <w:sz w:val="20"/>
        </w:rPr>
        <w:t xml:space="preserve"> </w:t>
      </w:r>
      <w:r>
        <w:rPr>
          <w:sz w:val="20"/>
        </w:rPr>
        <w:t>properly.</w:t>
      </w:r>
      <w:r>
        <w:rPr>
          <w:spacing w:val="18"/>
          <w:sz w:val="20"/>
        </w:rPr>
        <w:t xml:space="preserve"> </w:t>
      </w:r>
      <w:r>
        <w:rPr>
          <w:sz w:val="20"/>
        </w:rPr>
        <w:t>The</w:t>
      </w:r>
      <w:r>
        <w:rPr>
          <w:spacing w:val="18"/>
          <w:sz w:val="20"/>
        </w:rPr>
        <w:t xml:space="preserve"> </w:t>
      </w:r>
      <w:r>
        <w:rPr>
          <w:sz w:val="20"/>
        </w:rPr>
        <w:t>samples</w:t>
      </w:r>
      <w:r>
        <w:rPr>
          <w:spacing w:val="19"/>
          <w:sz w:val="20"/>
        </w:rPr>
        <w:t xml:space="preserve"> </w:t>
      </w:r>
      <w:r>
        <w:rPr>
          <w:spacing w:val="-4"/>
          <w:sz w:val="20"/>
        </w:rPr>
        <w:t>were</w:t>
      </w:r>
    </w:p>
    <w:p w14:paraId="01F63AF8">
      <w:pPr>
        <w:pStyle w:val="8"/>
        <w:numPr>
          <w:ilvl w:val="0"/>
          <w:numId w:val="5"/>
        </w:numPr>
        <w:tabs>
          <w:tab w:val="left" w:pos="2025"/>
        </w:tabs>
        <w:spacing w:before="0" w:after="0" w:line="230" w:lineRule="exact"/>
        <w:ind w:left="2025" w:right="0" w:hanging="600"/>
        <w:jc w:val="left"/>
        <w:rPr>
          <w:sz w:val="20"/>
        </w:rPr>
      </w:pPr>
      <w:r>
        <w:rPr>
          <w:sz w:val="20"/>
        </w:rPr>
        <w:t>brought</w:t>
      </w:r>
      <w:r>
        <w:rPr>
          <w:spacing w:val="4"/>
          <w:sz w:val="20"/>
        </w:rPr>
        <w:t xml:space="preserve"> </w:t>
      </w:r>
      <w:r>
        <w:rPr>
          <w:sz w:val="20"/>
        </w:rPr>
        <w:t>to</w:t>
      </w:r>
      <w:r>
        <w:rPr>
          <w:spacing w:val="5"/>
          <w:sz w:val="20"/>
        </w:rPr>
        <w:t xml:space="preserve"> </w:t>
      </w:r>
      <w:r>
        <w:rPr>
          <w:sz w:val="20"/>
        </w:rPr>
        <w:t>the</w:t>
      </w:r>
      <w:r>
        <w:rPr>
          <w:spacing w:val="4"/>
          <w:sz w:val="20"/>
        </w:rPr>
        <w:t xml:space="preserve"> </w:t>
      </w:r>
      <w:r>
        <w:rPr>
          <w:sz w:val="20"/>
        </w:rPr>
        <w:t>Crop</w:t>
      </w:r>
      <w:r>
        <w:rPr>
          <w:spacing w:val="5"/>
          <w:sz w:val="20"/>
        </w:rPr>
        <w:t xml:space="preserve"> </w:t>
      </w:r>
      <w:r>
        <w:rPr>
          <w:sz w:val="20"/>
        </w:rPr>
        <w:t>Protection</w:t>
      </w:r>
      <w:r>
        <w:rPr>
          <w:spacing w:val="5"/>
          <w:sz w:val="20"/>
        </w:rPr>
        <w:t xml:space="preserve"> </w:t>
      </w:r>
      <w:r>
        <w:rPr>
          <w:sz w:val="20"/>
        </w:rPr>
        <w:t>laboratory</w:t>
      </w:r>
      <w:r>
        <w:rPr>
          <w:spacing w:val="4"/>
          <w:sz w:val="20"/>
        </w:rPr>
        <w:t xml:space="preserve"> </w:t>
      </w:r>
      <w:r>
        <w:rPr>
          <w:sz w:val="20"/>
        </w:rPr>
        <w:t>of</w:t>
      </w:r>
      <w:r>
        <w:rPr>
          <w:spacing w:val="5"/>
          <w:sz w:val="20"/>
        </w:rPr>
        <w:t xml:space="preserve"> </w:t>
      </w:r>
      <w:r>
        <w:rPr>
          <w:sz w:val="20"/>
        </w:rPr>
        <w:t>Cebu</w:t>
      </w:r>
      <w:r>
        <w:rPr>
          <w:spacing w:val="4"/>
          <w:sz w:val="20"/>
        </w:rPr>
        <w:t xml:space="preserve"> </w:t>
      </w:r>
      <w:r>
        <w:rPr>
          <w:sz w:val="20"/>
        </w:rPr>
        <w:t>Technological</w:t>
      </w:r>
      <w:r>
        <w:rPr>
          <w:spacing w:val="6"/>
          <w:sz w:val="20"/>
        </w:rPr>
        <w:t xml:space="preserve"> </w:t>
      </w:r>
      <w:r>
        <w:rPr>
          <w:sz w:val="20"/>
        </w:rPr>
        <w:t>University</w:t>
      </w:r>
      <w:r>
        <w:rPr>
          <w:spacing w:val="7"/>
          <w:sz w:val="20"/>
        </w:rPr>
        <w:t xml:space="preserve"> </w:t>
      </w:r>
      <w:r>
        <w:rPr>
          <w:sz w:val="20"/>
        </w:rPr>
        <w:t>–</w:t>
      </w:r>
      <w:r>
        <w:rPr>
          <w:spacing w:val="5"/>
          <w:sz w:val="20"/>
        </w:rPr>
        <w:t xml:space="preserve"> </w:t>
      </w:r>
      <w:r>
        <w:rPr>
          <w:sz w:val="20"/>
        </w:rPr>
        <w:t>Barili</w:t>
      </w:r>
      <w:r>
        <w:rPr>
          <w:spacing w:val="6"/>
          <w:sz w:val="20"/>
        </w:rPr>
        <w:t xml:space="preserve"> </w:t>
      </w:r>
      <w:r>
        <w:rPr>
          <w:spacing w:val="-2"/>
          <w:sz w:val="20"/>
        </w:rPr>
        <w:t>Campus</w:t>
      </w:r>
    </w:p>
    <w:p w14:paraId="2AE3A126">
      <w:pPr>
        <w:pStyle w:val="8"/>
        <w:numPr>
          <w:ilvl w:val="0"/>
          <w:numId w:val="5"/>
        </w:numPr>
        <w:tabs>
          <w:tab w:val="left" w:pos="2025"/>
        </w:tabs>
        <w:spacing w:before="0" w:after="0" w:line="250" w:lineRule="exact"/>
        <w:ind w:left="2025" w:right="0" w:hanging="600"/>
        <w:jc w:val="left"/>
        <w:rPr>
          <w:sz w:val="20"/>
        </w:rPr>
      </w:pPr>
      <w:r>
        <w:rPr>
          <w:sz w:val="20"/>
        </w:rPr>
        <w:t>for</w:t>
      </w:r>
      <w:r>
        <w:rPr>
          <w:spacing w:val="-6"/>
          <w:sz w:val="20"/>
        </w:rPr>
        <w:t xml:space="preserve"> </w:t>
      </w:r>
      <w:r>
        <w:rPr>
          <w:sz w:val="20"/>
        </w:rPr>
        <w:t>extraction</w:t>
      </w:r>
      <w:r>
        <w:rPr>
          <w:spacing w:val="-5"/>
          <w:sz w:val="20"/>
        </w:rPr>
        <w:t xml:space="preserve"> </w:t>
      </w:r>
      <w:r>
        <w:rPr>
          <w:sz w:val="20"/>
        </w:rPr>
        <w:t>and</w:t>
      </w:r>
      <w:r>
        <w:rPr>
          <w:spacing w:val="-5"/>
          <w:sz w:val="20"/>
        </w:rPr>
        <w:t xml:space="preserve"> </w:t>
      </w:r>
      <w:r>
        <w:rPr>
          <w:spacing w:val="-2"/>
          <w:sz w:val="20"/>
        </w:rPr>
        <w:t>identification.</w:t>
      </w:r>
    </w:p>
    <w:p w14:paraId="0B33412B">
      <w:pPr>
        <w:spacing w:before="0" w:line="272" w:lineRule="exact"/>
        <w:ind w:left="1425" w:right="0" w:firstLine="0"/>
        <w:jc w:val="left"/>
        <w:rPr>
          <w:rFonts w:ascii="Times New Roman"/>
          <w:sz w:val="24"/>
        </w:rPr>
      </w:pPr>
      <w:r>
        <w:rPr>
          <w:rFonts w:ascii="Times New Roman"/>
          <w:sz w:val="24"/>
        </w:rPr>
        <w:drawing>
          <wp:anchor distT="0" distB="0" distL="0" distR="0" simplePos="0" relativeHeight="251660288" behindDoc="0" locked="0" layoutInCell="1" allowOverlap="1">
            <wp:simplePos x="0" y="0"/>
            <wp:positionH relativeFrom="page">
              <wp:posOffset>2505075</wp:posOffset>
            </wp:positionH>
            <wp:positionV relativeFrom="paragraph">
              <wp:posOffset>205740</wp:posOffset>
            </wp:positionV>
            <wp:extent cx="2794635" cy="1735455"/>
            <wp:effectExtent l="0" t="0" r="0" b="0"/>
            <wp:wrapNone/>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2794778" cy="1735409"/>
                    </a:xfrm>
                    <a:prstGeom prst="rect">
                      <a:avLst/>
                    </a:prstGeom>
                  </pic:spPr>
                </pic:pic>
              </a:graphicData>
            </a:graphic>
          </wp:anchor>
        </w:drawing>
      </w:r>
      <w:r>
        <w:rPr>
          <w:rFonts w:ascii="Times New Roman"/>
          <w:spacing w:val="-5"/>
          <w:sz w:val="24"/>
        </w:rPr>
        <w:t>92</w:t>
      </w:r>
    </w:p>
    <w:p w14:paraId="30E8764B">
      <w:pPr>
        <w:pStyle w:val="4"/>
        <w:rPr>
          <w:rFonts w:ascii="Times New Roman"/>
          <w:sz w:val="24"/>
        </w:rPr>
      </w:pPr>
    </w:p>
    <w:p w14:paraId="38C2F709">
      <w:pPr>
        <w:pStyle w:val="4"/>
        <w:rPr>
          <w:rFonts w:ascii="Times New Roman"/>
          <w:sz w:val="24"/>
        </w:rPr>
      </w:pPr>
    </w:p>
    <w:p w14:paraId="4136D18C">
      <w:pPr>
        <w:pStyle w:val="4"/>
        <w:rPr>
          <w:rFonts w:ascii="Times New Roman"/>
          <w:sz w:val="24"/>
        </w:rPr>
      </w:pPr>
    </w:p>
    <w:p w14:paraId="006DCDAE">
      <w:pPr>
        <w:pStyle w:val="4"/>
        <w:rPr>
          <w:rFonts w:ascii="Times New Roman"/>
          <w:sz w:val="24"/>
        </w:rPr>
      </w:pPr>
    </w:p>
    <w:p w14:paraId="01076508">
      <w:pPr>
        <w:pStyle w:val="4"/>
        <w:rPr>
          <w:rFonts w:ascii="Times New Roman"/>
          <w:sz w:val="24"/>
        </w:rPr>
      </w:pPr>
    </w:p>
    <w:p w14:paraId="47A6749A">
      <w:pPr>
        <w:pStyle w:val="4"/>
        <w:rPr>
          <w:rFonts w:ascii="Times New Roman"/>
          <w:sz w:val="24"/>
        </w:rPr>
      </w:pPr>
    </w:p>
    <w:p w14:paraId="523464DC">
      <w:pPr>
        <w:pStyle w:val="4"/>
        <w:rPr>
          <w:rFonts w:ascii="Times New Roman"/>
          <w:sz w:val="24"/>
        </w:rPr>
      </w:pPr>
    </w:p>
    <w:p w14:paraId="686904CA">
      <w:pPr>
        <w:pStyle w:val="4"/>
        <w:rPr>
          <w:rFonts w:ascii="Times New Roman"/>
          <w:sz w:val="24"/>
        </w:rPr>
      </w:pPr>
    </w:p>
    <w:p w14:paraId="23F17AC8">
      <w:pPr>
        <w:pStyle w:val="4"/>
        <w:spacing w:before="77"/>
        <w:rPr>
          <w:rFonts w:ascii="Times New Roman"/>
          <w:sz w:val="24"/>
        </w:rPr>
      </w:pPr>
    </w:p>
    <w:p w14:paraId="3F59EA2C">
      <w:pPr>
        <w:spacing w:before="0" w:line="251" w:lineRule="exact"/>
        <w:ind w:left="1425" w:right="0" w:firstLine="0"/>
        <w:jc w:val="left"/>
        <w:rPr>
          <w:rFonts w:ascii="Times New Roman"/>
          <w:sz w:val="24"/>
        </w:rPr>
      </w:pPr>
      <w:r>
        <w:rPr>
          <w:rFonts w:ascii="Times New Roman"/>
          <w:spacing w:val="-5"/>
          <w:sz w:val="24"/>
        </w:rPr>
        <w:t>93</w:t>
      </w:r>
    </w:p>
    <w:p w14:paraId="21E4320C">
      <w:pPr>
        <w:spacing w:before="0" w:line="230" w:lineRule="exact"/>
        <w:ind w:left="1425" w:right="0" w:firstLine="0"/>
        <w:jc w:val="left"/>
        <w:rPr>
          <w:rFonts w:ascii="Times New Roman"/>
          <w:sz w:val="24"/>
        </w:rPr>
      </w:pPr>
      <w:r>
        <w:rPr>
          <w:rFonts w:ascii="Times New Roman"/>
          <w:spacing w:val="-5"/>
          <w:sz w:val="24"/>
        </w:rPr>
        <w:t>94</w:t>
      </w:r>
    </w:p>
    <w:p w14:paraId="25F2F09D">
      <w:pPr>
        <w:tabs>
          <w:tab w:val="left" w:pos="3701"/>
        </w:tabs>
        <w:spacing w:before="0" w:line="252" w:lineRule="exact"/>
        <w:ind w:left="1425" w:right="0" w:firstLine="0"/>
        <w:jc w:val="left"/>
        <w:rPr>
          <w:rFonts w:ascii="Arial"/>
          <w:b/>
          <w:sz w:val="20"/>
        </w:rPr>
      </w:pPr>
      <w:r>
        <w:rPr>
          <w:rFonts w:ascii="Times New Roman"/>
          <w:spacing w:val="-5"/>
          <w:sz w:val="24"/>
        </w:rPr>
        <w:t>95</w:t>
      </w:r>
      <w:r>
        <w:rPr>
          <w:rFonts w:ascii="Times New Roman"/>
          <w:sz w:val="24"/>
        </w:rPr>
        <w:tab/>
      </w:r>
      <w:r>
        <w:rPr>
          <w:rFonts w:ascii="Arial"/>
          <w:b/>
          <w:sz w:val="20"/>
        </w:rPr>
        <w:t>Fig</w:t>
      </w:r>
      <w:r>
        <w:rPr>
          <w:rFonts w:ascii="Arial"/>
          <w:b/>
          <w:spacing w:val="-8"/>
          <w:sz w:val="20"/>
        </w:rPr>
        <w:t xml:space="preserve"> </w:t>
      </w:r>
      <w:r>
        <w:rPr>
          <w:rFonts w:ascii="Arial"/>
          <w:b/>
          <w:sz w:val="20"/>
        </w:rPr>
        <w:t>1.</w:t>
      </w:r>
      <w:r>
        <w:rPr>
          <w:rFonts w:ascii="Arial"/>
          <w:b/>
          <w:spacing w:val="-6"/>
          <w:sz w:val="20"/>
        </w:rPr>
        <w:t xml:space="preserve"> </w:t>
      </w:r>
      <w:r>
        <w:rPr>
          <w:rFonts w:ascii="Arial"/>
          <w:b/>
          <w:sz w:val="20"/>
        </w:rPr>
        <w:t>Sampling</w:t>
      </w:r>
      <w:r>
        <w:rPr>
          <w:rFonts w:ascii="Arial"/>
          <w:b/>
          <w:spacing w:val="-5"/>
          <w:sz w:val="20"/>
        </w:rPr>
        <w:t xml:space="preserve"> </w:t>
      </w:r>
      <w:r>
        <w:rPr>
          <w:rFonts w:ascii="Arial"/>
          <w:b/>
          <w:sz w:val="20"/>
        </w:rPr>
        <w:t>sites</w:t>
      </w:r>
      <w:r>
        <w:rPr>
          <w:rFonts w:ascii="Arial"/>
          <w:b/>
          <w:spacing w:val="-6"/>
          <w:sz w:val="20"/>
        </w:rPr>
        <w:t xml:space="preserve"> </w:t>
      </w:r>
      <w:r>
        <w:rPr>
          <w:rFonts w:ascii="Arial"/>
          <w:b/>
          <w:sz w:val="20"/>
        </w:rPr>
        <w:t>in</w:t>
      </w:r>
      <w:r>
        <w:rPr>
          <w:rFonts w:ascii="Arial"/>
          <w:b/>
          <w:spacing w:val="-5"/>
          <w:sz w:val="20"/>
        </w:rPr>
        <w:t xml:space="preserve"> </w:t>
      </w:r>
      <w:r>
        <w:rPr>
          <w:rFonts w:ascii="Arial"/>
          <w:b/>
          <w:sz w:val="20"/>
        </w:rPr>
        <w:t>Northern</w:t>
      </w:r>
      <w:r>
        <w:rPr>
          <w:rFonts w:ascii="Arial"/>
          <w:b/>
          <w:spacing w:val="-6"/>
          <w:sz w:val="20"/>
        </w:rPr>
        <w:t xml:space="preserve"> </w:t>
      </w:r>
      <w:r>
        <w:rPr>
          <w:rFonts w:ascii="Arial"/>
          <w:b/>
          <w:sz w:val="20"/>
        </w:rPr>
        <w:t>Cebu,</w:t>
      </w:r>
      <w:r>
        <w:rPr>
          <w:rFonts w:ascii="Arial"/>
          <w:b/>
          <w:spacing w:val="-5"/>
          <w:sz w:val="20"/>
        </w:rPr>
        <w:t xml:space="preserve"> </w:t>
      </w:r>
      <w:r>
        <w:rPr>
          <w:rFonts w:ascii="Arial"/>
          <w:b/>
          <w:spacing w:val="-2"/>
          <w:sz w:val="20"/>
        </w:rPr>
        <w:t>Philippines</w:t>
      </w:r>
    </w:p>
    <w:p w14:paraId="05371CDA">
      <w:pPr>
        <w:spacing w:before="0" w:line="254" w:lineRule="exact"/>
        <w:ind w:left="1425" w:right="0" w:firstLine="0"/>
        <w:jc w:val="left"/>
        <w:rPr>
          <w:rFonts w:ascii="Times New Roman"/>
          <w:sz w:val="24"/>
        </w:rPr>
      </w:pPr>
      <w:r>
        <w:rPr>
          <w:rFonts w:ascii="Times New Roman"/>
          <w:spacing w:val="-5"/>
          <w:sz w:val="24"/>
        </w:rPr>
        <w:t>96</w:t>
      </w:r>
    </w:p>
    <w:p w14:paraId="7BDB8C73">
      <w:pPr>
        <w:pStyle w:val="8"/>
        <w:numPr>
          <w:ilvl w:val="0"/>
          <w:numId w:val="6"/>
        </w:numPr>
        <w:tabs>
          <w:tab w:val="left" w:pos="2333"/>
        </w:tabs>
        <w:spacing w:before="0" w:after="0" w:line="235" w:lineRule="exact"/>
        <w:ind w:left="2333" w:right="0" w:hanging="908"/>
        <w:jc w:val="left"/>
        <w:rPr>
          <w:rFonts w:ascii="Arial"/>
          <w:b/>
          <w:sz w:val="20"/>
        </w:rPr>
      </w:pPr>
      <w:r>
        <w:rPr>
          <w:rFonts w:ascii="Arial"/>
          <w:b/>
          <w:sz w:val="20"/>
        </w:rPr>
        <w:t>Table</w:t>
      </w:r>
      <w:r>
        <w:rPr>
          <w:rFonts w:ascii="Arial"/>
          <w:b/>
          <w:spacing w:val="-11"/>
          <w:sz w:val="20"/>
        </w:rPr>
        <w:t xml:space="preserve"> </w:t>
      </w:r>
      <w:r>
        <w:rPr>
          <w:rFonts w:ascii="Arial"/>
          <w:b/>
          <w:sz w:val="20"/>
        </w:rPr>
        <w:t>1.</w:t>
      </w:r>
      <w:r>
        <w:rPr>
          <w:rFonts w:ascii="Arial"/>
          <w:b/>
          <w:spacing w:val="-8"/>
          <w:sz w:val="20"/>
        </w:rPr>
        <w:t xml:space="preserve"> </w:t>
      </w:r>
      <w:r>
        <w:rPr>
          <w:rFonts w:ascii="Arial"/>
          <w:b/>
          <w:sz w:val="20"/>
        </w:rPr>
        <w:t>Soil</w:t>
      </w:r>
      <w:r>
        <w:rPr>
          <w:rFonts w:ascii="Arial"/>
          <w:b/>
          <w:spacing w:val="-8"/>
          <w:sz w:val="20"/>
        </w:rPr>
        <w:t xml:space="preserve"> </w:t>
      </w:r>
      <w:r>
        <w:rPr>
          <w:rFonts w:ascii="Arial"/>
          <w:b/>
          <w:sz w:val="20"/>
        </w:rPr>
        <w:t>texture,</w:t>
      </w:r>
      <w:r>
        <w:rPr>
          <w:rFonts w:ascii="Arial"/>
          <w:b/>
          <w:spacing w:val="-9"/>
          <w:sz w:val="20"/>
        </w:rPr>
        <w:t xml:space="preserve"> </w:t>
      </w:r>
      <w:r>
        <w:rPr>
          <w:rFonts w:ascii="Arial"/>
          <w:b/>
          <w:sz w:val="20"/>
        </w:rPr>
        <w:t>pH,</w:t>
      </w:r>
      <w:r>
        <w:rPr>
          <w:rFonts w:ascii="Arial"/>
          <w:b/>
          <w:spacing w:val="-8"/>
          <w:sz w:val="20"/>
        </w:rPr>
        <w:t xml:space="preserve"> </w:t>
      </w:r>
      <w:r>
        <w:rPr>
          <w:rFonts w:ascii="Arial"/>
          <w:b/>
          <w:sz w:val="20"/>
        </w:rPr>
        <w:t>temperature,</w:t>
      </w:r>
      <w:r>
        <w:rPr>
          <w:rFonts w:ascii="Arial"/>
          <w:b/>
          <w:spacing w:val="-8"/>
          <w:sz w:val="20"/>
        </w:rPr>
        <w:t xml:space="preserve"> </w:t>
      </w:r>
      <w:r>
        <w:rPr>
          <w:rFonts w:ascii="Arial"/>
          <w:b/>
          <w:sz w:val="20"/>
        </w:rPr>
        <w:t>moisture,</w:t>
      </w:r>
      <w:r>
        <w:rPr>
          <w:rFonts w:ascii="Arial"/>
          <w:b/>
          <w:spacing w:val="-9"/>
          <w:sz w:val="20"/>
        </w:rPr>
        <w:t xml:space="preserve"> </w:t>
      </w:r>
      <w:r>
        <w:rPr>
          <w:rFonts w:ascii="Arial"/>
          <w:b/>
          <w:sz w:val="20"/>
        </w:rPr>
        <w:t>sugarcane</w:t>
      </w:r>
      <w:r>
        <w:rPr>
          <w:rFonts w:ascii="Arial"/>
          <w:b/>
          <w:spacing w:val="-9"/>
          <w:sz w:val="20"/>
        </w:rPr>
        <w:t xml:space="preserve"> </w:t>
      </w:r>
      <w:r>
        <w:rPr>
          <w:rFonts w:ascii="Arial"/>
          <w:b/>
          <w:sz w:val="20"/>
        </w:rPr>
        <w:t>varieties</w:t>
      </w:r>
      <w:r>
        <w:rPr>
          <w:rFonts w:ascii="Arial"/>
          <w:b/>
          <w:spacing w:val="-8"/>
          <w:sz w:val="20"/>
        </w:rPr>
        <w:t xml:space="preserve"> </w:t>
      </w:r>
      <w:r>
        <w:rPr>
          <w:rFonts w:ascii="Arial"/>
          <w:b/>
          <w:sz w:val="20"/>
        </w:rPr>
        <w:t>grown,</w:t>
      </w:r>
      <w:r>
        <w:rPr>
          <w:rFonts w:ascii="Arial"/>
          <w:b/>
          <w:spacing w:val="-8"/>
          <w:sz w:val="20"/>
        </w:rPr>
        <w:t xml:space="preserve"> </w:t>
      </w:r>
      <w:r>
        <w:rPr>
          <w:rFonts w:ascii="Arial"/>
          <w:b/>
          <w:spacing w:val="-5"/>
          <w:sz w:val="20"/>
        </w:rPr>
        <w:t>and</w:t>
      </w:r>
    </w:p>
    <w:p w14:paraId="27744033">
      <w:pPr>
        <w:pStyle w:val="8"/>
        <w:numPr>
          <w:ilvl w:val="0"/>
          <w:numId w:val="6"/>
        </w:numPr>
        <w:tabs>
          <w:tab w:val="left" w:pos="4178"/>
        </w:tabs>
        <w:spacing w:before="0" w:after="0" w:line="253" w:lineRule="exact"/>
        <w:ind w:left="4178" w:right="0" w:hanging="2753"/>
        <w:jc w:val="left"/>
        <w:rPr>
          <w:rFonts w:ascii="Arial"/>
          <w:b/>
          <w:sz w:val="20"/>
        </w:rPr>
      </w:pPr>
      <w:r>
        <w:rPr>
          <w:rFonts w:ascii="Arial"/>
          <w:b/>
          <w:sz w:val="20"/>
        </w:rPr>
        <w:t>practices</w:t>
      </w:r>
      <w:r>
        <w:rPr>
          <w:rFonts w:ascii="Arial"/>
          <w:b/>
          <w:spacing w:val="-7"/>
          <w:sz w:val="20"/>
        </w:rPr>
        <w:t xml:space="preserve"> </w:t>
      </w:r>
      <w:r>
        <w:rPr>
          <w:rFonts w:ascii="Arial"/>
          <w:b/>
          <w:sz w:val="20"/>
        </w:rPr>
        <w:t>employed</w:t>
      </w:r>
      <w:r>
        <w:rPr>
          <w:rFonts w:ascii="Arial"/>
          <w:b/>
          <w:spacing w:val="-7"/>
          <w:sz w:val="20"/>
        </w:rPr>
        <w:t xml:space="preserve"> </w:t>
      </w:r>
      <w:r>
        <w:rPr>
          <w:rFonts w:ascii="Arial"/>
          <w:b/>
          <w:sz w:val="20"/>
        </w:rPr>
        <w:t>in</w:t>
      </w:r>
      <w:r>
        <w:rPr>
          <w:rFonts w:ascii="Arial"/>
          <w:b/>
          <w:spacing w:val="-7"/>
          <w:sz w:val="20"/>
        </w:rPr>
        <w:t xml:space="preserve"> </w:t>
      </w:r>
      <w:r>
        <w:rPr>
          <w:rFonts w:ascii="Arial"/>
          <w:b/>
          <w:sz w:val="20"/>
        </w:rPr>
        <w:t>the</w:t>
      </w:r>
      <w:r>
        <w:rPr>
          <w:rFonts w:ascii="Arial"/>
          <w:b/>
          <w:spacing w:val="-7"/>
          <w:sz w:val="20"/>
        </w:rPr>
        <w:t xml:space="preserve"> </w:t>
      </w:r>
      <w:r>
        <w:rPr>
          <w:rFonts w:ascii="Arial"/>
          <w:b/>
          <w:sz w:val="20"/>
        </w:rPr>
        <w:t>sampling</w:t>
      </w:r>
      <w:r>
        <w:rPr>
          <w:rFonts w:ascii="Arial"/>
          <w:b/>
          <w:spacing w:val="-7"/>
          <w:sz w:val="20"/>
        </w:rPr>
        <w:t xml:space="preserve"> </w:t>
      </w:r>
      <w:r>
        <w:rPr>
          <w:rFonts w:ascii="Arial"/>
          <w:b/>
          <w:spacing w:val="-2"/>
          <w:sz w:val="20"/>
        </w:rPr>
        <w:t>sites</w:t>
      </w:r>
    </w:p>
    <w:p w14:paraId="685CC0B0">
      <w:pPr>
        <w:pStyle w:val="8"/>
        <w:numPr>
          <w:ilvl w:val="0"/>
          <w:numId w:val="6"/>
        </w:numPr>
        <w:tabs>
          <w:tab w:val="left" w:pos="2025"/>
          <w:tab w:val="left" w:pos="10228"/>
        </w:tabs>
        <w:spacing w:before="0" w:after="0" w:line="269" w:lineRule="exact"/>
        <w:ind w:left="2025" w:right="0" w:hanging="600"/>
        <w:jc w:val="left"/>
        <w:rPr>
          <w:rFonts w:ascii="Times New Roman"/>
          <w:sz w:val="24"/>
        </w:rPr>
      </w:pPr>
      <w:r>
        <w:rPr>
          <w:rFonts w:ascii="Times New Roman"/>
          <w:sz w:val="24"/>
          <w:u w:val="single"/>
        </w:rPr>
        <w:t xml:space="preserve"> </w:t>
      </w:r>
      <w:r>
        <w:rPr>
          <w:rFonts w:ascii="Times New Roman"/>
          <w:sz w:val="24"/>
          <w:u w:val="single"/>
        </w:rPr>
        <w:tab/>
      </w:r>
    </w:p>
    <w:p w14:paraId="683E9270">
      <w:pPr>
        <w:pStyle w:val="8"/>
        <w:spacing w:after="0" w:line="269" w:lineRule="exact"/>
        <w:jc w:val="left"/>
        <w:rPr>
          <w:rFonts w:ascii="Times New Roman"/>
          <w:sz w:val="24"/>
        </w:rPr>
        <w:sectPr>
          <w:pgSz w:w="12240" w:h="15840"/>
          <w:pgMar w:top="1320" w:right="1800" w:bottom="280" w:left="0" w:header="44" w:footer="0" w:gutter="0"/>
          <w:cols w:space="720" w:num="1"/>
        </w:sectPr>
      </w:pPr>
    </w:p>
    <w:p w14:paraId="29ECBEA3">
      <w:pPr>
        <w:spacing w:before="130"/>
        <w:ind w:left="2507" w:right="0" w:hanging="212"/>
        <w:jc w:val="left"/>
        <w:rPr>
          <w:rFonts w:ascii="Arial"/>
          <w:b/>
          <w:sz w:val="20"/>
        </w:rPr>
      </w:pPr>
      <w:r>
        <w:rPr>
          <w:rFonts w:ascii="Arial"/>
          <w:b/>
          <w:spacing w:val="-2"/>
          <w:sz w:val="20"/>
        </w:rPr>
        <w:t>Sampling Sites</w:t>
      </w:r>
    </w:p>
    <w:p w14:paraId="3137DF42">
      <w:pPr>
        <w:spacing w:before="15"/>
        <w:ind w:left="344" w:right="0" w:firstLine="177"/>
        <w:jc w:val="left"/>
        <w:rPr>
          <w:rFonts w:ascii="Arial"/>
          <w:b/>
          <w:sz w:val="20"/>
        </w:rPr>
      </w:pPr>
      <w:r>
        <w:br w:type="column"/>
      </w:r>
      <w:r>
        <w:rPr>
          <w:rFonts w:ascii="Arial"/>
          <w:b/>
          <w:spacing w:val="-4"/>
          <w:sz w:val="20"/>
        </w:rPr>
        <w:t xml:space="preserve">Soil </w:t>
      </w:r>
      <w:r>
        <w:rPr>
          <w:rFonts w:ascii="Arial"/>
          <w:b/>
          <w:spacing w:val="-2"/>
          <w:sz w:val="20"/>
        </w:rPr>
        <w:t>Texture</w:t>
      </w:r>
    </w:p>
    <w:p w14:paraId="55A94269">
      <w:pPr>
        <w:spacing w:before="130"/>
        <w:ind w:left="239" w:right="0" w:hanging="51"/>
        <w:jc w:val="left"/>
        <w:rPr>
          <w:rFonts w:ascii="Arial"/>
          <w:b/>
          <w:sz w:val="20"/>
        </w:rPr>
      </w:pPr>
      <w:r>
        <w:br w:type="column"/>
      </w:r>
      <w:r>
        <w:rPr>
          <w:rFonts w:ascii="Arial"/>
          <w:b/>
          <w:spacing w:val="-4"/>
          <w:sz w:val="20"/>
        </w:rPr>
        <w:t xml:space="preserve">Soil </w:t>
      </w:r>
      <w:r>
        <w:rPr>
          <w:rFonts w:ascii="Arial"/>
          <w:b/>
          <w:spacing w:val="-6"/>
          <w:sz w:val="20"/>
        </w:rPr>
        <w:t>pH</w:t>
      </w:r>
    </w:p>
    <w:p w14:paraId="086CDC3B">
      <w:pPr>
        <w:tabs>
          <w:tab w:val="left" w:pos="1849"/>
        </w:tabs>
        <w:spacing w:before="15"/>
        <w:ind w:left="1616" w:right="0" w:hanging="1431"/>
        <w:jc w:val="left"/>
        <w:rPr>
          <w:rFonts w:ascii="Arial"/>
          <w:b/>
          <w:sz w:val="20"/>
        </w:rPr>
      </w:pPr>
      <w:r>
        <w:br w:type="column"/>
      </w:r>
      <w:r>
        <w:rPr>
          <w:rFonts w:ascii="Arial"/>
          <w:b/>
          <w:spacing w:val="-2"/>
          <w:sz w:val="20"/>
        </w:rPr>
        <w:t>Temperature</w:t>
      </w:r>
      <w:r>
        <w:rPr>
          <w:rFonts w:ascii="Arial"/>
          <w:b/>
          <w:sz w:val="20"/>
        </w:rPr>
        <w:tab/>
      </w:r>
      <w:r>
        <w:rPr>
          <w:rFonts w:ascii="Arial"/>
          <w:b/>
          <w:sz w:val="20"/>
        </w:rPr>
        <w:tab/>
      </w:r>
      <w:r>
        <w:rPr>
          <w:rFonts w:ascii="Arial"/>
          <w:b/>
          <w:spacing w:val="-4"/>
          <w:sz w:val="20"/>
        </w:rPr>
        <w:t xml:space="preserve">Soil </w:t>
      </w:r>
      <w:r>
        <w:rPr>
          <w:rFonts w:ascii="Arial"/>
          <w:b/>
          <w:spacing w:val="-2"/>
          <w:sz w:val="20"/>
        </w:rPr>
        <w:t>Moisture</w:t>
      </w:r>
    </w:p>
    <w:p w14:paraId="264362F9">
      <w:pPr>
        <w:tabs>
          <w:tab w:val="left" w:pos="1640"/>
        </w:tabs>
        <w:spacing w:before="15"/>
        <w:ind w:left="1868" w:right="475" w:hanging="1485"/>
        <w:jc w:val="left"/>
        <w:rPr>
          <w:rFonts w:ascii="Arial"/>
          <w:b/>
          <w:sz w:val="20"/>
        </w:rPr>
      </w:pPr>
      <w:r>
        <w:br w:type="column"/>
      </w:r>
      <w:r>
        <w:rPr>
          <w:rFonts w:ascii="Arial"/>
          <w:b/>
          <w:spacing w:val="-2"/>
          <w:sz w:val="20"/>
        </w:rPr>
        <w:t>Variety</w:t>
      </w:r>
      <w:r>
        <w:rPr>
          <w:rFonts w:ascii="Arial"/>
          <w:b/>
          <w:sz w:val="20"/>
        </w:rPr>
        <w:tab/>
      </w:r>
      <w:r>
        <w:rPr>
          <w:rFonts w:ascii="Arial"/>
          <w:b/>
          <w:spacing w:val="-2"/>
          <w:sz w:val="20"/>
        </w:rPr>
        <w:t>Practices after</w:t>
      </w:r>
    </w:p>
    <w:p w14:paraId="1F1CC68D">
      <w:pPr>
        <w:spacing w:before="0"/>
        <w:ind w:left="1718" w:right="0" w:firstLine="0"/>
        <w:jc w:val="left"/>
        <w:rPr>
          <w:rFonts w:ascii="Arial"/>
          <w:b/>
          <w:sz w:val="20"/>
        </w:rPr>
      </w:pPr>
      <w:r>
        <w:rPr>
          <w:rFonts w:ascii="Arial"/>
          <w:b/>
          <w:sz w:val="20"/>
        </w:rPr>
        <mc:AlternateContent>
          <mc:Choice Requires="wps">
            <w:drawing>
              <wp:anchor distT="0" distB="0" distL="0" distR="0" simplePos="0" relativeHeight="251659264" behindDoc="0" locked="0" layoutInCell="1" allowOverlap="1">
                <wp:simplePos x="0" y="0"/>
                <wp:positionH relativeFrom="page">
                  <wp:posOffset>1285875</wp:posOffset>
                </wp:positionH>
                <wp:positionV relativeFrom="paragraph">
                  <wp:posOffset>146685</wp:posOffset>
                </wp:positionV>
                <wp:extent cx="5209540" cy="6350"/>
                <wp:effectExtent l="0" t="0" r="0" b="0"/>
                <wp:wrapNone/>
                <wp:docPr id="5" name="Graphic 5"/>
                <wp:cNvGraphicFramePr/>
                <a:graphic xmlns:a="http://schemas.openxmlformats.org/drawingml/2006/main">
                  <a:graphicData uri="http://schemas.microsoft.com/office/word/2010/wordprocessingShape">
                    <wps:wsp>
                      <wps:cNvSpPr/>
                      <wps:spPr>
                        <a:xfrm>
                          <a:off x="0" y="0"/>
                          <a:ext cx="5209540" cy="6350"/>
                        </a:xfrm>
                        <a:custGeom>
                          <a:avLst/>
                          <a:gdLst/>
                          <a:ahLst/>
                          <a:cxnLst/>
                          <a:rect l="l" t="t" r="r" b="b"/>
                          <a:pathLst>
                            <a:path w="5209540" h="6350">
                              <a:moveTo>
                                <a:pt x="5209032" y="0"/>
                              </a:moveTo>
                              <a:lnTo>
                                <a:pt x="5209032" y="0"/>
                              </a:lnTo>
                              <a:lnTo>
                                <a:pt x="0" y="0"/>
                              </a:lnTo>
                              <a:lnTo>
                                <a:pt x="0" y="6083"/>
                              </a:lnTo>
                              <a:lnTo>
                                <a:pt x="5209032" y="6083"/>
                              </a:lnTo>
                              <a:lnTo>
                                <a:pt x="5209032" y="0"/>
                              </a:lnTo>
                              <a:close/>
                            </a:path>
                          </a:pathLst>
                        </a:custGeom>
                        <a:solidFill>
                          <a:srgbClr val="000000"/>
                        </a:solidFill>
                      </wps:spPr>
                      <wps:bodyPr wrap="square" lIns="0" tIns="0" rIns="0" bIns="0" rtlCol="0">
                        <a:noAutofit/>
                      </wps:bodyPr>
                    </wps:wsp>
                  </a:graphicData>
                </a:graphic>
              </wp:anchor>
            </w:drawing>
          </mc:Choice>
          <mc:Fallback>
            <w:pict>
              <v:shape id="Graphic 5" o:spid="_x0000_s1026" o:spt="100" style="position:absolute;left:0pt;margin-left:101.25pt;margin-top:11.55pt;height:0.5pt;width:410.2pt;mso-position-horizontal-relative:page;z-index:251659264;mso-width-relative:page;mso-height-relative:page;" fillcolor="#000000" filled="t" stroked="f" coordsize="5209540,6350" o:gfxdata="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P&#10;2Hgi1wAAAAoBAAAPAAAAAAAAAAEAIAAAACIAAABkcnMvZG93bnJldi54bWxQSwECFAAUAAAACACH&#10;TuJAV9SaUiUCAAAGBQAADgAAAAAAAAABACAAAAAmAQAAZHJzL2Uyb0RvYy54bWxQSwUGAAAAAAYA&#10;BgBZAQAAvQUAAAAA&#10;" path="m5209032,0l5209032,0,0,0,0,6083,5209032,6083,5209032,0xe">
                <v:fill on="t" focussize="0,0"/>
                <v:stroke on="f"/>
                <v:imagedata o:title=""/>
                <o:lock v:ext="edit" aspectratio="f"/>
                <v:textbox inset="0mm,0mm,0mm,0mm"/>
              </v:shape>
            </w:pict>
          </mc:Fallback>
        </mc:AlternateContent>
      </w:r>
      <w:r>
        <w:rPr>
          <w:rFonts w:ascii="Arial"/>
          <w:b/>
          <w:spacing w:val="-2"/>
          <w:sz w:val="20"/>
        </w:rPr>
        <w:t>Harvest</w:t>
      </w:r>
    </w:p>
    <w:p w14:paraId="433D0BAF">
      <w:pPr>
        <w:spacing w:after="0"/>
        <w:jc w:val="left"/>
        <w:rPr>
          <w:rFonts w:ascii="Arial"/>
          <w:b/>
          <w:sz w:val="20"/>
        </w:rPr>
        <w:sectPr>
          <w:type w:val="continuous"/>
          <w:pgSz w:w="12240" w:h="15840"/>
          <w:pgMar w:top="1320" w:right="1800" w:bottom="280" w:left="0" w:header="44" w:footer="0" w:gutter="0"/>
          <w:cols w:equalWidth="0" w:num="5">
            <w:col w:w="3197" w:space="40"/>
            <w:col w:w="1068" w:space="39"/>
            <w:col w:w="557" w:space="40"/>
            <w:col w:w="2451" w:space="39"/>
            <w:col w:w="3009"/>
          </w:cols>
        </w:sectPr>
      </w:pPr>
    </w:p>
    <w:p w14:paraId="5D4DCADE">
      <w:pPr>
        <w:pStyle w:val="4"/>
        <w:spacing w:before="11"/>
        <w:rPr>
          <w:rFonts w:ascii="Arial"/>
          <w:b/>
        </w:rPr>
      </w:pPr>
    </w:p>
    <w:p w14:paraId="4143F2A1">
      <w:pPr>
        <w:pStyle w:val="4"/>
        <w:jc w:val="right"/>
      </w:pPr>
      <w:r>
        <w:rPr>
          <w:spacing w:val="-4"/>
        </w:rPr>
        <w:t>Bogo</w:t>
      </w:r>
    </w:p>
    <w:p w14:paraId="00283910">
      <w:pPr>
        <w:pStyle w:val="4"/>
        <w:spacing w:before="10"/>
        <w:ind w:left="615"/>
      </w:pPr>
      <w:r>
        <w:br w:type="column"/>
      </w:r>
      <w:r>
        <w:rPr>
          <w:spacing w:val="-2"/>
        </w:rPr>
        <w:t>Clayey</w:t>
      </w:r>
    </w:p>
    <w:p w14:paraId="7CF9AA7C">
      <w:pPr>
        <w:pStyle w:val="4"/>
      </w:pPr>
    </w:p>
    <w:p w14:paraId="2B763450">
      <w:pPr>
        <w:pStyle w:val="4"/>
        <w:spacing w:before="2"/>
      </w:pPr>
    </w:p>
    <w:p w14:paraId="17FFACEA">
      <w:pPr>
        <w:pStyle w:val="4"/>
        <w:ind w:left="621"/>
      </w:pPr>
      <w:r>
        <w:rPr>
          <w:spacing w:val="-2"/>
        </w:rPr>
        <w:t>Loamy</w:t>
      </w:r>
    </w:p>
    <w:p w14:paraId="0FD5B959">
      <w:pPr>
        <w:spacing w:before="11" w:line="240" w:lineRule="auto"/>
        <w:rPr>
          <w:sz w:val="20"/>
        </w:rPr>
      </w:pPr>
      <w:r>
        <w:br w:type="column"/>
      </w:r>
    </w:p>
    <w:p w14:paraId="4DA4635D">
      <w:pPr>
        <w:pStyle w:val="4"/>
        <w:ind w:left="289"/>
      </w:pPr>
      <w:r>
        <w:rPr>
          <w:spacing w:val="-5"/>
        </w:rPr>
        <w:t>6.8</w:t>
      </w:r>
    </w:p>
    <w:p w14:paraId="383D8143">
      <w:pPr>
        <w:pStyle w:val="4"/>
        <w:tabs>
          <w:tab w:val="left" w:pos="1197"/>
          <w:tab w:val="left" w:pos="2216"/>
        </w:tabs>
        <w:spacing w:before="10"/>
        <w:ind w:right="187"/>
        <w:jc w:val="right"/>
      </w:pPr>
      <w:r>
        <w:br w:type="column"/>
      </w:r>
      <w:r>
        <w:rPr>
          <w:spacing w:val="-5"/>
        </w:rPr>
        <w:t>23</w:t>
      </w:r>
      <w:r>
        <w:tab/>
      </w:r>
      <w:r>
        <w:rPr>
          <w:spacing w:val="-5"/>
        </w:rPr>
        <w:t>Dry</w:t>
      </w:r>
      <w:r>
        <w:tab/>
      </w:r>
      <w:r>
        <w:rPr>
          <w:spacing w:val="-2"/>
        </w:rPr>
        <w:t>Phil99-</w:t>
      </w:r>
    </w:p>
    <w:p w14:paraId="0F7EBDB4">
      <w:pPr>
        <w:pStyle w:val="4"/>
        <w:spacing w:before="1"/>
        <w:jc w:val="right"/>
      </w:pPr>
      <w:r>
        <w:t>1793,</w:t>
      </w:r>
      <w:r>
        <w:rPr>
          <w:spacing w:val="-5"/>
        </w:rPr>
        <w:t xml:space="preserve"> VMC</w:t>
      </w:r>
    </w:p>
    <w:p w14:paraId="1B1A97A1">
      <w:pPr>
        <w:pStyle w:val="4"/>
        <w:ind w:right="188"/>
        <w:jc w:val="right"/>
      </w:pPr>
      <w:r>
        <w:rPr>
          <w:spacing w:val="-2"/>
        </w:rPr>
        <w:t>84-</w:t>
      </w:r>
      <w:r>
        <w:rPr>
          <w:spacing w:val="-5"/>
        </w:rPr>
        <w:t>947</w:t>
      </w:r>
    </w:p>
    <w:p w14:paraId="45E17DE4">
      <w:pPr>
        <w:pStyle w:val="4"/>
        <w:tabs>
          <w:tab w:val="left" w:pos="1030"/>
          <w:tab w:val="left" w:pos="2133"/>
        </w:tabs>
        <w:spacing w:before="1"/>
        <w:ind w:right="104"/>
        <w:jc w:val="right"/>
      </w:pPr>
      <w:r>
        <w:rPr>
          <w:spacing w:val="-5"/>
        </w:rPr>
        <w:t>23</w:t>
      </w:r>
      <w:r>
        <w:tab/>
      </w:r>
      <w:r>
        <w:rPr>
          <w:spacing w:val="-2"/>
        </w:rPr>
        <w:t>Normal</w:t>
      </w:r>
      <w:r>
        <w:tab/>
      </w:r>
      <w:r>
        <w:t>VMC</w:t>
      </w:r>
      <w:r>
        <w:rPr>
          <w:spacing w:val="-8"/>
        </w:rPr>
        <w:t xml:space="preserve"> </w:t>
      </w:r>
      <w:r>
        <w:rPr>
          <w:spacing w:val="-5"/>
        </w:rPr>
        <w:t>84-</w:t>
      </w:r>
    </w:p>
    <w:p w14:paraId="5916ADBB">
      <w:pPr>
        <w:pStyle w:val="4"/>
        <w:spacing w:before="10"/>
        <w:ind w:left="425" w:right="520"/>
        <w:jc w:val="center"/>
      </w:pPr>
      <w:r>
        <w:br w:type="column"/>
      </w:r>
      <w:r>
        <w:rPr>
          <w:spacing w:val="-2"/>
        </w:rPr>
        <w:t xml:space="preserve">Trash </w:t>
      </w:r>
      <w:r>
        <w:t>Burning</w:t>
      </w:r>
      <w:r>
        <w:rPr>
          <w:spacing w:val="-14"/>
        </w:rPr>
        <w:t xml:space="preserve"> </w:t>
      </w:r>
      <w:r>
        <w:t xml:space="preserve">/ </w:t>
      </w:r>
      <w:r>
        <w:rPr>
          <w:spacing w:val="-2"/>
        </w:rPr>
        <w:t>Mulching Trash</w:t>
      </w:r>
    </w:p>
    <w:p w14:paraId="5D148AB5">
      <w:pPr>
        <w:pStyle w:val="4"/>
        <w:spacing w:after="0"/>
        <w:jc w:val="center"/>
        <w:sectPr>
          <w:type w:val="continuous"/>
          <w:pgSz w:w="12240" w:h="15840"/>
          <w:pgMar w:top="1320" w:right="1800" w:bottom="280" w:left="0" w:header="44" w:footer="0" w:gutter="0"/>
          <w:cols w:equalWidth="0" w:num="5">
            <w:col w:w="2982" w:space="40"/>
            <w:col w:w="1228" w:space="39"/>
            <w:col w:w="569" w:space="39"/>
            <w:col w:w="3754" w:space="40"/>
            <w:col w:w="1749"/>
          </w:cols>
        </w:sectPr>
      </w:pPr>
    </w:p>
    <w:p w14:paraId="5C7A7356">
      <w:pPr>
        <w:pStyle w:val="4"/>
        <w:rPr>
          <w:sz w:val="24"/>
        </w:rPr>
      </w:pPr>
    </w:p>
    <w:p w14:paraId="331F5E18">
      <w:pPr>
        <w:pStyle w:val="4"/>
        <w:rPr>
          <w:sz w:val="24"/>
        </w:rPr>
      </w:pPr>
    </w:p>
    <w:p w14:paraId="05947F76">
      <w:pPr>
        <w:pStyle w:val="4"/>
        <w:rPr>
          <w:sz w:val="24"/>
        </w:rPr>
      </w:pPr>
    </w:p>
    <w:p w14:paraId="35903CD1">
      <w:pPr>
        <w:pStyle w:val="4"/>
        <w:spacing w:before="45"/>
        <w:rPr>
          <w:sz w:val="24"/>
        </w:rPr>
      </w:pPr>
    </w:p>
    <w:p w14:paraId="719B9679">
      <w:pPr>
        <w:spacing w:before="0" w:line="256" w:lineRule="exact"/>
        <w:ind w:left="0" w:right="0" w:firstLine="0"/>
        <w:jc w:val="right"/>
        <w:rPr>
          <w:rFonts w:ascii="Times New Roman"/>
          <w:sz w:val="24"/>
        </w:rPr>
      </w:pPr>
      <w:r>
        <w:rPr>
          <w:rFonts w:ascii="Times New Roman"/>
          <w:spacing w:val="-5"/>
          <w:sz w:val="24"/>
        </w:rPr>
        <w:t>100</w:t>
      </w:r>
    </w:p>
    <w:p w14:paraId="27BF2FCE">
      <w:pPr>
        <w:spacing w:before="0" w:line="233" w:lineRule="exact"/>
        <w:ind w:left="0" w:right="0" w:firstLine="0"/>
        <w:jc w:val="right"/>
        <w:rPr>
          <w:rFonts w:ascii="Times New Roman"/>
          <w:sz w:val="24"/>
        </w:rPr>
      </w:pPr>
      <w:r>
        <w:rPr>
          <w:rFonts w:ascii="Times New Roman"/>
          <w:spacing w:val="-5"/>
          <w:sz w:val="24"/>
        </w:rPr>
        <w:t>101</w:t>
      </w:r>
    </w:p>
    <w:p w14:paraId="28169D8C">
      <w:pPr>
        <w:spacing w:before="0" w:line="230" w:lineRule="exact"/>
        <w:ind w:left="0" w:right="0" w:firstLine="0"/>
        <w:jc w:val="right"/>
        <w:rPr>
          <w:rFonts w:ascii="Times New Roman"/>
          <w:sz w:val="24"/>
        </w:rPr>
      </w:pPr>
      <w:r>
        <w:rPr>
          <w:rFonts w:ascii="Times New Roman"/>
          <w:spacing w:val="-5"/>
          <w:sz w:val="24"/>
        </w:rPr>
        <w:t>102</w:t>
      </w:r>
    </w:p>
    <w:p w14:paraId="695EB0B9">
      <w:pPr>
        <w:spacing w:before="0" w:line="253" w:lineRule="exact"/>
        <w:ind w:left="0" w:right="0" w:firstLine="0"/>
        <w:jc w:val="right"/>
        <w:rPr>
          <w:rFonts w:ascii="Times New Roman"/>
          <w:sz w:val="24"/>
        </w:rPr>
      </w:pPr>
      <w:r>
        <w:rPr>
          <w:rFonts w:ascii="Times New Roman"/>
          <w:spacing w:val="-5"/>
          <w:sz w:val="24"/>
        </w:rPr>
        <w:t>103</w:t>
      </w:r>
    </w:p>
    <w:p w14:paraId="2D77B7C0">
      <w:pPr>
        <w:pStyle w:val="4"/>
        <w:spacing w:line="722" w:lineRule="auto"/>
        <w:ind w:left="468" w:firstLine="200"/>
      </w:pPr>
      <w:r>
        <w:br w:type="column"/>
      </w:r>
      <w:r>
        <w:rPr>
          <w:spacing w:val="-2"/>
        </w:rPr>
        <w:t xml:space="preserve">Medellin </w:t>
      </w:r>
      <w:r>
        <w:t>San</w:t>
      </w:r>
      <w:r>
        <w:rPr>
          <w:spacing w:val="-14"/>
        </w:rPr>
        <w:t xml:space="preserve"> </w:t>
      </w:r>
      <w:r>
        <w:t>Remigio</w:t>
      </w:r>
    </w:p>
    <w:p w14:paraId="24BEE1AB">
      <w:pPr>
        <w:pStyle w:val="4"/>
        <w:tabs>
          <w:tab w:val="right" w:pos="1496"/>
        </w:tabs>
        <w:ind w:left="381"/>
      </w:pPr>
      <w:r>
        <w:br w:type="column"/>
      </w:r>
      <w:r>
        <w:rPr>
          <w:spacing w:val="-4"/>
        </w:rPr>
        <w:t>Clay</w:t>
      </w:r>
      <w:r>
        <w:rPr>
          <w:rFonts w:ascii="Times New Roman"/>
        </w:rPr>
        <w:tab/>
      </w:r>
      <w:r>
        <w:rPr>
          <w:spacing w:val="-5"/>
        </w:rPr>
        <w:t>6.6</w:t>
      </w:r>
    </w:p>
    <w:p w14:paraId="2CD88BCC">
      <w:pPr>
        <w:pStyle w:val="4"/>
        <w:spacing w:before="231"/>
        <w:ind w:left="298"/>
      </w:pPr>
      <w:r>
        <w:rPr>
          <w:spacing w:val="-2"/>
        </w:rPr>
        <w:t>Sandy</w:t>
      </w:r>
    </w:p>
    <w:p w14:paraId="7C2DE404">
      <w:pPr>
        <w:pStyle w:val="4"/>
        <w:tabs>
          <w:tab w:val="right" w:pos="1496"/>
        </w:tabs>
        <w:ind w:left="331"/>
      </w:pPr>
      <w:r>
        <w:rPr>
          <w:spacing w:val="-4"/>
        </w:rPr>
        <w:t>Loam</w:t>
      </w:r>
      <w:r>
        <w:rPr>
          <w:rFonts w:ascii="Times New Roman"/>
        </w:rPr>
        <w:tab/>
      </w:r>
      <w:r>
        <w:rPr>
          <w:spacing w:val="-5"/>
        </w:rPr>
        <w:t>4.5</w:t>
      </w:r>
    </w:p>
    <w:p w14:paraId="47043F4A">
      <w:pPr>
        <w:pStyle w:val="4"/>
        <w:ind w:left="2845"/>
        <w:jc w:val="center"/>
      </w:pPr>
      <w:r>
        <w:br w:type="column"/>
      </w:r>
      <w:r>
        <w:rPr>
          <w:spacing w:val="-4"/>
        </w:rPr>
        <w:t>947,</w:t>
      </w:r>
    </w:p>
    <w:p w14:paraId="0FDE6ACA">
      <w:pPr>
        <w:pStyle w:val="4"/>
        <w:spacing w:before="1"/>
        <w:ind w:left="2846"/>
        <w:jc w:val="center"/>
      </w:pPr>
      <w:r>
        <w:rPr>
          <w:spacing w:val="-2"/>
        </w:rPr>
        <w:t>Mauritius</w:t>
      </w:r>
    </w:p>
    <w:p w14:paraId="4DC699DA">
      <w:pPr>
        <w:pStyle w:val="4"/>
        <w:tabs>
          <w:tab w:val="left" w:pos="1754"/>
          <w:tab w:val="left" w:pos="2857"/>
        </w:tabs>
        <w:ind w:left="640"/>
      </w:pPr>
      <w:r>
        <w:rPr>
          <w:spacing w:val="-4"/>
        </w:rPr>
        <w:t>23.8</w:t>
      </w:r>
      <w:r>
        <w:tab/>
      </w:r>
      <w:r>
        <w:rPr>
          <w:spacing w:val="-2"/>
        </w:rPr>
        <w:t>Normal</w:t>
      </w:r>
      <w:r>
        <w:tab/>
      </w:r>
      <w:r>
        <w:t>VMC</w:t>
      </w:r>
      <w:r>
        <w:rPr>
          <w:spacing w:val="-8"/>
        </w:rPr>
        <w:t xml:space="preserve"> </w:t>
      </w:r>
      <w:r>
        <w:rPr>
          <w:spacing w:val="-5"/>
        </w:rPr>
        <w:t>84-</w:t>
      </w:r>
    </w:p>
    <w:p w14:paraId="39090291">
      <w:pPr>
        <w:pStyle w:val="4"/>
        <w:spacing w:line="228" w:lineRule="exact"/>
        <w:ind w:left="2845"/>
        <w:jc w:val="center"/>
      </w:pPr>
      <w:r>
        <w:rPr>
          <w:spacing w:val="-4"/>
        </w:rPr>
        <w:t>947,</w:t>
      </w:r>
    </w:p>
    <w:p w14:paraId="246A6A2B">
      <w:pPr>
        <w:pStyle w:val="4"/>
        <w:spacing w:line="228" w:lineRule="exact"/>
        <w:ind w:left="2846"/>
        <w:jc w:val="center"/>
      </w:pPr>
      <w:r>
        <mc:AlternateContent>
          <mc:Choice Requires="wps">
            <w:drawing>
              <wp:anchor distT="0" distB="0" distL="0" distR="0" simplePos="0" relativeHeight="251660288" behindDoc="0" locked="0" layoutInCell="1" allowOverlap="1">
                <wp:simplePos x="0" y="0"/>
                <wp:positionH relativeFrom="page">
                  <wp:posOffset>1276985</wp:posOffset>
                </wp:positionH>
                <wp:positionV relativeFrom="paragraph">
                  <wp:posOffset>148590</wp:posOffset>
                </wp:positionV>
                <wp:extent cx="5218430" cy="12700"/>
                <wp:effectExtent l="0" t="0" r="0" b="0"/>
                <wp:wrapNone/>
                <wp:docPr id="6" name="Graphic 6"/>
                <wp:cNvGraphicFramePr/>
                <a:graphic xmlns:a="http://schemas.openxmlformats.org/drawingml/2006/main">
                  <a:graphicData uri="http://schemas.microsoft.com/office/word/2010/wordprocessingShape">
                    <wps:wsp>
                      <wps:cNvSpPr/>
                      <wps:spPr>
                        <a:xfrm>
                          <a:off x="0" y="0"/>
                          <a:ext cx="5218430" cy="12700"/>
                        </a:xfrm>
                        <a:custGeom>
                          <a:avLst/>
                          <a:gdLst/>
                          <a:ahLst/>
                          <a:cxnLst/>
                          <a:rect l="l" t="t" r="r" b="b"/>
                          <a:pathLst>
                            <a:path w="5218430" h="12700">
                              <a:moveTo>
                                <a:pt x="5218176" y="0"/>
                              </a:moveTo>
                              <a:lnTo>
                                <a:pt x="5218176" y="0"/>
                              </a:lnTo>
                              <a:lnTo>
                                <a:pt x="0" y="0"/>
                              </a:lnTo>
                              <a:lnTo>
                                <a:pt x="0" y="12192"/>
                              </a:lnTo>
                              <a:lnTo>
                                <a:pt x="5218176" y="12192"/>
                              </a:lnTo>
                              <a:lnTo>
                                <a:pt x="5218176" y="0"/>
                              </a:lnTo>
                              <a:close/>
                            </a:path>
                          </a:pathLst>
                        </a:custGeom>
                        <a:solidFill>
                          <a:srgbClr val="000000"/>
                        </a:solidFill>
                      </wps:spPr>
                      <wps:bodyPr wrap="square" lIns="0" tIns="0" rIns="0" bIns="0" rtlCol="0">
                        <a:noAutofit/>
                      </wps:bodyPr>
                    </wps:wsp>
                  </a:graphicData>
                </a:graphic>
              </wp:anchor>
            </w:drawing>
          </mc:Choice>
          <mc:Fallback>
            <w:pict>
              <v:shape id="Graphic 6" o:spid="_x0000_s1026" o:spt="100" style="position:absolute;left:0pt;margin-left:100.55pt;margin-top:11.7pt;height:1pt;width:410.9pt;mso-position-horizontal-relative:page;z-index:251660288;mso-width-relative:page;mso-height-relative:page;" fillcolor="#000000" filled="t" stroked="f" coordsize="5218430,12700" o:gfxdata="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c&#10;KSTy1gAAAAoBAAAPAAAAAAAAAAEAIAAAACIAAABkcnMvZG93bnJldi54bWxQSwECFAAUAAAACACH&#10;TuJARSQXTiYCAAAKBQAADgAAAAAAAAABACAAAAAlAQAAZHJzL2Uyb0RvYy54bWxQSwUGAAAAAAYA&#10;BgBZAQAAvQUAAAAA&#10;" path="m5218176,0l5218176,0,0,0,0,12192,5218176,12192,5218176,0xe">
                <v:fill on="t" focussize="0,0"/>
                <v:stroke on="f"/>
                <v:imagedata o:title=""/>
                <o:lock v:ext="edit" aspectratio="f"/>
                <v:textbox inset="0mm,0mm,0mm,0mm"/>
              </v:shape>
            </w:pict>
          </mc:Fallback>
        </mc:AlternateContent>
      </w:r>
      <w:r>
        <w:rPr>
          <w:spacing w:val="-2"/>
        </w:rPr>
        <w:t>Mauritius</w:t>
      </w:r>
    </w:p>
    <w:p w14:paraId="27D850C3">
      <w:pPr>
        <w:pStyle w:val="4"/>
        <w:ind w:left="520" w:right="520" w:hanging="1"/>
        <w:jc w:val="center"/>
      </w:pPr>
      <w:r>
        <w:br w:type="column"/>
      </w:r>
      <w:r>
        <w:t>Burning</w:t>
      </w:r>
      <w:r>
        <w:rPr>
          <w:spacing w:val="-14"/>
        </w:rPr>
        <w:t xml:space="preserve"> </w:t>
      </w:r>
      <w:r>
        <w:t xml:space="preserve">/ </w:t>
      </w:r>
      <w:r>
        <w:rPr>
          <w:spacing w:val="-2"/>
        </w:rPr>
        <w:t xml:space="preserve">Mulching </w:t>
      </w:r>
      <w:r>
        <w:rPr>
          <w:spacing w:val="-4"/>
        </w:rPr>
        <w:t xml:space="preserve">Trash </w:t>
      </w:r>
      <w:r>
        <w:t>Burning</w:t>
      </w:r>
      <w:r>
        <w:rPr>
          <w:spacing w:val="-14"/>
        </w:rPr>
        <w:t xml:space="preserve"> </w:t>
      </w:r>
      <w:r>
        <w:t xml:space="preserve">/ </w:t>
      </w:r>
      <w:r>
        <w:rPr>
          <w:spacing w:val="-2"/>
        </w:rPr>
        <w:t>Mulching</w:t>
      </w:r>
    </w:p>
    <w:p w14:paraId="26E163AE">
      <w:pPr>
        <w:pStyle w:val="4"/>
        <w:spacing w:after="0"/>
        <w:jc w:val="center"/>
        <w:sectPr>
          <w:type w:val="continuous"/>
          <w:pgSz w:w="12240" w:h="15840"/>
          <w:pgMar w:top="1320" w:right="1800" w:bottom="280" w:left="0" w:header="44" w:footer="0" w:gutter="0"/>
          <w:cols w:equalWidth="0" w:num="5">
            <w:col w:w="1666" w:space="40"/>
            <w:col w:w="1615" w:space="39"/>
            <w:col w:w="1497" w:space="40"/>
            <w:col w:w="3659" w:space="40"/>
            <w:col w:w="1844"/>
          </w:cols>
        </w:sectPr>
      </w:pPr>
    </w:p>
    <w:p w14:paraId="2CE3FCFE">
      <w:pPr>
        <w:spacing w:before="80" w:line="272" w:lineRule="exact"/>
        <w:ind w:left="0" w:right="0" w:firstLine="0"/>
        <w:jc w:val="right"/>
        <w:rPr>
          <w:rFonts w:ascii="Times New Roman"/>
          <w:sz w:val="24"/>
        </w:rPr>
      </w:pPr>
      <w:r>
        <w:rPr>
          <w:rFonts w:ascii="Times New Roman"/>
          <w:spacing w:val="-5"/>
          <w:sz w:val="24"/>
        </w:rPr>
        <w:t>104</w:t>
      </w:r>
    </w:p>
    <w:p w14:paraId="687AFE79">
      <w:pPr>
        <w:spacing w:before="0" w:line="252" w:lineRule="exact"/>
        <w:ind w:left="0" w:right="0" w:firstLine="0"/>
        <w:jc w:val="right"/>
        <w:rPr>
          <w:rFonts w:ascii="Times New Roman"/>
          <w:sz w:val="24"/>
        </w:rPr>
      </w:pPr>
      <w:r>
        <w:rPr>
          <w:rFonts w:ascii="Times New Roman"/>
          <w:spacing w:val="-5"/>
          <w:sz w:val="24"/>
        </w:rPr>
        <w:t>105</w:t>
      </w:r>
    </w:p>
    <w:p w14:paraId="14411F49">
      <w:pPr>
        <w:spacing w:before="0" w:line="233" w:lineRule="exact"/>
        <w:ind w:left="0" w:right="0" w:firstLine="0"/>
        <w:jc w:val="right"/>
        <w:rPr>
          <w:rFonts w:ascii="Times New Roman"/>
          <w:sz w:val="24"/>
        </w:rPr>
      </w:pPr>
      <w:r>
        <w:rPr>
          <w:rFonts w:ascii="Times New Roman"/>
          <w:spacing w:val="-5"/>
          <w:sz w:val="24"/>
        </w:rPr>
        <w:t>106</w:t>
      </w:r>
    </w:p>
    <w:p w14:paraId="22CF18E6">
      <w:pPr>
        <w:spacing w:before="0" w:line="230" w:lineRule="exact"/>
        <w:ind w:left="0" w:right="0" w:firstLine="0"/>
        <w:jc w:val="right"/>
        <w:rPr>
          <w:rFonts w:ascii="Times New Roman"/>
          <w:sz w:val="24"/>
        </w:rPr>
      </w:pPr>
      <w:r>
        <w:rPr>
          <w:rFonts w:ascii="Times New Roman"/>
          <w:spacing w:val="-5"/>
          <w:sz w:val="24"/>
        </w:rPr>
        <w:t>107</w:t>
      </w:r>
    </w:p>
    <w:p w14:paraId="5AEA6F28">
      <w:pPr>
        <w:spacing w:before="0" w:line="230" w:lineRule="exact"/>
        <w:ind w:left="0" w:right="0" w:firstLine="0"/>
        <w:jc w:val="right"/>
        <w:rPr>
          <w:rFonts w:ascii="Times New Roman"/>
          <w:sz w:val="24"/>
        </w:rPr>
      </w:pPr>
      <w:r>
        <w:rPr>
          <w:rFonts w:ascii="Times New Roman"/>
          <w:spacing w:val="-5"/>
          <w:sz w:val="24"/>
        </w:rPr>
        <w:t>108</w:t>
      </w:r>
    </w:p>
    <w:p w14:paraId="2C8333C8">
      <w:pPr>
        <w:spacing w:before="0" w:line="230" w:lineRule="exact"/>
        <w:ind w:left="0" w:right="0" w:firstLine="0"/>
        <w:jc w:val="right"/>
        <w:rPr>
          <w:rFonts w:ascii="Times New Roman"/>
          <w:sz w:val="24"/>
        </w:rPr>
      </w:pPr>
      <w:r>
        <w:rPr>
          <w:rFonts w:ascii="Times New Roman"/>
          <w:spacing w:val="-5"/>
          <w:sz w:val="24"/>
        </w:rPr>
        <w:t>109</w:t>
      </w:r>
    </w:p>
    <w:p w14:paraId="5CDEF339">
      <w:pPr>
        <w:spacing w:before="0" w:line="230" w:lineRule="exact"/>
        <w:ind w:left="0" w:right="0" w:firstLine="0"/>
        <w:jc w:val="right"/>
        <w:rPr>
          <w:rFonts w:ascii="Times New Roman"/>
          <w:sz w:val="24"/>
        </w:rPr>
      </w:pPr>
      <w:r>
        <w:rPr>
          <w:rFonts w:ascii="Times New Roman"/>
          <w:spacing w:val="-5"/>
          <w:sz w:val="24"/>
        </w:rPr>
        <w:t>110</w:t>
      </w:r>
    </w:p>
    <w:p w14:paraId="33AEA7D0">
      <w:pPr>
        <w:spacing w:before="0" w:line="230" w:lineRule="exact"/>
        <w:ind w:left="0" w:right="0" w:firstLine="0"/>
        <w:jc w:val="right"/>
        <w:rPr>
          <w:rFonts w:ascii="Times New Roman"/>
          <w:sz w:val="24"/>
        </w:rPr>
      </w:pPr>
      <w:r>
        <w:rPr>
          <w:rFonts w:ascii="Times New Roman"/>
          <w:spacing w:val="-5"/>
          <w:sz w:val="24"/>
        </w:rPr>
        <w:t>111</w:t>
      </w:r>
    </w:p>
    <w:p w14:paraId="5D2E321D">
      <w:pPr>
        <w:spacing w:before="0" w:line="230" w:lineRule="exact"/>
        <w:ind w:left="0" w:right="0" w:firstLine="0"/>
        <w:jc w:val="right"/>
        <w:rPr>
          <w:rFonts w:ascii="Times New Roman"/>
          <w:sz w:val="24"/>
        </w:rPr>
      </w:pPr>
      <w:r>
        <w:rPr>
          <w:rFonts w:ascii="Times New Roman"/>
          <w:spacing w:val="-5"/>
          <w:sz w:val="24"/>
        </w:rPr>
        <w:t>112</w:t>
      </w:r>
    </w:p>
    <w:p w14:paraId="1C531DE9">
      <w:pPr>
        <w:spacing w:before="0" w:line="230" w:lineRule="exact"/>
        <w:ind w:left="0" w:right="0" w:firstLine="0"/>
        <w:jc w:val="right"/>
        <w:rPr>
          <w:rFonts w:ascii="Times New Roman"/>
          <w:sz w:val="24"/>
        </w:rPr>
      </w:pPr>
      <w:r>
        <w:rPr>
          <w:rFonts w:ascii="Times New Roman"/>
          <w:spacing w:val="-5"/>
          <w:sz w:val="24"/>
        </w:rPr>
        <w:t>113</w:t>
      </w:r>
    </w:p>
    <w:p w14:paraId="49D09C47">
      <w:pPr>
        <w:spacing w:before="0" w:line="250" w:lineRule="exact"/>
        <w:ind w:left="0" w:right="0" w:firstLine="0"/>
        <w:jc w:val="right"/>
        <w:rPr>
          <w:rFonts w:ascii="Times New Roman"/>
          <w:sz w:val="24"/>
        </w:rPr>
      </w:pPr>
      <w:r>
        <w:rPr>
          <w:rFonts w:ascii="Times New Roman"/>
          <w:spacing w:val="-5"/>
          <w:sz w:val="24"/>
        </w:rPr>
        <w:t>114</w:t>
      </w:r>
    </w:p>
    <w:p w14:paraId="5180F77B">
      <w:pPr>
        <w:spacing w:before="0" w:line="252" w:lineRule="exact"/>
        <w:ind w:left="0" w:right="0" w:firstLine="0"/>
        <w:jc w:val="right"/>
        <w:rPr>
          <w:rFonts w:ascii="Times New Roman"/>
          <w:sz w:val="24"/>
        </w:rPr>
      </w:pPr>
      <w:r>
        <w:rPr>
          <w:rFonts w:ascii="Times New Roman"/>
          <w:spacing w:val="-5"/>
          <w:sz w:val="24"/>
        </w:rPr>
        <w:t>115</w:t>
      </w:r>
    </w:p>
    <w:p w14:paraId="00DECA64">
      <w:pPr>
        <w:spacing w:before="0" w:line="233" w:lineRule="exact"/>
        <w:ind w:left="0" w:right="0" w:firstLine="0"/>
        <w:jc w:val="right"/>
        <w:rPr>
          <w:rFonts w:ascii="Times New Roman"/>
          <w:sz w:val="24"/>
        </w:rPr>
      </w:pPr>
      <w:r>
        <w:rPr>
          <w:rFonts w:ascii="Times New Roman"/>
          <w:spacing w:val="-5"/>
          <w:sz w:val="24"/>
        </w:rPr>
        <w:t>116</w:t>
      </w:r>
    </w:p>
    <w:p w14:paraId="108A741A">
      <w:pPr>
        <w:spacing w:before="0" w:line="230" w:lineRule="exact"/>
        <w:ind w:left="0" w:right="0" w:firstLine="0"/>
        <w:jc w:val="right"/>
        <w:rPr>
          <w:rFonts w:ascii="Times New Roman"/>
          <w:sz w:val="24"/>
        </w:rPr>
      </w:pPr>
      <w:r>
        <w:rPr>
          <w:rFonts w:ascii="Times New Roman"/>
          <w:spacing w:val="-5"/>
          <w:sz w:val="24"/>
        </w:rPr>
        <w:t>117</w:t>
      </w:r>
    </w:p>
    <w:p w14:paraId="5672445F">
      <w:pPr>
        <w:spacing w:before="0" w:line="230" w:lineRule="exact"/>
        <w:ind w:left="0" w:right="0" w:firstLine="0"/>
        <w:jc w:val="right"/>
        <w:rPr>
          <w:rFonts w:ascii="Times New Roman"/>
          <w:sz w:val="24"/>
        </w:rPr>
      </w:pPr>
      <w:r>
        <w:rPr>
          <w:rFonts w:ascii="Times New Roman"/>
          <w:spacing w:val="-5"/>
          <w:sz w:val="24"/>
        </w:rPr>
        <w:t>118</w:t>
      </w:r>
    </w:p>
    <w:p w14:paraId="37838739">
      <w:pPr>
        <w:spacing w:before="0" w:line="230" w:lineRule="exact"/>
        <w:ind w:left="0" w:right="0" w:firstLine="0"/>
        <w:jc w:val="right"/>
        <w:rPr>
          <w:rFonts w:ascii="Times New Roman"/>
          <w:sz w:val="24"/>
        </w:rPr>
      </w:pPr>
      <w:r>
        <w:rPr>
          <w:rFonts w:ascii="Times New Roman"/>
          <w:spacing w:val="-5"/>
          <w:sz w:val="24"/>
        </w:rPr>
        <w:t>119</w:t>
      </w:r>
    </w:p>
    <w:p w14:paraId="67EBB784">
      <w:pPr>
        <w:spacing w:before="0" w:line="230" w:lineRule="exact"/>
        <w:ind w:left="0" w:right="0" w:firstLine="0"/>
        <w:jc w:val="right"/>
        <w:rPr>
          <w:rFonts w:ascii="Times New Roman"/>
          <w:sz w:val="24"/>
        </w:rPr>
      </w:pPr>
      <w:r>
        <w:rPr>
          <w:rFonts w:ascii="Times New Roman"/>
          <w:spacing w:val="-5"/>
          <w:sz w:val="24"/>
        </w:rPr>
        <w:t>120</w:t>
      </w:r>
    </w:p>
    <w:p w14:paraId="4A054D7E">
      <w:pPr>
        <w:spacing w:before="0" w:line="230" w:lineRule="exact"/>
        <w:ind w:left="0" w:right="0" w:firstLine="0"/>
        <w:jc w:val="right"/>
        <w:rPr>
          <w:rFonts w:ascii="Times New Roman"/>
          <w:sz w:val="24"/>
        </w:rPr>
      </w:pPr>
      <w:r>
        <w:rPr>
          <w:rFonts w:ascii="Times New Roman"/>
          <w:spacing w:val="-5"/>
          <w:sz w:val="24"/>
        </w:rPr>
        <w:t>121</w:t>
      </w:r>
    </w:p>
    <w:p w14:paraId="5A0235D1">
      <w:pPr>
        <w:spacing w:before="0" w:line="228" w:lineRule="exact"/>
        <w:ind w:left="0" w:right="0" w:firstLine="0"/>
        <w:jc w:val="right"/>
        <w:rPr>
          <w:rFonts w:ascii="Times New Roman"/>
          <w:sz w:val="24"/>
        </w:rPr>
      </w:pPr>
      <w:r>
        <w:rPr>
          <w:rFonts w:ascii="Times New Roman"/>
          <w:spacing w:val="-5"/>
          <w:sz w:val="24"/>
        </w:rPr>
        <w:t>122</w:t>
      </w:r>
    </w:p>
    <w:p w14:paraId="0C29F97A">
      <w:pPr>
        <w:spacing w:before="0" w:line="228" w:lineRule="exact"/>
        <w:ind w:left="0" w:right="0" w:firstLine="0"/>
        <w:jc w:val="right"/>
        <w:rPr>
          <w:rFonts w:ascii="Times New Roman"/>
          <w:sz w:val="24"/>
        </w:rPr>
      </w:pPr>
      <w:r>
        <w:rPr>
          <w:rFonts w:ascii="Times New Roman"/>
          <w:spacing w:val="-5"/>
          <w:sz w:val="24"/>
        </w:rPr>
        <w:t>123</w:t>
      </w:r>
    </w:p>
    <w:p w14:paraId="16398E63">
      <w:pPr>
        <w:spacing w:before="0" w:line="230" w:lineRule="exact"/>
        <w:ind w:left="0" w:right="0" w:firstLine="0"/>
        <w:jc w:val="right"/>
        <w:rPr>
          <w:rFonts w:ascii="Times New Roman"/>
          <w:sz w:val="24"/>
        </w:rPr>
      </w:pPr>
      <w:r>
        <w:rPr>
          <w:rFonts w:ascii="Times New Roman"/>
          <w:spacing w:val="-5"/>
          <w:sz w:val="24"/>
        </w:rPr>
        <w:t>124</w:t>
      </w:r>
    </w:p>
    <w:p w14:paraId="77E35AB2">
      <w:pPr>
        <w:spacing w:before="0" w:line="230" w:lineRule="exact"/>
        <w:ind w:left="0" w:right="0" w:firstLine="0"/>
        <w:jc w:val="right"/>
        <w:rPr>
          <w:rFonts w:ascii="Times New Roman"/>
          <w:sz w:val="24"/>
        </w:rPr>
      </w:pPr>
      <w:r>
        <w:rPr>
          <w:rFonts w:ascii="Times New Roman"/>
          <w:spacing w:val="-5"/>
          <w:sz w:val="24"/>
        </w:rPr>
        <w:t>125</w:t>
      </w:r>
    </w:p>
    <w:p w14:paraId="13A9E29E">
      <w:pPr>
        <w:spacing w:before="0" w:line="230" w:lineRule="exact"/>
        <w:ind w:left="0" w:right="0" w:firstLine="0"/>
        <w:jc w:val="right"/>
        <w:rPr>
          <w:rFonts w:ascii="Times New Roman"/>
          <w:sz w:val="24"/>
        </w:rPr>
      </w:pPr>
      <w:r>
        <w:rPr>
          <w:rFonts w:ascii="Times New Roman"/>
          <w:spacing w:val="-5"/>
          <w:sz w:val="24"/>
        </w:rPr>
        <w:t>126</w:t>
      </w:r>
    </w:p>
    <w:p w14:paraId="5C534B85">
      <w:pPr>
        <w:spacing w:before="0" w:line="230" w:lineRule="exact"/>
        <w:ind w:left="0" w:right="0" w:firstLine="0"/>
        <w:jc w:val="right"/>
        <w:rPr>
          <w:rFonts w:ascii="Times New Roman"/>
          <w:sz w:val="24"/>
        </w:rPr>
      </w:pPr>
      <w:r>
        <w:rPr>
          <w:rFonts w:ascii="Times New Roman"/>
          <w:spacing w:val="-5"/>
          <w:sz w:val="24"/>
        </w:rPr>
        <w:t>127</w:t>
      </w:r>
    </w:p>
    <w:p w14:paraId="3493774F">
      <w:pPr>
        <w:spacing w:before="0" w:line="230" w:lineRule="exact"/>
        <w:ind w:left="0" w:right="0" w:firstLine="0"/>
        <w:jc w:val="right"/>
        <w:rPr>
          <w:rFonts w:ascii="Times New Roman"/>
          <w:sz w:val="24"/>
        </w:rPr>
      </w:pPr>
      <w:r>
        <w:rPr>
          <w:rFonts w:ascii="Times New Roman"/>
          <w:spacing w:val="-5"/>
          <w:sz w:val="24"/>
        </w:rPr>
        <w:t>128</w:t>
      </w:r>
    </w:p>
    <w:p w14:paraId="26EB2E06">
      <w:pPr>
        <w:spacing w:before="0" w:line="230" w:lineRule="exact"/>
        <w:ind w:left="0" w:right="0" w:firstLine="0"/>
        <w:jc w:val="right"/>
        <w:rPr>
          <w:rFonts w:ascii="Times New Roman"/>
          <w:sz w:val="24"/>
        </w:rPr>
      </w:pPr>
      <w:r>
        <w:rPr>
          <w:rFonts w:ascii="Times New Roman"/>
          <w:spacing w:val="-5"/>
          <w:sz w:val="24"/>
        </w:rPr>
        <w:t>129</w:t>
      </w:r>
    </w:p>
    <w:p w14:paraId="0B3F4709">
      <w:pPr>
        <w:spacing w:before="0" w:line="230" w:lineRule="exact"/>
        <w:ind w:left="0" w:right="0" w:firstLine="0"/>
        <w:jc w:val="right"/>
        <w:rPr>
          <w:rFonts w:ascii="Times New Roman"/>
          <w:sz w:val="24"/>
        </w:rPr>
      </w:pPr>
      <w:r>
        <w:rPr>
          <w:rFonts w:ascii="Times New Roman"/>
          <w:spacing w:val="-5"/>
          <w:sz w:val="24"/>
        </w:rPr>
        <w:t>130</w:t>
      </w:r>
    </w:p>
    <w:p w14:paraId="342C4072">
      <w:pPr>
        <w:spacing w:before="0" w:line="230" w:lineRule="exact"/>
        <w:ind w:left="0" w:right="0" w:firstLine="0"/>
        <w:jc w:val="right"/>
        <w:rPr>
          <w:rFonts w:ascii="Times New Roman"/>
          <w:sz w:val="24"/>
        </w:rPr>
      </w:pPr>
      <w:r>
        <w:rPr>
          <w:rFonts w:ascii="Times New Roman"/>
          <w:spacing w:val="-5"/>
          <w:sz w:val="24"/>
        </w:rPr>
        <w:t>131</w:t>
      </w:r>
    </w:p>
    <w:p w14:paraId="5DE55DA4">
      <w:pPr>
        <w:spacing w:before="0" w:line="230" w:lineRule="exact"/>
        <w:ind w:left="0" w:right="0" w:firstLine="0"/>
        <w:jc w:val="right"/>
        <w:rPr>
          <w:rFonts w:ascii="Times New Roman"/>
          <w:sz w:val="24"/>
        </w:rPr>
      </w:pPr>
      <w:r>
        <w:rPr>
          <w:rFonts w:ascii="Times New Roman"/>
          <w:spacing w:val="-5"/>
          <w:sz w:val="24"/>
        </w:rPr>
        <w:t>132</w:t>
      </w:r>
    </w:p>
    <w:p w14:paraId="64FE5AF4">
      <w:pPr>
        <w:spacing w:before="0" w:line="228" w:lineRule="exact"/>
        <w:ind w:left="0" w:right="0" w:firstLine="0"/>
        <w:jc w:val="right"/>
        <w:rPr>
          <w:rFonts w:ascii="Times New Roman"/>
          <w:sz w:val="24"/>
        </w:rPr>
      </w:pPr>
      <w:r>
        <w:rPr>
          <w:rFonts w:ascii="Times New Roman"/>
          <w:spacing w:val="-5"/>
          <w:sz w:val="24"/>
        </w:rPr>
        <w:t>133</w:t>
      </w:r>
    </w:p>
    <w:p w14:paraId="306067D8">
      <w:pPr>
        <w:spacing w:before="0" w:line="228" w:lineRule="exact"/>
        <w:ind w:left="0" w:right="0" w:firstLine="0"/>
        <w:jc w:val="right"/>
        <w:rPr>
          <w:rFonts w:ascii="Times New Roman"/>
          <w:sz w:val="24"/>
        </w:rPr>
      </w:pPr>
      <w:r>
        <w:rPr>
          <w:rFonts w:ascii="Times New Roman"/>
          <w:spacing w:val="-5"/>
          <w:sz w:val="24"/>
        </w:rPr>
        <w:t>134</w:t>
      </w:r>
    </w:p>
    <w:p w14:paraId="3AD8DC58">
      <w:pPr>
        <w:spacing w:before="0" w:line="230" w:lineRule="exact"/>
        <w:ind w:left="0" w:right="0" w:firstLine="0"/>
        <w:jc w:val="right"/>
        <w:rPr>
          <w:rFonts w:ascii="Times New Roman"/>
          <w:sz w:val="24"/>
        </w:rPr>
      </w:pPr>
      <w:r>
        <w:rPr>
          <w:rFonts w:ascii="Times New Roman"/>
          <w:spacing w:val="-5"/>
          <w:sz w:val="24"/>
        </w:rPr>
        <w:t>135</w:t>
      </w:r>
    </w:p>
    <w:p w14:paraId="4D73B1D8">
      <w:pPr>
        <w:spacing w:before="0" w:line="230" w:lineRule="exact"/>
        <w:ind w:left="0" w:right="0" w:firstLine="0"/>
        <w:jc w:val="right"/>
        <w:rPr>
          <w:rFonts w:ascii="Times New Roman"/>
          <w:sz w:val="24"/>
        </w:rPr>
      </w:pPr>
      <w:r>
        <w:rPr>
          <w:rFonts w:ascii="Times New Roman"/>
          <w:spacing w:val="-5"/>
          <w:sz w:val="24"/>
        </w:rPr>
        <w:t>136</w:t>
      </w:r>
    </w:p>
    <w:p w14:paraId="255A645A">
      <w:pPr>
        <w:spacing w:before="0" w:line="230" w:lineRule="exact"/>
        <w:ind w:left="0" w:right="0" w:firstLine="0"/>
        <w:jc w:val="right"/>
        <w:rPr>
          <w:rFonts w:ascii="Times New Roman"/>
          <w:sz w:val="24"/>
        </w:rPr>
      </w:pPr>
      <w:r>
        <w:rPr>
          <w:rFonts w:ascii="Times New Roman"/>
          <w:spacing w:val="-5"/>
          <w:sz w:val="24"/>
        </w:rPr>
        <w:t>137</w:t>
      </w:r>
    </w:p>
    <w:p w14:paraId="72A250A4">
      <w:pPr>
        <w:spacing w:before="0" w:line="230" w:lineRule="exact"/>
        <w:ind w:left="0" w:right="0" w:firstLine="0"/>
        <w:jc w:val="right"/>
        <w:rPr>
          <w:rFonts w:ascii="Times New Roman"/>
          <w:sz w:val="24"/>
        </w:rPr>
      </w:pPr>
      <w:r>
        <w:rPr>
          <w:rFonts w:ascii="Times New Roman"/>
          <w:spacing w:val="-5"/>
          <w:sz w:val="24"/>
        </w:rPr>
        <w:t>138</w:t>
      </w:r>
    </w:p>
    <w:p w14:paraId="44B90387">
      <w:pPr>
        <w:spacing w:before="0" w:line="230" w:lineRule="exact"/>
        <w:ind w:left="0" w:right="0" w:firstLine="0"/>
        <w:jc w:val="right"/>
        <w:rPr>
          <w:rFonts w:ascii="Times New Roman"/>
          <w:sz w:val="24"/>
        </w:rPr>
      </w:pPr>
      <w:r>
        <w:rPr>
          <w:rFonts w:ascii="Times New Roman"/>
          <w:spacing w:val="-5"/>
          <w:sz w:val="24"/>
        </w:rPr>
        <w:t>139</w:t>
      </w:r>
    </w:p>
    <w:p w14:paraId="676E90AC">
      <w:pPr>
        <w:spacing w:before="0" w:line="230" w:lineRule="exact"/>
        <w:ind w:left="0" w:right="0" w:firstLine="0"/>
        <w:jc w:val="right"/>
        <w:rPr>
          <w:rFonts w:ascii="Times New Roman"/>
          <w:sz w:val="24"/>
        </w:rPr>
      </w:pPr>
      <w:r>
        <w:rPr>
          <w:rFonts w:ascii="Times New Roman"/>
          <w:spacing w:val="-5"/>
          <w:sz w:val="24"/>
        </w:rPr>
        <w:t>140</w:t>
      </w:r>
    </w:p>
    <w:p w14:paraId="465E4979">
      <w:pPr>
        <w:spacing w:before="0" w:line="230" w:lineRule="exact"/>
        <w:ind w:left="0" w:right="0" w:firstLine="0"/>
        <w:jc w:val="right"/>
        <w:rPr>
          <w:rFonts w:ascii="Times New Roman"/>
          <w:sz w:val="24"/>
        </w:rPr>
      </w:pPr>
      <w:r>
        <w:rPr>
          <w:rFonts w:ascii="Times New Roman"/>
          <w:spacing w:val="-5"/>
          <w:sz w:val="24"/>
        </w:rPr>
        <w:t>141</w:t>
      </w:r>
    </w:p>
    <w:p w14:paraId="15C4C318">
      <w:pPr>
        <w:spacing w:before="0" w:line="230" w:lineRule="exact"/>
        <w:ind w:left="0" w:right="0" w:firstLine="0"/>
        <w:jc w:val="right"/>
        <w:rPr>
          <w:rFonts w:ascii="Times New Roman"/>
          <w:sz w:val="24"/>
        </w:rPr>
      </w:pPr>
      <w:r>
        <w:rPr>
          <w:rFonts w:ascii="Times New Roman"/>
          <w:spacing w:val="-5"/>
          <w:sz w:val="24"/>
        </w:rPr>
        <w:t>142</w:t>
      </w:r>
    </w:p>
    <w:p w14:paraId="587D1BB7">
      <w:pPr>
        <w:spacing w:before="0" w:line="230" w:lineRule="exact"/>
        <w:ind w:left="0" w:right="0" w:firstLine="0"/>
        <w:jc w:val="right"/>
        <w:rPr>
          <w:rFonts w:ascii="Times New Roman"/>
          <w:sz w:val="24"/>
        </w:rPr>
      </w:pPr>
      <w:r>
        <w:rPr>
          <w:rFonts w:ascii="Times New Roman"/>
          <w:spacing w:val="-5"/>
          <w:sz w:val="24"/>
        </w:rPr>
        <w:t>143</w:t>
      </w:r>
    </w:p>
    <w:p w14:paraId="54219E6B">
      <w:pPr>
        <w:spacing w:before="0" w:line="228" w:lineRule="exact"/>
        <w:ind w:left="0" w:right="0" w:firstLine="0"/>
        <w:jc w:val="right"/>
        <w:rPr>
          <w:rFonts w:ascii="Times New Roman"/>
          <w:sz w:val="24"/>
        </w:rPr>
      </w:pPr>
      <w:r>
        <w:rPr>
          <w:rFonts w:ascii="Times New Roman"/>
          <w:spacing w:val="-5"/>
          <w:sz w:val="24"/>
        </w:rPr>
        <w:t>144</w:t>
      </w:r>
    </w:p>
    <w:p w14:paraId="14F2922F">
      <w:pPr>
        <w:spacing w:before="0" w:line="228" w:lineRule="exact"/>
        <w:ind w:left="0" w:right="0" w:firstLine="0"/>
        <w:jc w:val="right"/>
        <w:rPr>
          <w:rFonts w:ascii="Times New Roman"/>
          <w:sz w:val="24"/>
        </w:rPr>
      </w:pPr>
      <w:r>
        <w:rPr>
          <w:rFonts w:ascii="Times New Roman"/>
          <w:spacing w:val="-5"/>
          <w:sz w:val="24"/>
        </w:rPr>
        <w:t>145</w:t>
      </w:r>
    </w:p>
    <w:p w14:paraId="4694E367">
      <w:pPr>
        <w:spacing w:before="0" w:line="230" w:lineRule="exact"/>
        <w:ind w:left="0" w:right="0" w:firstLine="0"/>
        <w:jc w:val="right"/>
        <w:rPr>
          <w:rFonts w:ascii="Times New Roman"/>
          <w:sz w:val="24"/>
        </w:rPr>
      </w:pPr>
      <w:r>
        <w:rPr>
          <w:rFonts w:ascii="Times New Roman"/>
          <w:spacing w:val="-5"/>
          <w:sz w:val="24"/>
        </w:rPr>
        <w:t>146</w:t>
      </w:r>
    </w:p>
    <w:p w14:paraId="2364E43C">
      <w:pPr>
        <w:spacing w:before="0" w:line="230" w:lineRule="exact"/>
        <w:ind w:left="0" w:right="0" w:firstLine="0"/>
        <w:jc w:val="right"/>
        <w:rPr>
          <w:rFonts w:ascii="Times New Roman"/>
          <w:sz w:val="24"/>
        </w:rPr>
      </w:pPr>
      <w:r>
        <w:rPr>
          <w:rFonts w:ascii="Times New Roman"/>
          <w:spacing w:val="-5"/>
          <w:sz w:val="24"/>
        </w:rPr>
        <w:t>147</w:t>
      </w:r>
    </w:p>
    <w:p w14:paraId="28E663C1">
      <w:pPr>
        <w:spacing w:before="0" w:line="230" w:lineRule="exact"/>
        <w:ind w:left="0" w:right="0" w:firstLine="0"/>
        <w:jc w:val="right"/>
        <w:rPr>
          <w:rFonts w:ascii="Times New Roman"/>
          <w:sz w:val="24"/>
        </w:rPr>
      </w:pPr>
      <w:r>
        <w:rPr>
          <w:rFonts w:ascii="Times New Roman"/>
          <w:spacing w:val="-5"/>
          <w:sz w:val="24"/>
        </w:rPr>
        <w:t>148</w:t>
      </w:r>
    </w:p>
    <w:p w14:paraId="21A9FCDD">
      <w:pPr>
        <w:spacing w:before="0" w:line="253" w:lineRule="exact"/>
        <w:ind w:left="0" w:right="0" w:firstLine="0"/>
        <w:jc w:val="right"/>
        <w:rPr>
          <w:rFonts w:ascii="Times New Roman"/>
          <w:sz w:val="24"/>
        </w:rPr>
      </w:pPr>
      <w:r>
        <w:rPr>
          <w:rFonts w:ascii="Times New Roman"/>
          <w:spacing w:val="-5"/>
          <w:sz w:val="24"/>
        </w:rPr>
        <w:t>149</w:t>
      </w:r>
    </w:p>
    <w:p w14:paraId="36EEE7C7">
      <w:pPr>
        <w:pStyle w:val="8"/>
        <w:numPr>
          <w:ilvl w:val="1"/>
          <w:numId w:val="7"/>
        </w:numPr>
        <w:tabs>
          <w:tab w:val="left" w:pos="651"/>
        </w:tabs>
        <w:spacing w:before="116" w:after="0" w:line="240" w:lineRule="auto"/>
        <w:ind w:left="651" w:right="0" w:hanging="332"/>
        <w:jc w:val="left"/>
        <w:rPr>
          <w:rFonts w:ascii="Arial"/>
          <w:b/>
          <w:sz w:val="20"/>
        </w:rPr>
      </w:pPr>
      <w:r>
        <w:br w:type="column"/>
      </w:r>
      <w:r>
        <w:rPr>
          <w:rFonts w:ascii="Arial"/>
          <w:b/>
          <w:sz w:val="20"/>
        </w:rPr>
        <w:t>Extraction</w:t>
      </w:r>
      <w:r>
        <w:rPr>
          <w:rFonts w:ascii="Arial"/>
          <w:b/>
          <w:spacing w:val="-9"/>
          <w:sz w:val="20"/>
        </w:rPr>
        <w:t xml:space="preserve"> </w:t>
      </w:r>
      <w:r>
        <w:rPr>
          <w:rFonts w:ascii="Arial"/>
          <w:b/>
          <w:sz w:val="20"/>
        </w:rPr>
        <w:t>of</w:t>
      </w:r>
      <w:r>
        <w:rPr>
          <w:rFonts w:ascii="Arial"/>
          <w:b/>
          <w:spacing w:val="-8"/>
          <w:sz w:val="20"/>
        </w:rPr>
        <w:t xml:space="preserve"> </w:t>
      </w:r>
      <w:r>
        <w:rPr>
          <w:rFonts w:ascii="Arial"/>
          <w:b/>
          <w:sz w:val="20"/>
        </w:rPr>
        <w:t>Nematodes</w:t>
      </w:r>
      <w:r>
        <w:rPr>
          <w:rFonts w:ascii="Arial"/>
          <w:b/>
          <w:spacing w:val="-9"/>
          <w:sz w:val="20"/>
        </w:rPr>
        <w:t xml:space="preserve"> </w:t>
      </w:r>
      <w:r>
        <w:rPr>
          <w:rFonts w:ascii="Arial"/>
          <w:b/>
          <w:sz w:val="20"/>
        </w:rPr>
        <w:t>from</w:t>
      </w:r>
      <w:r>
        <w:rPr>
          <w:rFonts w:ascii="Arial"/>
          <w:b/>
          <w:spacing w:val="-8"/>
          <w:sz w:val="20"/>
        </w:rPr>
        <w:t xml:space="preserve"> </w:t>
      </w:r>
      <w:r>
        <w:rPr>
          <w:rFonts w:ascii="Arial"/>
          <w:b/>
          <w:sz w:val="20"/>
        </w:rPr>
        <w:t>Plant</w:t>
      </w:r>
      <w:r>
        <w:rPr>
          <w:rFonts w:ascii="Arial"/>
          <w:b/>
          <w:spacing w:val="-8"/>
          <w:sz w:val="20"/>
        </w:rPr>
        <w:t xml:space="preserve"> </w:t>
      </w:r>
      <w:r>
        <w:rPr>
          <w:rFonts w:ascii="Arial"/>
          <w:b/>
          <w:spacing w:val="-2"/>
          <w:sz w:val="20"/>
        </w:rPr>
        <w:t>Roots</w:t>
      </w:r>
    </w:p>
    <w:p w14:paraId="01BB8CEF">
      <w:pPr>
        <w:pStyle w:val="4"/>
        <w:spacing w:before="44"/>
        <w:rPr>
          <w:rFonts w:ascii="Arial"/>
          <w:b/>
        </w:rPr>
      </w:pPr>
    </w:p>
    <w:p w14:paraId="7D96E936">
      <w:pPr>
        <w:pStyle w:val="4"/>
        <w:ind w:left="319" w:right="202"/>
        <w:jc w:val="both"/>
      </w:pPr>
      <w:r>
        <w:t>Nematode extraction was done at the Crop Protection laboratory of the Department of Agriculture and Food Science, Cebu Technological University – Barili Campus. Plant root samples</w:t>
      </w:r>
      <w:r>
        <w:rPr>
          <w:spacing w:val="-6"/>
        </w:rPr>
        <w:t xml:space="preserve"> </w:t>
      </w:r>
      <w:r>
        <w:t>were</w:t>
      </w:r>
      <w:r>
        <w:rPr>
          <w:spacing w:val="-6"/>
        </w:rPr>
        <w:t xml:space="preserve"> </w:t>
      </w:r>
      <w:r>
        <w:t>washed</w:t>
      </w:r>
      <w:r>
        <w:rPr>
          <w:spacing w:val="-6"/>
        </w:rPr>
        <w:t xml:space="preserve"> </w:t>
      </w:r>
      <w:r>
        <w:t>with</w:t>
      </w:r>
      <w:r>
        <w:rPr>
          <w:spacing w:val="-6"/>
        </w:rPr>
        <w:t xml:space="preserve"> </w:t>
      </w:r>
      <w:r>
        <w:t>running</w:t>
      </w:r>
      <w:r>
        <w:rPr>
          <w:spacing w:val="-6"/>
        </w:rPr>
        <w:t xml:space="preserve"> </w:t>
      </w:r>
      <w:r>
        <w:t>water</w:t>
      </w:r>
      <w:r>
        <w:rPr>
          <w:spacing w:val="-6"/>
        </w:rPr>
        <w:t xml:space="preserve"> </w:t>
      </w:r>
      <w:r>
        <w:t>and</w:t>
      </w:r>
      <w:r>
        <w:rPr>
          <w:spacing w:val="-6"/>
        </w:rPr>
        <w:t xml:space="preserve"> </w:t>
      </w:r>
      <w:r>
        <w:t>were</w:t>
      </w:r>
      <w:r>
        <w:rPr>
          <w:spacing w:val="-6"/>
        </w:rPr>
        <w:t xml:space="preserve"> </w:t>
      </w:r>
      <w:r>
        <w:t>cut</w:t>
      </w:r>
      <w:r>
        <w:rPr>
          <w:spacing w:val="-6"/>
        </w:rPr>
        <w:t xml:space="preserve"> </w:t>
      </w:r>
      <w:r>
        <w:t>into</w:t>
      </w:r>
      <w:r>
        <w:rPr>
          <w:spacing w:val="-6"/>
        </w:rPr>
        <w:t xml:space="preserve"> </w:t>
      </w:r>
      <w:r>
        <w:t>small</w:t>
      </w:r>
      <w:r>
        <w:rPr>
          <w:spacing w:val="-6"/>
        </w:rPr>
        <w:t xml:space="preserve"> </w:t>
      </w:r>
      <w:r>
        <w:t>pieces,</w:t>
      </w:r>
      <w:r>
        <w:rPr>
          <w:spacing w:val="-6"/>
        </w:rPr>
        <w:t xml:space="preserve"> </w:t>
      </w:r>
      <w:r>
        <w:t>approximately</w:t>
      </w:r>
      <w:r>
        <w:rPr>
          <w:spacing w:val="-6"/>
        </w:rPr>
        <w:t xml:space="preserve"> </w:t>
      </w:r>
      <w:r>
        <w:t>up</w:t>
      </w:r>
      <w:r>
        <w:rPr>
          <w:spacing w:val="-6"/>
        </w:rPr>
        <w:t xml:space="preserve"> </w:t>
      </w:r>
      <w:r>
        <w:t>to 1 cm using a pair of scissors. Then, 5g of cut roots were macerated for about six seconds using a blender. The macerated roots were placed into a wire mesh lined with tissue paper and were placed over a bowl following a modified Baermann tray method. Water was added to the tray just enough to touch the bottom part of the mesh to get a clear suspension. Then, the set-up was incubated for 48 hrs. and application of water mists were done whenever necessary to avoid drying up.</w:t>
      </w:r>
    </w:p>
    <w:p w14:paraId="1AB8B786">
      <w:pPr>
        <w:pStyle w:val="4"/>
        <w:spacing w:before="47"/>
      </w:pPr>
    </w:p>
    <w:p w14:paraId="72D64513">
      <w:pPr>
        <w:pStyle w:val="8"/>
        <w:numPr>
          <w:ilvl w:val="1"/>
          <w:numId w:val="7"/>
        </w:numPr>
        <w:tabs>
          <w:tab w:val="left" w:pos="651"/>
        </w:tabs>
        <w:spacing w:before="0" w:after="0" w:line="240" w:lineRule="auto"/>
        <w:ind w:left="651" w:right="0" w:hanging="332"/>
        <w:jc w:val="left"/>
        <w:rPr>
          <w:rFonts w:ascii="Arial"/>
          <w:b/>
          <w:sz w:val="20"/>
        </w:rPr>
      </w:pPr>
      <w:r>
        <w:rPr>
          <w:rFonts w:ascii="Arial"/>
          <w:b/>
          <w:sz w:val="20"/>
        </w:rPr>
        <w:t>Extraction</w:t>
      </w:r>
      <w:r>
        <w:rPr>
          <w:rFonts w:ascii="Arial"/>
          <w:b/>
          <w:spacing w:val="-10"/>
          <w:sz w:val="20"/>
        </w:rPr>
        <w:t xml:space="preserve"> </w:t>
      </w:r>
      <w:r>
        <w:rPr>
          <w:rFonts w:ascii="Arial"/>
          <w:b/>
          <w:sz w:val="20"/>
        </w:rPr>
        <w:t>of</w:t>
      </w:r>
      <w:r>
        <w:rPr>
          <w:rFonts w:ascii="Arial"/>
          <w:b/>
          <w:spacing w:val="-8"/>
          <w:sz w:val="20"/>
        </w:rPr>
        <w:t xml:space="preserve"> </w:t>
      </w:r>
      <w:r>
        <w:rPr>
          <w:rFonts w:ascii="Arial"/>
          <w:b/>
          <w:sz w:val="20"/>
        </w:rPr>
        <w:t>Nematodes</w:t>
      </w:r>
      <w:r>
        <w:rPr>
          <w:rFonts w:ascii="Arial"/>
          <w:b/>
          <w:spacing w:val="-8"/>
          <w:sz w:val="20"/>
        </w:rPr>
        <w:t xml:space="preserve"> </w:t>
      </w:r>
      <w:r>
        <w:rPr>
          <w:rFonts w:ascii="Arial"/>
          <w:b/>
          <w:sz w:val="20"/>
        </w:rPr>
        <w:t>from</w:t>
      </w:r>
      <w:r>
        <w:rPr>
          <w:rFonts w:ascii="Arial"/>
          <w:b/>
          <w:spacing w:val="-9"/>
          <w:sz w:val="20"/>
        </w:rPr>
        <w:t xml:space="preserve"> </w:t>
      </w:r>
      <w:r>
        <w:rPr>
          <w:rFonts w:ascii="Arial"/>
          <w:b/>
          <w:spacing w:val="-4"/>
          <w:sz w:val="20"/>
        </w:rPr>
        <w:t>Soil</w:t>
      </w:r>
    </w:p>
    <w:p w14:paraId="50D874D9">
      <w:pPr>
        <w:pStyle w:val="4"/>
        <w:spacing w:before="1"/>
        <w:rPr>
          <w:rFonts w:ascii="Arial"/>
          <w:b/>
        </w:rPr>
      </w:pPr>
    </w:p>
    <w:p w14:paraId="28C8D8ED">
      <w:pPr>
        <w:pStyle w:val="4"/>
        <w:ind w:left="319" w:right="202"/>
        <w:jc w:val="both"/>
      </w:pPr>
      <w:r>
        <w:t>Soil samples were mixed thoroughly and 200 mL representative were processed using a combination of decanting and sieving (using a 212 µm and 53 µm aperture size) methods followed</w:t>
      </w:r>
      <w:r>
        <w:rPr>
          <w:spacing w:val="-9"/>
        </w:rPr>
        <w:t xml:space="preserve"> </w:t>
      </w:r>
      <w:r>
        <w:t>by</w:t>
      </w:r>
      <w:r>
        <w:rPr>
          <w:spacing w:val="-9"/>
        </w:rPr>
        <w:t xml:space="preserve"> </w:t>
      </w:r>
      <w:r>
        <w:t>incubation</w:t>
      </w:r>
      <w:r>
        <w:rPr>
          <w:spacing w:val="-9"/>
        </w:rPr>
        <w:t xml:space="preserve"> </w:t>
      </w:r>
      <w:r>
        <w:t>in</w:t>
      </w:r>
      <w:r>
        <w:rPr>
          <w:spacing w:val="-9"/>
        </w:rPr>
        <w:t xml:space="preserve"> </w:t>
      </w:r>
      <w:r>
        <w:t>modified</w:t>
      </w:r>
      <w:r>
        <w:rPr>
          <w:spacing w:val="-9"/>
        </w:rPr>
        <w:t xml:space="preserve"> </w:t>
      </w:r>
      <w:r>
        <w:t>Baermann</w:t>
      </w:r>
      <w:r>
        <w:rPr>
          <w:spacing w:val="-9"/>
        </w:rPr>
        <w:t xml:space="preserve"> </w:t>
      </w:r>
      <w:r>
        <w:t>tray</w:t>
      </w:r>
      <w:r>
        <w:rPr>
          <w:spacing w:val="-9"/>
        </w:rPr>
        <w:t xml:space="preserve"> </w:t>
      </w:r>
      <w:r>
        <w:t>method.</w:t>
      </w:r>
      <w:r>
        <w:rPr>
          <w:spacing w:val="-9"/>
        </w:rPr>
        <w:t xml:space="preserve"> </w:t>
      </w:r>
      <w:r>
        <w:t>The</w:t>
      </w:r>
      <w:r>
        <w:rPr>
          <w:spacing w:val="-9"/>
        </w:rPr>
        <w:t xml:space="preserve"> </w:t>
      </w:r>
      <w:r>
        <w:t>soil</w:t>
      </w:r>
      <w:r>
        <w:rPr>
          <w:spacing w:val="-8"/>
        </w:rPr>
        <w:t xml:space="preserve"> </w:t>
      </w:r>
      <w:r>
        <w:t>was</w:t>
      </w:r>
      <w:r>
        <w:rPr>
          <w:spacing w:val="-9"/>
        </w:rPr>
        <w:t xml:space="preserve"> </w:t>
      </w:r>
      <w:r>
        <w:t>placed</w:t>
      </w:r>
      <w:r>
        <w:rPr>
          <w:spacing w:val="-9"/>
        </w:rPr>
        <w:t xml:space="preserve"> </w:t>
      </w:r>
      <w:r>
        <w:t>in</w:t>
      </w:r>
      <w:r>
        <w:rPr>
          <w:spacing w:val="-9"/>
        </w:rPr>
        <w:t xml:space="preserve"> </w:t>
      </w:r>
      <w:r>
        <w:t>a</w:t>
      </w:r>
      <w:r>
        <w:rPr>
          <w:spacing w:val="-9"/>
        </w:rPr>
        <w:t xml:space="preserve"> </w:t>
      </w:r>
      <w:r>
        <w:t>wire</w:t>
      </w:r>
      <w:r>
        <w:rPr>
          <w:spacing w:val="-9"/>
        </w:rPr>
        <w:t xml:space="preserve"> </w:t>
      </w:r>
      <w:r>
        <w:t>mesh lined</w:t>
      </w:r>
      <w:r>
        <w:rPr>
          <w:spacing w:val="-3"/>
        </w:rPr>
        <w:t xml:space="preserve"> </w:t>
      </w:r>
      <w:r>
        <w:t>with</w:t>
      </w:r>
      <w:r>
        <w:rPr>
          <w:spacing w:val="-3"/>
        </w:rPr>
        <w:t xml:space="preserve"> </w:t>
      </w:r>
      <w:r>
        <w:t>tissue</w:t>
      </w:r>
      <w:r>
        <w:rPr>
          <w:spacing w:val="-3"/>
        </w:rPr>
        <w:t xml:space="preserve"> </w:t>
      </w:r>
      <w:r>
        <w:t>paper</w:t>
      </w:r>
      <w:r>
        <w:rPr>
          <w:spacing w:val="-2"/>
        </w:rPr>
        <w:t xml:space="preserve"> </w:t>
      </w:r>
      <w:r>
        <w:t>which</w:t>
      </w:r>
      <w:r>
        <w:rPr>
          <w:spacing w:val="-3"/>
        </w:rPr>
        <w:t xml:space="preserve"> </w:t>
      </w:r>
      <w:r>
        <w:t>were</w:t>
      </w:r>
      <w:r>
        <w:rPr>
          <w:spacing w:val="-3"/>
        </w:rPr>
        <w:t xml:space="preserve"> </w:t>
      </w:r>
      <w:r>
        <w:t>placed</w:t>
      </w:r>
      <w:r>
        <w:rPr>
          <w:spacing w:val="-3"/>
        </w:rPr>
        <w:t xml:space="preserve"> </w:t>
      </w:r>
      <w:r>
        <w:t>over</w:t>
      </w:r>
      <w:r>
        <w:rPr>
          <w:spacing w:val="-2"/>
        </w:rPr>
        <w:t xml:space="preserve"> </w:t>
      </w:r>
      <w:r>
        <w:t>into</w:t>
      </w:r>
      <w:r>
        <w:rPr>
          <w:spacing w:val="-3"/>
        </w:rPr>
        <w:t xml:space="preserve"> </w:t>
      </w:r>
      <w:r>
        <w:t>a</w:t>
      </w:r>
      <w:r>
        <w:rPr>
          <w:spacing w:val="-3"/>
        </w:rPr>
        <w:t xml:space="preserve"> </w:t>
      </w:r>
      <w:r>
        <w:t>dish</w:t>
      </w:r>
      <w:r>
        <w:rPr>
          <w:spacing w:val="-3"/>
        </w:rPr>
        <w:t xml:space="preserve"> </w:t>
      </w:r>
      <w:r>
        <w:t>water</w:t>
      </w:r>
      <w:r>
        <w:rPr>
          <w:spacing w:val="-2"/>
        </w:rPr>
        <w:t xml:space="preserve"> </w:t>
      </w:r>
      <w:r>
        <w:t>and</w:t>
      </w:r>
      <w:r>
        <w:rPr>
          <w:spacing w:val="-3"/>
        </w:rPr>
        <w:t xml:space="preserve"> </w:t>
      </w:r>
      <w:r>
        <w:t>left</w:t>
      </w:r>
      <w:r>
        <w:rPr>
          <w:spacing w:val="-2"/>
        </w:rPr>
        <w:t xml:space="preserve"> </w:t>
      </w:r>
      <w:r>
        <w:t>at</w:t>
      </w:r>
      <w:r>
        <w:rPr>
          <w:spacing w:val="-2"/>
        </w:rPr>
        <w:t xml:space="preserve"> </w:t>
      </w:r>
      <w:r>
        <w:t>room</w:t>
      </w:r>
      <w:r>
        <w:rPr>
          <w:spacing w:val="-3"/>
        </w:rPr>
        <w:t xml:space="preserve"> </w:t>
      </w:r>
      <w:r>
        <w:t>temperature for 48 hrs.</w:t>
      </w:r>
    </w:p>
    <w:p w14:paraId="75541254">
      <w:pPr>
        <w:pStyle w:val="8"/>
        <w:numPr>
          <w:ilvl w:val="1"/>
          <w:numId w:val="7"/>
        </w:numPr>
        <w:tabs>
          <w:tab w:val="left" w:pos="651"/>
        </w:tabs>
        <w:spacing w:before="228" w:after="0" w:line="240" w:lineRule="auto"/>
        <w:ind w:left="651" w:right="0" w:hanging="332"/>
        <w:jc w:val="left"/>
        <w:rPr>
          <w:rFonts w:ascii="Arial"/>
          <w:b/>
          <w:sz w:val="20"/>
        </w:rPr>
      </w:pPr>
      <w:r>
        <w:rPr>
          <w:rFonts w:ascii="Arial"/>
          <w:b/>
          <w:sz w:val="20"/>
        </w:rPr>
        <w:t>Preservation</w:t>
      </w:r>
      <w:r>
        <w:rPr>
          <w:rFonts w:ascii="Arial"/>
          <w:b/>
          <w:spacing w:val="-10"/>
          <w:sz w:val="20"/>
        </w:rPr>
        <w:t xml:space="preserve"> </w:t>
      </w:r>
      <w:r>
        <w:rPr>
          <w:rFonts w:ascii="Arial"/>
          <w:b/>
          <w:sz w:val="20"/>
        </w:rPr>
        <w:t>of</w:t>
      </w:r>
      <w:r>
        <w:rPr>
          <w:rFonts w:ascii="Arial"/>
          <w:b/>
          <w:spacing w:val="-8"/>
          <w:sz w:val="20"/>
        </w:rPr>
        <w:t xml:space="preserve"> </w:t>
      </w:r>
      <w:r>
        <w:rPr>
          <w:rFonts w:ascii="Arial"/>
          <w:b/>
          <w:spacing w:val="-2"/>
          <w:sz w:val="20"/>
        </w:rPr>
        <w:t>Nematodes</w:t>
      </w:r>
    </w:p>
    <w:p w14:paraId="05E5DE4F">
      <w:pPr>
        <w:pStyle w:val="4"/>
        <w:spacing w:before="1"/>
        <w:rPr>
          <w:rFonts w:ascii="Arial"/>
          <w:b/>
        </w:rPr>
      </w:pPr>
    </w:p>
    <w:p w14:paraId="59B6C2CB">
      <w:pPr>
        <w:pStyle w:val="4"/>
        <w:ind w:left="319" w:right="202"/>
        <w:jc w:val="both"/>
      </w:pPr>
      <w:r>
        <w:t>After the specified extraction time, nematode suspensions were collected into test tubes and were allowed to settle for 12 hrs. The supernatant was sucked using a pipette to reduce the volume of suspension. Nematodes were killed and fixed by adding hot 4% formalin (65°C- 70°C) into the nematode suspensions. Preserved nematodes were placed in the refrigerator until identification and assessment of population density.</w:t>
      </w:r>
    </w:p>
    <w:p w14:paraId="2756E254">
      <w:pPr>
        <w:pStyle w:val="4"/>
        <w:spacing w:before="2"/>
      </w:pPr>
    </w:p>
    <w:p w14:paraId="5A0E2D4A">
      <w:pPr>
        <w:spacing w:before="0"/>
        <w:ind w:left="319" w:right="0" w:firstLine="0"/>
        <w:jc w:val="left"/>
        <w:rPr>
          <w:rFonts w:ascii="Arial"/>
          <w:b/>
          <w:sz w:val="20"/>
        </w:rPr>
      </w:pPr>
      <w:r>
        <w:rPr>
          <w:rFonts w:ascii="Arial"/>
          <w:b/>
          <w:sz w:val="20"/>
        </w:rPr>
        <w:t>2.4</w:t>
      </w:r>
      <w:r>
        <w:rPr>
          <w:rFonts w:ascii="Arial"/>
          <w:b/>
          <w:spacing w:val="-11"/>
          <w:sz w:val="20"/>
        </w:rPr>
        <w:t xml:space="preserve"> </w:t>
      </w:r>
      <w:r>
        <w:rPr>
          <w:rFonts w:ascii="Arial"/>
          <w:b/>
          <w:sz w:val="20"/>
        </w:rPr>
        <w:t>Identification</w:t>
      </w:r>
      <w:r>
        <w:rPr>
          <w:rFonts w:ascii="Arial"/>
          <w:b/>
          <w:spacing w:val="-10"/>
          <w:sz w:val="20"/>
        </w:rPr>
        <w:t xml:space="preserve"> </w:t>
      </w:r>
      <w:r>
        <w:rPr>
          <w:rFonts w:ascii="Arial"/>
          <w:b/>
          <w:sz w:val="20"/>
        </w:rPr>
        <w:t>of</w:t>
      </w:r>
      <w:r>
        <w:rPr>
          <w:rFonts w:ascii="Arial"/>
          <w:b/>
          <w:spacing w:val="-10"/>
          <w:sz w:val="20"/>
        </w:rPr>
        <w:t xml:space="preserve"> </w:t>
      </w:r>
      <w:r>
        <w:rPr>
          <w:rFonts w:ascii="Arial"/>
          <w:b/>
          <w:sz w:val="20"/>
        </w:rPr>
        <w:t>Plant-Parasitic</w:t>
      </w:r>
      <w:r>
        <w:rPr>
          <w:rFonts w:ascii="Arial"/>
          <w:b/>
          <w:spacing w:val="-10"/>
          <w:sz w:val="20"/>
        </w:rPr>
        <w:t xml:space="preserve"> </w:t>
      </w:r>
      <w:r>
        <w:rPr>
          <w:rFonts w:ascii="Arial"/>
          <w:b/>
          <w:spacing w:val="-2"/>
          <w:sz w:val="20"/>
        </w:rPr>
        <w:t>Nematodes</w:t>
      </w:r>
    </w:p>
    <w:p w14:paraId="011585D3">
      <w:pPr>
        <w:pStyle w:val="4"/>
        <w:spacing w:before="226"/>
        <w:ind w:left="319" w:right="202"/>
        <w:jc w:val="both"/>
      </w:pPr>
      <w:r>
        <w:t>The extracted nematodes from soil and root samples were manually picked using a picking needle</w:t>
      </w:r>
      <w:r>
        <w:rPr>
          <w:spacing w:val="-6"/>
        </w:rPr>
        <w:t xml:space="preserve"> </w:t>
      </w:r>
      <w:r>
        <w:t>from</w:t>
      </w:r>
      <w:r>
        <w:rPr>
          <w:spacing w:val="-6"/>
        </w:rPr>
        <w:t xml:space="preserve"> </w:t>
      </w:r>
      <w:r>
        <w:t>the</w:t>
      </w:r>
      <w:r>
        <w:rPr>
          <w:spacing w:val="-6"/>
        </w:rPr>
        <w:t xml:space="preserve"> </w:t>
      </w:r>
      <w:r>
        <w:t>clear</w:t>
      </w:r>
      <w:r>
        <w:rPr>
          <w:spacing w:val="-5"/>
        </w:rPr>
        <w:t xml:space="preserve"> </w:t>
      </w:r>
      <w:r>
        <w:t>suspension</w:t>
      </w:r>
      <w:r>
        <w:rPr>
          <w:spacing w:val="-6"/>
        </w:rPr>
        <w:t xml:space="preserve"> </w:t>
      </w:r>
      <w:r>
        <w:t>under</w:t>
      </w:r>
      <w:r>
        <w:rPr>
          <w:spacing w:val="-5"/>
        </w:rPr>
        <w:t xml:space="preserve"> </w:t>
      </w:r>
      <w:r>
        <w:t>a</w:t>
      </w:r>
      <w:r>
        <w:rPr>
          <w:spacing w:val="-6"/>
        </w:rPr>
        <w:t xml:space="preserve"> </w:t>
      </w:r>
      <w:r>
        <w:t>stereomicroscope</w:t>
      </w:r>
      <w:r>
        <w:commentReference w:id="1"/>
      </w:r>
      <w:r>
        <w:rPr>
          <w:spacing w:val="-6"/>
        </w:rPr>
        <w:t xml:space="preserve"> </w:t>
      </w:r>
      <w:r>
        <w:t>and</w:t>
      </w:r>
      <w:r>
        <w:rPr>
          <w:spacing w:val="-6"/>
        </w:rPr>
        <w:t xml:space="preserve"> </w:t>
      </w:r>
      <w:r>
        <w:t>were</w:t>
      </w:r>
      <w:r>
        <w:rPr>
          <w:spacing w:val="-6"/>
        </w:rPr>
        <w:t xml:space="preserve"> </w:t>
      </w:r>
      <w:r>
        <w:t>mounted</w:t>
      </w:r>
      <w:r>
        <w:rPr>
          <w:spacing w:val="-6"/>
        </w:rPr>
        <w:t xml:space="preserve"> </w:t>
      </w:r>
      <w:r>
        <w:t>to</w:t>
      </w:r>
      <w:r>
        <w:rPr>
          <w:spacing w:val="-6"/>
        </w:rPr>
        <w:t xml:space="preserve"> </w:t>
      </w:r>
      <w:r>
        <w:t>glass</w:t>
      </w:r>
      <w:r>
        <w:rPr>
          <w:spacing w:val="-6"/>
        </w:rPr>
        <w:t xml:space="preserve"> </w:t>
      </w:r>
      <w:r>
        <w:t>slide with a drop of water, covered with cover slip and sealed with colorless nail polish to prevent drying up of mounts. Plant-parasitic nematodes were identified to genus level following keys and references of Siddiqi (2006), Mekete et al. (2012), and others.</w:t>
      </w:r>
      <w:r>
        <w:commentReference w:id="2"/>
      </w:r>
    </w:p>
    <w:p w14:paraId="3B561921">
      <w:pPr>
        <w:pStyle w:val="4"/>
        <w:spacing w:before="3"/>
      </w:pPr>
    </w:p>
    <w:p w14:paraId="0A2C75D1">
      <w:pPr>
        <w:spacing w:before="0"/>
        <w:ind w:left="319" w:right="0" w:firstLine="0"/>
        <w:jc w:val="left"/>
        <w:rPr>
          <w:rFonts w:ascii="Arial"/>
          <w:b/>
          <w:sz w:val="20"/>
        </w:rPr>
      </w:pPr>
      <w:r>
        <w:rPr>
          <w:rFonts w:ascii="Arial"/>
          <w:b/>
          <w:sz w:val="20"/>
        </w:rPr>
        <w:t>2.4</w:t>
      </w:r>
      <w:r>
        <w:rPr>
          <w:rFonts w:ascii="Arial"/>
          <w:b/>
          <w:spacing w:val="-9"/>
          <w:sz w:val="20"/>
        </w:rPr>
        <w:t xml:space="preserve"> </w:t>
      </w:r>
      <w:r>
        <w:rPr>
          <w:rFonts w:ascii="Arial"/>
          <w:b/>
          <w:sz w:val="20"/>
        </w:rPr>
        <w:t>Assessment</w:t>
      </w:r>
      <w:r>
        <w:rPr>
          <w:rFonts w:ascii="Arial"/>
          <w:b/>
          <w:spacing w:val="-7"/>
          <w:sz w:val="20"/>
        </w:rPr>
        <w:t xml:space="preserve"> </w:t>
      </w:r>
      <w:r>
        <w:rPr>
          <w:rFonts w:ascii="Arial"/>
          <w:b/>
          <w:sz w:val="20"/>
        </w:rPr>
        <w:t>of</w:t>
      </w:r>
      <w:r>
        <w:rPr>
          <w:rFonts w:ascii="Arial"/>
          <w:b/>
          <w:spacing w:val="-7"/>
          <w:sz w:val="20"/>
        </w:rPr>
        <w:t xml:space="preserve"> </w:t>
      </w:r>
      <w:r>
        <w:rPr>
          <w:rFonts w:ascii="Arial"/>
          <w:b/>
          <w:sz w:val="20"/>
        </w:rPr>
        <w:t>Nematode</w:t>
      </w:r>
      <w:r>
        <w:rPr>
          <w:rFonts w:ascii="Arial"/>
          <w:b/>
          <w:spacing w:val="-7"/>
          <w:sz w:val="20"/>
        </w:rPr>
        <w:t xml:space="preserve"> </w:t>
      </w:r>
      <w:r>
        <w:rPr>
          <w:rFonts w:ascii="Arial"/>
          <w:b/>
          <w:sz w:val="20"/>
        </w:rPr>
        <w:t>Population</w:t>
      </w:r>
      <w:r>
        <w:rPr>
          <w:rFonts w:ascii="Arial"/>
          <w:b/>
          <w:spacing w:val="-7"/>
          <w:sz w:val="20"/>
        </w:rPr>
        <w:t xml:space="preserve"> </w:t>
      </w:r>
      <w:r>
        <w:rPr>
          <w:rFonts w:ascii="Arial"/>
          <w:b/>
          <w:sz w:val="20"/>
        </w:rPr>
        <w:t>Density</w:t>
      </w:r>
      <w:r>
        <w:rPr>
          <w:rFonts w:ascii="Arial"/>
          <w:b/>
          <w:spacing w:val="-7"/>
          <w:sz w:val="20"/>
        </w:rPr>
        <w:t xml:space="preserve"> </w:t>
      </w:r>
      <w:r>
        <w:rPr>
          <w:rFonts w:ascii="Arial"/>
          <w:b/>
          <w:sz w:val="20"/>
        </w:rPr>
        <w:t>and</w:t>
      </w:r>
      <w:r>
        <w:rPr>
          <w:rFonts w:ascii="Arial"/>
          <w:b/>
          <w:spacing w:val="-7"/>
          <w:sz w:val="20"/>
        </w:rPr>
        <w:t xml:space="preserve"> </w:t>
      </w:r>
      <w:r>
        <w:rPr>
          <w:rFonts w:ascii="Arial"/>
          <w:b/>
          <w:spacing w:val="-2"/>
          <w:sz w:val="20"/>
        </w:rPr>
        <w:t>Prevalence</w:t>
      </w:r>
    </w:p>
    <w:p w14:paraId="5783F58A">
      <w:pPr>
        <w:pStyle w:val="4"/>
        <w:spacing w:before="2"/>
        <w:rPr>
          <w:rFonts w:ascii="Arial"/>
          <w:b/>
        </w:rPr>
      </w:pPr>
    </w:p>
    <w:p w14:paraId="47B3C752">
      <w:pPr>
        <w:pStyle w:val="4"/>
        <w:spacing w:before="1" w:line="237" w:lineRule="auto"/>
        <w:ind w:left="319" w:right="201"/>
        <w:jc w:val="both"/>
      </w:pPr>
      <w:r>
        <w:t>Population densities of plant-parasitic genera from root and soil samples per plant per sampling site were determined in three 5 ml aliquots in a counting dish under a stereomicroscope (Olympus, Germany). Nematode counts were expressed as 5g/roots and per 200 ml soil.</w:t>
      </w:r>
    </w:p>
    <w:p w14:paraId="70AE03F8">
      <w:pPr>
        <w:pStyle w:val="4"/>
        <w:spacing w:before="4"/>
        <w:ind w:left="319" w:right="204" w:firstLine="720"/>
        <w:jc w:val="both"/>
      </w:pPr>
      <w:r>
        <w:t>The</w:t>
      </w:r>
      <w:r>
        <w:rPr>
          <w:spacing w:val="-8"/>
        </w:rPr>
        <w:t xml:space="preserve"> </w:t>
      </w:r>
      <w:r>
        <w:t>prevalence</w:t>
      </w:r>
      <w:r>
        <w:rPr>
          <w:spacing w:val="-8"/>
        </w:rPr>
        <w:t xml:space="preserve"> </w:t>
      </w:r>
      <w:r>
        <w:t>of</w:t>
      </w:r>
      <w:r>
        <w:rPr>
          <w:spacing w:val="-7"/>
        </w:rPr>
        <w:t xml:space="preserve"> </w:t>
      </w:r>
      <w:r>
        <w:t>plant-parasitic</w:t>
      </w:r>
      <w:r>
        <w:rPr>
          <w:spacing w:val="-8"/>
        </w:rPr>
        <w:t xml:space="preserve"> </w:t>
      </w:r>
      <w:r>
        <w:t>nematode</w:t>
      </w:r>
      <w:r>
        <w:rPr>
          <w:spacing w:val="-8"/>
        </w:rPr>
        <w:t xml:space="preserve"> </w:t>
      </w:r>
      <w:r>
        <w:t>genera</w:t>
      </w:r>
      <w:r>
        <w:rPr>
          <w:spacing w:val="-8"/>
        </w:rPr>
        <w:t xml:space="preserve"> </w:t>
      </w:r>
      <w:r>
        <w:t>in</w:t>
      </w:r>
      <w:r>
        <w:rPr>
          <w:spacing w:val="-8"/>
        </w:rPr>
        <w:t xml:space="preserve"> </w:t>
      </w:r>
      <w:r>
        <w:t>roots</w:t>
      </w:r>
      <w:r>
        <w:rPr>
          <w:spacing w:val="-8"/>
        </w:rPr>
        <w:t xml:space="preserve"> </w:t>
      </w:r>
      <w:r>
        <w:t>and</w:t>
      </w:r>
      <w:r>
        <w:rPr>
          <w:spacing w:val="-8"/>
        </w:rPr>
        <w:t xml:space="preserve"> </w:t>
      </w:r>
      <w:r>
        <w:t>soil</w:t>
      </w:r>
      <w:r>
        <w:rPr>
          <w:spacing w:val="-7"/>
        </w:rPr>
        <w:t xml:space="preserve"> </w:t>
      </w:r>
      <w:r>
        <w:t>were</w:t>
      </w:r>
      <w:r>
        <w:rPr>
          <w:spacing w:val="-8"/>
        </w:rPr>
        <w:t xml:space="preserve"> </w:t>
      </w:r>
      <w:r>
        <w:t>determined using the relationship between abundance index (AI) and frequency (F) of occurrence computed using the formula:</w:t>
      </w:r>
    </w:p>
    <w:p w14:paraId="7E50770E">
      <w:pPr>
        <w:pStyle w:val="4"/>
        <w:spacing w:before="217"/>
        <w:ind w:left="3398"/>
      </w:pPr>
      <w:r>
        <mc:AlternateContent>
          <mc:Choice Requires="wps">
            <w:drawing>
              <wp:anchor distT="0" distB="0" distL="0" distR="0" simplePos="0" relativeHeight="251661312" behindDoc="0" locked="0" layoutInCell="1" allowOverlap="1">
                <wp:simplePos x="0" y="0"/>
                <wp:positionH relativeFrom="page">
                  <wp:posOffset>3239770</wp:posOffset>
                </wp:positionH>
                <wp:positionV relativeFrom="paragraph">
                  <wp:posOffset>457835</wp:posOffset>
                </wp:positionV>
                <wp:extent cx="2520950" cy="9525"/>
                <wp:effectExtent l="0" t="0" r="0" b="0"/>
                <wp:wrapNone/>
                <wp:docPr id="7" name="Graphic 7"/>
                <wp:cNvGraphicFramePr/>
                <a:graphic xmlns:a="http://schemas.openxmlformats.org/drawingml/2006/main">
                  <a:graphicData uri="http://schemas.microsoft.com/office/word/2010/wordprocessingShape">
                    <wps:wsp>
                      <wps:cNvSpPr/>
                      <wps:spPr>
                        <a:xfrm>
                          <a:off x="0" y="0"/>
                          <a:ext cx="2520950" cy="9525"/>
                        </a:xfrm>
                        <a:custGeom>
                          <a:avLst/>
                          <a:gdLst/>
                          <a:ahLst/>
                          <a:cxnLst/>
                          <a:rect l="l" t="t" r="r" b="b"/>
                          <a:pathLst>
                            <a:path w="2520950" h="9525">
                              <a:moveTo>
                                <a:pt x="2520696" y="0"/>
                              </a:moveTo>
                              <a:lnTo>
                                <a:pt x="0" y="0"/>
                              </a:lnTo>
                              <a:lnTo>
                                <a:pt x="0" y="9143"/>
                              </a:lnTo>
                              <a:lnTo>
                                <a:pt x="2520696" y="9143"/>
                              </a:lnTo>
                              <a:lnTo>
                                <a:pt x="2520696" y="0"/>
                              </a:lnTo>
                              <a:close/>
                            </a:path>
                          </a:pathLst>
                        </a:custGeom>
                        <a:solidFill>
                          <a:srgbClr val="000000"/>
                        </a:solidFill>
                      </wps:spPr>
                      <wps:bodyPr wrap="square" lIns="0" tIns="0" rIns="0" bIns="0" rtlCol="0">
                        <a:noAutofit/>
                      </wps:bodyPr>
                    </wps:wsp>
                  </a:graphicData>
                </a:graphic>
              </wp:anchor>
            </w:drawing>
          </mc:Choice>
          <mc:Fallback>
            <w:pict>
              <v:shape id="Graphic 7" o:spid="_x0000_s1026" o:spt="100" style="position:absolute;left:0pt;margin-left:255.1pt;margin-top:36.05pt;height:0.75pt;width:198.5pt;mso-position-horizontal-relative:page;z-index:251661312;mso-width-relative:page;mso-height-relative:page;" fillcolor="#000000" filled="t" stroked="f" coordsize="2520950,9525" o:gfxdata="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9XnhF&#10;1wAAAAkBAAAPAAAAAAAAAAEAIAAAACIAAABkcnMvZG93bnJldi54bWxQSwECFAAUAAAACACHTuJA&#10;tJy7niICAADcBAAADgAAAAAAAAABACAAAAAmAQAAZHJzL2Uyb0RvYy54bWxQSwUGAAAAAAYABgBZ&#10;AQAAugUAAAAA&#10;" path="m2520696,0l0,0,0,9143,2520696,9143,2520696,0xe">
                <v:fill on="t" focussize="0,0"/>
                <v:stroke on="f"/>
                <v:imagedata o:title=""/>
                <o:lock v:ext="edit" aspectratio="f"/>
                <v:textbox inset="0mm,0mm,0mm,0mm"/>
              </v:shape>
            </w:pict>
          </mc:Fallback>
        </mc:AlternateContent>
      </w:r>
      <w:r>
        <w:t>total</w:t>
      </w:r>
      <w:r>
        <w:rPr>
          <w:spacing w:val="-6"/>
        </w:rPr>
        <w:t xml:space="preserve"> </w:t>
      </w:r>
      <w:r>
        <w:t>number</w:t>
      </w:r>
      <w:r>
        <w:rPr>
          <w:spacing w:val="-5"/>
        </w:rPr>
        <w:t xml:space="preserve"> </w:t>
      </w:r>
      <w:r>
        <w:t>of</w:t>
      </w:r>
      <w:r>
        <w:rPr>
          <w:spacing w:val="-5"/>
        </w:rPr>
        <w:t xml:space="preserve"> </w:t>
      </w:r>
      <w:r>
        <w:t>nematodes</w:t>
      </w:r>
      <w:r>
        <w:rPr>
          <w:spacing w:val="-5"/>
        </w:rPr>
        <w:t xml:space="preserve"> </w:t>
      </w:r>
      <w:r>
        <w:t>per</w:t>
      </w:r>
      <w:r>
        <w:rPr>
          <w:spacing w:val="-5"/>
        </w:rPr>
        <w:t xml:space="preserve"> </w:t>
      </w:r>
      <w:r>
        <w:t>gram</w:t>
      </w:r>
      <w:r>
        <w:rPr>
          <w:spacing w:val="-5"/>
        </w:rPr>
        <w:t xml:space="preserve"> </w:t>
      </w:r>
      <w:r>
        <w:t>roots</w:t>
      </w:r>
      <w:r>
        <w:rPr>
          <w:spacing w:val="-5"/>
        </w:rPr>
        <w:t xml:space="preserve"> or</w:t>
      </w:r>
    </w:p>
    <w:p w14:paraId="2D61B1BE">
      <w:pPr>
        <w:pStyle w:val="4"/>
        <w:spacing w:after="0"/>
        <w:sectPr>
          <w:pgSz w:w="12240" w:h="15840"/>
          <w:pgMar w:top="1320" w:right="1800" w:bottom="280" w:left="0" w:header="44" w:footer="0" w:gutter="0"/>
          <w:cols w:equalWidth="0" w:num="2">
            <w:col w:w="1666" w:space="40"/>
            <w:col w:w="8734"/>
          </w:cols>
        </w:sectPr>
      </w:pPr>
    </w:p>
    <w:p w14:paraId="6C94EB4A">
      <w:pPr>
        <w:spacing w:before="113"/>
        <w:ind w:left="0" w:right="38" w:firstLine="0"/>
        <w:jc w:val="right"/>
        <w:rPr>
          <w:rFonts w:ascii="Times New Roman"/>
          <w:sz w:val="24"/>
        </w:rPr>
      </w:pPr>
      <w:r>
        <w:rPr>
          <w:rFonts w:ascii="Times New Roman"/>
          <w:spacing w:val="-5"/>
          <w:sz w:val="24"/>
        </w:rPr>
        <w:t>150</w:t>
      </w:r>
    </w:p>
    <w:p w14:paraId="22C39CBD">
      <w:pPr>
        <w:spacing w:before="84" w:line="258" w:lineRule="exact"/>
        <w:ind w:left="0" w:right="38" w:firstLine="0"/>
        <w:jc w:val="right"/>
        <w:rPr>
          <w:rFonts w:ascii="Times New Roman"/>
          <w:sz w:val="24"/>
        </w:rPr>
      </w:pPr>
      <w:r>
        <w:rPr>
          <w:rFonts w:ascii="Times New Roman"/>
          <w:sz w:val="24"/>
        </w:rPr>
        <mc:AlternateContent>
          <mc:Choice Requires="wps">
            <w:drawing>
              <wp:anchor distT="0" distB="0" distL="0" distR="0" simplePos="0" relativeHeight="251661312" behindDoc="0" locked="0" layoutInCell="1" allowOverlap="1">
                <wp:simplePos x="0" y="0"/>
                <wp:positionH relativeFrom="page">
                  <wp:posOffset>2956560</wp:posOffset>
                </wp:positionH>
                <wp:positionV relativeFrom="paragraph">
                  <wp:posOffset>390525</wp:posOffset>
                </wp:positionV>
                <wp:extent cx="2472055" cy="9525"/>
                <wp:effectExtent l="0" t="0" r="0" b="0"/>
                <wp:wrapNone/>
                <wp:docPr id="8" name="Graphic 8"/>
                <wp:cNvGraphicFramePr/>
                <a:graphic xmlns:a="http://schemas.openxmlformats.org/drawingml/2006/main">
                  <a:graphicData uri="http://schemas.microsoft.com/office/word/2010/wordprocessingShape">
                    <wps:wsp>
                      <wps:cNvSpPr/>
                      <wps:spPr>
                        <a:xfrm>
                          <a:off x="0" y="0"/>
                          <a:ext cx="2472055" cy="9525"/>
                        </a:xfrm>
                        <a:custGeom>
                          <a:avLst/>
                          <a:gdLst/>
                          <a:ahLst/>
                          <a:cxnLst/>
                          <a:rect l="l" t="t" r="r" b="b"/>
                          <a:pathLst>
                            <a:path w="2472055" h="9525">
                              <a:moveTo>
                                <a:pt x="2471928" y="0"/>
                              </a:moveTo>
                              <a:lnTo>
                                <a:pt x="0" y="0"/>
                              </a:lnTo>
                              <a:lnTo>
                                <a:pt x="0" y="9143"/>
                              </a:lnTo>
                              <a:lnTo>
                                <a:pt x="2471928" y="9143"/>
                              </a:lnTo>
                              <a:lnTo>
                                <a:pt x="2471928" y="0"/>
                              </a:lnTo>
                              <a:close/>
                            </a:path>
                          </a:pathLst>
                        </a:custGeom>
                        <a:solidFill>
                          <a:srgbClr val="000000"/>
                        </a:solidFill>
                      </wps:spPr>
                      <wps:bodyPr wrap="square" lIns="0" tIns="0" rIns="0" bIns="0" rtlCol="0">
                        <a:noAutofit/>
                      </wps:bodyPr>
                    </wps:wsp>
                  </a:graphicData>
                </a:graphic>
              </wp:anchor>
            </w:drawing>
          </mc:Choice>
          <mc:Fallback>
            <w:pict>
              <v:shape id="Graphic 8" o:spid="_x0000_s1026" o:spt="100" style="position:absolute;left:0pt;margin-left:232.8pt;margin-top:30.75pt;height:0.75pt;width:194.65pt;mso-position-horizontal-relative:page;z-index:251661312;mso-width-relative:page;mso-height-relative:page;" fillcolor="#000000" filled="t" stroked="f" coordsize="2472055,9525" o:gfxdata="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sJ&#10;QKvZAAAACQEAAA8AAAAAAAAAAQAgAAAAIgAAAGRycy9kb3ducmV2LnhtbFBLAQIUABQAAAAIAIdO&#10;4kBhwUWeIgIAANwEAAAOAAAAAAAAAAEAIAAAACgBAABkcnMvZTJvRG9jLnhtbFBLBQYAAAAABgAG&#10;AFkBAAC8BQAAAAA=&#10;" path="m2471928,0l0,0,0,9143,2471928,9143,2471928,0xe">
                <v:fill on="t" focussize="0,0"/>
                <v:stroke on="f"/>
                <v:imagedata o:title=""/>
                <o:lock v:ext="edit" aspectratio="f"/>
                <v:textbox inset="0mm,0mm,0mm,0mm"/>
              </v:shape>
            </w:pict>
          </mc:Fallback>
        </mc:AlternateContent>
      </w:r>
      <w:r>
        <w:rPr>
          <w:rFonts w:ascii="Times New Roman"/>
          <w:spacing w:val="-5"/>
          <w:sz w:val="24"/>
        </w:rPr>
        <w:t>151</w:t>
      </w:r>
    </w:p>
    <w:p w14:paraId="68168684">
      <w:pPr>
        <w:pStyle w:val="4"/>
        <w:spacing w:before="149"/>
        <w:ind w:left="1305"/>
      </w:pPr>
      <w:r>
        <w:br w:type="column"/>
      </w:r>
      <w:r>
        <w:t>Abundance</w:t>
      </w:r>
      <w:r>
        <w:rPr>
          <w:spacing w:val="-6"/>
        </w:rPr>
        <w:t xml:space="preserve"> </w:t>
      </w:r>
      <w:r>
        <w:t>(AI)</w:t>
      </w:r>
      <w:r>
        <w:rPr>
          <w:spacing w:val="-5"/>
        </w:rPr>
        <w:t xml:space="preserve"> </w:t>
      </w:r>
      <w:r>
        <w:t>=</w:t>
      </w:r>
      <w:r>
        <w:rPr>
          <w:spacing w:val="-5"/>
        </w:rPr>
        <w:t xml:space="preserve"> log</w:t>
      </w:r>
    </w:p>
    <w:p w14:paraId="09AE49BF">
      <w:pPr>
        <w:pStyle w:val="4"/>
        <w:spacing w:before="20" w:line="276" w:lineRule="auto"/>
        <w:ind w:left="759" w:right="2087" w:firstLine="11"/>
      </w:pPr>
      <w:r>
        <w:br w:type="column"/>
      </w:r>
      <w:r>
        <w:t>L</w:t>
      </w:r>
      <w:r>
        <w:rPr>
          <w:spacing w:val="-8"/>
        </w:rPr>
        <w:t xml:space="preserve"> </w:t>
      </w:r>
      <w:r>
        <w:t>soil</w:t>
      </w:r>
      <w:r>
        <w:rPr>
          <w:spacing w:val="-8"/>
        </w:rPr>
        <w:t xml:space="preserve"> </w:t>
      </w:r>
      <w:r>
        <w:t>in</w:t>
      </w:r>
      <w:r>
        <w:rPr>
          <w:spacing w:val="-8"/>
        </w:rPr>
        <w:t xml:space="preserve"> </w:t>
      </w:r>
      <w:r>
        <w:t>all</w:t>
      </w:r>
      <w:r>
        <w:rPr>
          <w:spacing w:val="-8"/>
        </w:rPr>
        <w:t xml:space="preserve"> </w:t>
      </w:r>
      <w:r>
        <w:t>positive</w:t>
      </w:r>
      <w:r>
        <w:rPr>
          <w:spacing w:val="-8"/>
        </w:rPr>
        <w:t xml:space="preserve"> </w:t>
      </w:r>
      <w:r>
        <w:t>samples number of positive samples</w:t>
      </w:r>
    </w:p>
    <w:p w14:paraId="17205226">
      <w:pPr>
        <w:pStyle w:val="4"/>
        <w:spacing w:after="0" w:line="276" w:lineRule="auto"/>
        <w:sectPr>
          <w:type w:val="continuous"/>
          <w:pgSz w:w="12240" w:h="15840"/>
          <w:pgMar w:top="1320" w:right="1800" w:bottom="280" w:left="0" w:header="44" w:footer="0" w:gutter="0"/>
          <w:cols w:equalWidth="0" w:num="3">
            <w:col w:w="1706" w:space="175"/>
            <w:col w:w="3192" w:space="39"/>
            <w:col w:w="5328"/>
          </w:cols>
        </w:sectPr>
      </w:pPr>
    </w:p>
    <w:p w14:paraId="7806F314">
      <w:pPr>
        <w:spacing w:before="112"/>
        <w:ind w:left="0" w:right="38" w:firstLine="0"/>
        <w:jc w:val="right"/>
        <w:rPr>
          <w:rFonts w:ascii="Times New Roman"/>
          <w:sz w:val="24"/>
        </w:rPr>
      </w:pPr>
      <w:r>
        <w:rPr>
          <w:rFonts w:ascii="Times New Roman"/>
          <w:spacing w:val="-5"/>
          <w:sz w:val="24"/>
        </w:rPr>
        <w:t>152</w:t>
      </w:r>
    </w:p>
    <w:p w14:paraId="1F7BEED8">
      <w:pPr>
        <w:spacing w:before="84"/>
        <w:ind w:left="0" w:right="38" w:firstLine="0"/>
        <w:jc w:val="right"/>
        <w:rPr>
          <w:rFonts w:ascii="Times New Roman"/>
          <w:sz w:val="24"/>
        </w:rPr>
      </w:pPr>
      <w:r>
        <w:rPr>
          <w:rFonts w:ascii="Times New Roman"/>
          <w:spacing w:val="-5"/>
          <w:sz w:val="24"/>
        </w:rPr>
        <w:t>153</w:t>
      </w:r>
    </w:p>
    <w:p w14:paraId="7D284B38">
      <w:pPr>
        <w:pStyle w:val="4"/>
        <w:tabs>
          <w:tab w:val="left" w:pos="3700"/>
          <w:tab w:val="left" w:pos="6802"/>
        </w:tabs>
        <w:spacing w:before="32" w:line="192" w:lineRule="auto"/>
        <w:ind w:left="1305" w:right="1315" w:firstLine="1517"/>
        <w:rPr>
          <w:position w:val="13"/>
        </w:rPr>
      </w:pPr>
      <w:r>
        <w:br w:type="column"/>
      </w:r>
      <w:r>
        <w:t xml:space="preserve">number of samples positive with nematodes </w:t>
      </w:r>
      <w:r>
        <w:rPr>
          <w:position w:val="13"/>
        </w:rPr>
        <w:t>Frequency (F)=</w:t>
      </w:r>
      <w:r>
        <w:rPr>
          <w:position w:val="13"/>
        </w:rPr>
        <w:tab/>
      </w:r>
      <w:r>
        <w:t>total number of samples</w:t>
      </w:r>
      <w:r>
        <w:tab/>
      </w:r>
      <w:r>
        <w:rPr>
          <w:position w:val="13"/>
        </w:rPr>
        <w:t>x</w:t>
      </w:r>
      <w:r>
        <w:rPr>
          <w:spacing w:val="-14"/>
          <w:position w:val="13"/>
        </w:rPr>
        <w:t xml:space="preserve"> </w:t>
      </w:r>
      <w:r>
        <w:rPr>
          <w:position w:val="13"/>
        </w:rPr>
        <w:t>100</w:t>
      </w:r>
    </w:p>
    <w:p w14:paraId="6EA40C34">
      <w:pPr>
        <w:pStyle w:val="4"/>
        <w:spacing w:after="0" w:line="192" w:lineRule="auto"/>
        <w:rPr>
          <w:position w:val="13"/>
        </w:rPr>
        <w:sectPr>
          <w:type w:val="continuous"/>
          <w:pgSz w:w="12240" w:h="15840"/>
          <w:pgMar w:top="1320" w:right="1800" w:bottom="280" w:left="0" w:header="44" w:footer="0" w:gutter="0"/>
          <w:cols w:equalWidth="0" w:num="2">
            <w:col w:w="1706" w:space="125"/>
            <w:col w:w="8609"/>
          </w:cols>
        </w:sectPr>
      </w:pPr>
    </w:p>
    <w:p w14:paraId="460C4AF8">
      <w:pPr>
        <w:spacing w:before="80" w:line="253" w:lineRule="exact"/>
        <w:ind w:left="0" w:right="0" w:firstLine="0"/>
        <w:jc w:val="right"/>
        <w:rPr>
          <w:rFonts w:ascii="Times New Roman"/>
          <w:sz w:val="24"/>
        </w:rPr>
      </w:pPr>
      <w:r>
        <w:rPr>
          <w:rFonts w:ascii="Times New Roman"/>
          <w:spacing w:val="-5"/>
          <w:sz w:val="24"/>
        </w:rPr>
        <w:t>154</w:t>
      </w:r>
    </w:p>
    <w:p w14:paraId="340E006A">
      <w:pPr>
        <w:spacing w:before="0" w:line="230" w:lineRule="exact"/>
        <w:ind w:left="0" w:right="0" w:firstLine="0"/>
        <w:jc w:val="right"/>
        <w:rPr>
          <w:rFonts w:ascii="Times New Roman"/>
          <w:sz w:val="24"/>
        </w:rPr>
      </w:pPr>
      <w:r>
        <w:rPr>
          <w:rFonts w:ascii="Times New Roman"/>
          <w:spacing w:val="-5"/>
          <w:sz w:val="24"/>
        </w:rPr>
        <w:t>155</w:t>
      </w:r>
    </w:p>
    <w:p w14:paraId="6B3805BF">
      <w:pPr>
        <w:spacing w:before="0" w:line="230" w:lineRule="exact"/>
        <w:ind w:left="0" w:right="0" w:firstLine="0"/>
        <w:jc w:val="right"/>
        <w:rPr>
          <w:rFonts w:ascii="Times New Roman"/>
          <w:sz w:val="24"/>
        </w:rPr>
      </w:pPr>
      <w:r>
        <w:rPr>
          <w:rFonts w:ascii="Times New Roman"/>
          <w:spacing w:val="-5"/>
          <w:sz w:val="24"/>
        </w:rPr>
        <w:t>156</w:t>
      </w:r>
    </w:p>
    <w:p w14:paraId="14E1C258">
      <w:pPr>
        <w:spacing w:before="0" w:line="250" w:lineRule="exact"/>
        <w:ind w:left="0" w:right="0" w:firstLine="0"/>
        <w:jc w:val="right"/>
        <w:rPr>
          <w:rFonts w:ascii="Times New Roman"/>
          <w:sz w:val="24"/>
        </w:rPr>
      </w:pPr>
      <w:r>
        <w:rPr>
          <w:rFonts w:ascii="Times New Roman"/>
          <w:spacing w:val="-5"/>
          <w:sz w:val="24"/>
        </w:rPr>
        <w:t>157</w:t>
      </w:r>
    </w:p>
    <w:p w14:paraId="20783211">
      <w:pPr>
        <w:spacing w:before="0" w:line="262" w:lineRule="exact"/>
        <w:ind w:left="0" w:right="0" w:firstLine="0"/>
        <w:jc w:val="right"/>
        <w:rPr>
          <w:rFonts w:ascii="Times New Roman"/>
          <w:sz w:val="24"/>
        </w:rPr>
      </w:pPr>
      <w:r>
        <w:rPr>
          <w:rFonts w:ascii="Times New Roman"/>
          <w:spacing w:val="-5"/>
          <w:sz w:val="24"/>
        </w:rPr>
        <w:t>158</w:t>
      </w:r>
    </w:p>
    <w:p w14:paraId="705B18FD">
      <w:pPr>
        <w:spacing w:before="0" w:line="254" w:lineRule="exact"/>
        <w:ind w:left="0" w:right="0" w:firstLine="0"/>
        <w:jc w:val="right"/>
        <w:rPr>
          <w:rFonts w:ascii="Times New Roman"/>
          <w:sz w:val="24"/>
        </w:rPr>
      </w:pPr>
      <w:r>
        <w:rPr>
          <w:rFonts w:ascii="Times New Roman"/>
          <w:spacing w:val="-5"/>
          <w:sz w:val="24"/>
        </w:rPr>
        <w:t>159</w:t>
      </w:r>
    </w:p>
    <w:p w14:paraId="4FD1C066">
      <w:pPr>
        <w:spacing w:before="0" w:line="242" w:lineRule="exact"/>
        <w:ind w:left="0" w:right="0" w:firstLine="0"/>
        <w:jc w:val="right"/>
        <w:rPr>
          <w:rFonts w:ascii="Times New Roman"/>
          <w:sz w:val="24"/>
        </w:rPr>
      </w:pPr>
      <w:r>
        <w:rPr>
          <w:rFonts w:ascii="Times New Roman"/>
          <w:spacing w:val="-5"/>
          <w:sz w:val="24"/>
        </w:rPr>
        <w:t>160</w:t>
      </w:r>
    </w:p>
    <w:p w14:paraId="03AB68E5">
      <w:pPr>
        <w:spacing w:before="0" w:line="230" w:lineRule="exact"/>
        <w:ind w:left="0" w:right="0" w:firstLine="0"/>
        <w:jc w:val="right"/>
        <w:rPr>
          <w:rFonts w:ascii="Times New Roman"/>
          <w:sz w:val="24"/>
        </w:rPr>
      </w:pPr>
      <w:r>
        <w:rPr>
          <w:rFonts w:ascii="Times New Roman"/>
          <w:spacing w:val="-5"/>
          <w:sz w:val="24"/>
        </w:rPr>
        <w:t>161</w:t>
      </w:r>
    </w:p>
    <w:p w14:paraId="6D156873">
      <w:pPr>
        <w:spacing w:before="0" w:line="230" w:lineRule="exact"/>
        <w:ind w:left="0" w:right="0" w:firstLine="0"/>
        <w:jc w:val="right"/>
        <w:rPr>
          <w:rFonts w:ascii="Times New Roman"/>
          <w:sz w:val="24"/>
        </w:rPr>
      </w:pPr>
      <w:r>
        <w:rPr>
          <w:rFonts w:ascii="Times New Roman"/>
          <w:spacing w:val="-5"/>
          <w:sz w:val="24"/>
        </w:rPr>
        <w:t>162</w:t>
      </w:r>
    </w:p>
    <w:p w14:paraId="758932C6">
      <w:pPr>
        <w:spacing w:before="0" w:line="230" w:lineRule="exact"/>
        <w:ind w:left="0" w:right="0" w:firstLine="0"/>
        <w:jc w:val="right"/>
        <w:rPr>
          <w:rFonts w:ascii="Times New Roman"/>
          <w:sz w:val="24"/>
        </w:rPr>
      </w:pPr>
      <w:r>
        <w:rPr>
          <w:rFonts w:ascii="Times New Roman"/>
          <w:spacing w:val="-5"/>
          <w:sz w:val="24"/>
        </w:rPr>
        <w:t>163</w:t>
      </w:r>
    </w:p>
    <w:p w14:paraId="5DFC4B32">
      <w:pPr>
        <w:spacing w:before="0" w:line="230" w:lineRule="exact"/>
        <w:ind w:left="0" w:right="0" w:firstLine="0"/>
        <w:jc w:val="right"/>
        <w:rPr>
          <w:rFonts w:ascii="Times New Roman"/>
          <w:sz w:val="24"/>
        </w:rPr>
      </w:pPr>
      <w:r>
        <w:rPr>
          <w:rFonts w:ascii="Times New Roman"/>
          <w:spacing w:val="-5"/>
          <w:sz w:val="24"/>
        </w:rPr>
        <w:t>164</w:t>
      </w:r>
    </w:p>
    <w:p w14:paraId="0E359112">
      <w:pPr>
        <w:spacing w:before="0" w:line="230" w:lineRule="exact"/>
        <w:ind w:left="0" w:right="0" w:firstLine="0"/>
        <w:jc w:val="right"/>
        <w:rPr>
          <w:rFonts w:ascii="Times New Roman"/>
          <w:sz w:val="24"/>
        </w:rPr>
      </w:pPr>
      <w:r>
        <w:rPr>
          <w:rFonts w:ascii="Times New Roman"/>
          <w:spacing w:val="-5"/>
          <w:sz w:val="24"/>
        </w:rPr>
        <w:t>165</w:t>
      </w:r>
    </w:p>
    <w:p w14:paraId="1E1F3CF9">
      <w:pPr>
        <w:spacing w:before="0" w:line="230" w:lineRule="exact"/>
        <w:ind w:left="0" w:right="0" w:firstLine="0"/>
        <w:jc w:val="right"/>
        <w:rPr>
          <w:rFonts w:ascii="Times New Roman"/>
          <w:sz w:val="24"/>
        </w:rPr>
      </w:pPr>
      <w:r>
        <w:rPr>
          <w:rFonts w:ascii="Times New Roman"/>
          <w:spacing w:val="-5"/>
          <w:sz w:val="24"/>
        </w:rPr>
        <w:t>166</w:t>
      </w:r>
    </w:p>
    <w:p w14:paraId="757FBFD1">
      <w:pPr>
        <w:spacing w:before="0" w:line="230" w:lineRule="exact"/>
        <w:ind w:left="0" w:right="0" w:firstLine="0"/>
        <w:jc w:val="right"/>
        <w:rPr>
          <w:rFonts w:ascii="Times New Roman"/>
          <w:sz w:val="24"/>
        </w:rPr>
      </w:pPr>
      <w:r>
        <w:rPr>
          <w:rFonts w:ascii="Times New Roman"/>
          <w:spacing w:val="-5"/>
          <w:sz w:val="24"/>
        </w:rPr>
        <w:t>167</w:t>
      </w:r>
    </w:p>
    <w:p w14:paraId="0CC9B304">
      <w:pPr>
        <w:spacing w:before="0" w:line="230" w:lineRule="exact"/>
        <w:ind w:left="0" w:right="0" w:firstLine="0"/>
        <w:jc w:val="right"/>
        <w:rPr>
          <w:rFonts w:ascii="Times New Roman"/>
          <w:sz w:val="24"/>
        </w:rPr>
      </w:pPr>
      <w:r>
        <w:rPr>
          <w:rFonts w:ascii="Times New Roman"/>
          <w:spacing w:val="-5"/>
          <w:sz w:val="24"/>
        </w:rPr>
        <w:t>168</w:t>
      </w:r>
    </w:p>
    <w:p w14:paraId="5B68D495">
      <w:pPr>
        <w:spacing w:before="0" w:line="230" w:lineRule="exact"/>
        <w:ind w:left="0" w:right="0" w:firstLine="0"/>
        <w:jc w:val="right"/>
        <w:rPr>
          <w:rFonts w:ascii="Times New Roman"/>
          <w:sz w:val="24"/>
        </w:rPr>
      </w:pPr>
      <w:r>
        <w:rPr>
          <w:rFonts w:ascii="Times New Roman"/>
          <w:spacing w:val="-5"/>
          <w:sz w:val="24"/>
        </w:rPr>
        <w:t>169</w:t>
      </w:r>
    </w:p>
    <w:p w14:paraId="3643D737">
      <w:pPr>
        <w:spacing w:before="0" w:line="230" w:lineRule="exact"/>
        <w:ind w:left="0" w:right="0" w:firstLine="0"/>
        <w:jc w:val="right"/>
        <w:rPr>
          <w:rFonts w:ascii="Times New Roman"/>
          <w:sz w:val="24"/>
        </w:rPr>
      </w:pPr>
      <w:r>
        <w:rPr>
          <w:rFonts w:ascii="Times New Roman"/>
          <w:spacing w:val="-5"/>
          <w:sz w:val="24"/>
        </w:rPr>
        <w:t>170</w:t>
      </w:r>
    </w:p>
    <w:p w14:paraId="43A5070A">
      <w:pPr>
        <w:spacing w:before="0" w:line="230" w:lineRule="exact"/>
        <w:ind w:left="0" w:right="0" w:firstLine="0"/>
        <w:jc w:val="right"/>
        <w:rPr>
          <w:rFonts w:ascii="Times New Roman"/>
          <w:sz w:val="24"/>
        </w:rPr>
      </w:pPr>
      <w:r>
        <w:rPr>
          <w:rFonts w:ascii="Times New Roman"/>
          <w:spacing w:val="-5"/>
          <w:sz w:val="24"/>
        </w:rPr>
        <w:t>171</w:t>
      </w:r>
    </w:p>
    <w:p w14:paraId="3086B914">
      <w:pPr>
        <w:spacing w:before="0" w:line="228" w:lineRule="exact"/>
        <w:ind w:left="0" w:right="0" w:firstLine="0"/>
        <w:jc w:val="right"/>
        <w:rPr>
          <w:rFonts w:ascii="Times New Roman"/>
          <w:sz w:val="24"/>
        </w:rPr>
      </w:pPr>
      <w:r>
        <w:rPr>
          <w:rFonts w:ascii="Times New Roman"/>
          <w:spacing w:val="-5"/>
          <w:sz w:val="24"/>
        </w:rPr>
        <w:t>172</w:t>
      </w:r>
    </w:p>
    <w:p w14:paraId="0BFC4115">
      <w:pPr>
        <w:spacing w:before="0" w:line="228" w:lineRule="exact"/>
        <w:ind w:left="0" w:right="0" w:firstLine="0"/>
        <w:jc w:val="right"/>
        <w:rPr>
          <w:rFonts w:ascii="Times New Roman"/>
          <w:sz w:val="24"/>
        </w:rPr>
      </w:pPr>
      <w:r>
        <w:rPr>
          <w:rFonts w:ascii="Times New Roman"/>
          <w:spacing w:val="-5"/>
          <w:sz w:val="24"/>
        </w:rPr>
        <w:t>173</w:t>
      </w:r>
    </w:p>
    <w:p w14:paraId="0B40812E">
      <w:pPr>
        <w:spacing w:before="0" w:line="230" w:lineRule="exact"/>
        <w:ind w:left="0" w:right="0" w:firstLine="0"/>
        <w:jc w:val="right"/>
        <w:rPr>
          <w:rFonts w:ascii="Times New Roman"/>
          <w:sz w:val="24"/>
        </w:rPr>
      </w:pPr>
      <w:r>
        <w:rPr>
          <w:rFonts w:ascii="Times New Roman"/>
          <w:spacing w:val="-5"/>
          <w:sz w:val="24"/>
        </w:rPr>
        <w:t>174</w:t>
      </w:r>
    </w:p>
    <w:p w14:paraId="38D1FD22">
      <w:pPr>
        <w:spacing w:before="0" w:line="230" w:lineRule="exact"/>
        <w:ind w:left="0" w:right="0" w:firstLine="0"/>
        <w:jc w:val="right"/>
        <w:rPr>
          <w:rFonts w:ascii="Times New Roman"/>
          <w:sz w:val="24"/>
        </w:rPr>
      </w:pPr>
      <w:r>
        <w:rPr>
          <w:rFonts w:ascii="Times New Roman"/>
          <w:spacing w:val="-5"/>
          <w:sz w:val="24"/>
        </w:rPr>
        <w:t>175</w:t>
      </w:r>
    </w:p>
    <w:p w14:paraId="10C65D0F">
      <w:pPr>
        <w:spacing w:before="0" w:line="230" w:lineRule="exact"/>
        <w:ind w:left="0" w:right="0" w:firstLine="0"/>
        <w:jc w:val="right"/>
        <w:rPr>
          <w:rFonts w:ascii="Times New Roman"/>
          <w:sz w:val="24"/>
        </w:rPr>
      </w:pPr>
      <w:r>
        <w:rPr>
          <w:rFonts w:ascii="Times New Roman"/>
          <w:spacing w:val="-5"/>
          <w:sz w:val="24"/>
        </w:rPr>
        <w:t>176</w:t>
      </w:r>
    </w:p>
    <w:p w14:paraId="33EE4A1B">
      <w:pPr>
        <w:spacing w:before="0" w:line="230" w:lineRule="exact"/>
        <w:ind w:left="0" w:right="0" w:firstLine="0"/>
        <w:jc w:val="right"/>
        <w:rPr>
          <w:rFonts w:ascii="Times New Roman"/>
          <w:sz w:val="24"/>
        </w:rPr>
      </w:pPr>
      <w:r>
        <w:rPr>
          <w:rFonts w:ascii="Times New Roman"/>
          <w:spacing w:val="-5"/>
          <w:sz w:val="24"/>
        </w:rPr>
        <w:t>177</w:t>
      </w:r>
    </w:p>
    <w:p w14:paraId="6CDFFF27">
      <w:pPr>
        <w:spacing w:before="0" w:line="230" w:lineRule="exact"/>
        <w:ind w:left="0" w:right="0" w:firstLine="0"/>
        <w:jc w:val="right"/>
        <w:rPr>
          <w:rFonts w:ascii="Times New Roman"/>
          <w:sz w:val="24"/>
        </w:rPr>
      </w:pPr>
      <w:r>
        <w:rPr>
          <w:rFonts w:ascii="Times New Roman"/>
          <w:spacing w:val="-5"/>
          <w:sz w:val="24"/>
        </w:rPr>
        <w:t>178</w:t>
      </w:r>
    </w:p>
    <w:p w14:paraId="2A041BBA">
      <w:pPr>
        <w:spacing w:before="0" w:line="230" w:lineRule="exact"/>
        <w:ind w:left="0" w:right="0" w:firstLine="0"/>
        <w:jc w:val="right"/>
        <w:rPr>
          <w:rFonts w:ascii="Times New Roman"/>
          <w:sz w:val="24"/>
        </w:rPr>
      </w:pPr>
      <w:r>
        <w:rPr>
          <w:rFonts w:ascii="Times New Roman"/>
          <w:spacing w:val="-5"/>
          <w:sz w:val="24"/>
        </w:rPr>
        <w:t>179</w:t>
      </w:r>
    </w:p>
    <w:p w14:paraId="78EF9EC9">
      <w:pPr>
        <w:spacing w:before="0" w:line="230" w:lineRule="exact"/>
        <w:ind w:left="0" w:right="0" w:firstLine="0"/>
        <w:jc w:val="right"/>
        <w:rPr>
          <w:rFonts w:ascii="Times New Roman"/>
          <w:sz w:val="24"/>
        </w:rPr>
      </w:pPr>
      <w:r>
        <w:rPr>
          <w:rFonts w:ascii="Times New Roman"/>
          <w:spacing w:val="-5"/>
          <w:sz w:val="24"/>
        </w:rPr>
        <w:t>180</w:t>
      </w:r>
    </w:p>
    <w:p w14:paraId="136AC84A">
      <w:pPr>
        <w:spacing w:before="0" w:line="230" w:lineRule="exact"/>
        <w:ind w:left="0" w:right="0" w:firstLine="0"/>
        <w:jc w:val="right"/>
        <w:rPr>
          <w:rFonts w:ascii="Times New Roman"/>
          <w:sz w:val="24"/>
        </w:rPr>
      </w:pPr>
      <w:r>
        <w:rPr>
          <w:rFonts w:ascii="Times New Roman"/>
          <w:spacing w:val="-5"/>
          <w:sz w:val="24"/>
        </w:rPr>
        <w:t>181</w:t>
      </w:r>
    </w:p>
    <w:p w14:paraId="28CE1434">
      <w:pPr>
        <w:spacing w:before="0" w:line="230" w:lineRule="exact"/>
        <w:ind w:left="0" w:right="0" w:firstLine="0"/>
        <w:jc w:val="right"/>
        <w:rPr>
          <w:rFonts w:ascii="Times New Roman"/>
          <w:sz w:val="24"/>
        </w:rPr>
      </w:pPr>
      <w:r>
        <w:rPr>
          <w:rFonts w:ascii="Times New Roman"/>
          <w:spacing w:val="-5"/>
          <w:sz w:val="24"/>
        </w:rPr>
        <w:t>182</w:t>
      </w:r>
    </w:p>
    <w:p w14:paraId="0E13F185">
      <w:pPr>
        <w:spacing w:before="0" w:line="228" w:lineRule="exact"/>
        <w:ind w:left="0" w:right="0" w:firstLine="0"/>
        <w:jc w:val="right"/>
        <w:rPr>
          <w:rFonts w:ascii="Times New Roman"/>
          <w:sz w:val="24"/>
        </w:rPr>
      </w:pPr>
      <w:r>
        <w:rPr>
          <w:rFonts w:ascii="Times New Roman"/>
          <w:spacing w:val="-5"/>
          <w:sz w:val="24"/>
        </w:rPr>
        <w:t>183</w:t>
      </w:r>
    </w:p>
    <w:p w14:paraId="5772B269">
      <w:pPr>
        <w:spacing w:before="0" w:line="228" w:lineRule="exact"/>
        <w:ind w:left="0" w:right="0" w:firstLine="0"/>
        <w:jc w:val="right"/>
        <w:rPr>
          <w:rFonts w:ascii="Times New Roman"/>
          <w:sz w:val="24"/>
        </w:rPr>
      </w:pPr>
      <w:r>
        <w:rPr>
          <w:rFonts w:ascii="Times New Roman"/>
          <w:spacing w:val="-5"/>
          <w:sz w:val="24"/>
        </w:rPr>
        <w:t>184</w:t>
      </w:r>
    </w:p>
    <w:p w14:paraId="32D41294">
      <w:pPr>
        <w:spacing w:before="0" w:line="230" w:lineRule="exact"/>
        <w:ind w:left="0" w:right="0" w:firstLine="0"/>
        <w:jc w:val="right"/>
        <w:rPr>
          <w:rFonts w:ascii="Times New Roman"/>
          <w:sz w:val="24"/>
        </w:rPr>
      </w:pPr>
      <w:r>
        <w:rPr>
          <w:rFonts w:ascii="Times New Roman"/>
          <w:spacing w:val="-5"/>
          <w:sz w:val="24"/>
        </w:rPr>
        <w:t>185</w:t>
      </w:r>
    </w:p>
    <w:p w14:paraId="522395A1">
      <w:pPr>
        <w:spacing w:before="0" w:line="230" w:lineRule="exact"/>
        <w:ind w:left="0" w:right="0" w:firstLine="0"/>
        <w:jc w:val="right"/>
        <w:rPr>
          <w:rFonts w:ascii="Times New Roman"/>
          <w:sz w:val="24"/>
        </w:rPr>
      </w:pPr>
      <w:r>
        <w:rPr>
          <w:rFonts w:ascii="Times New Roman"/>
          <w:spacing w:val="-5"/>
          <w:sz w:val="24"/>
        </w:rPr>
        <w:t>186</w:t>
      </w:r>
    </w:p>
    <w:p w14:paraId="083E6778">
      <w:pPr>
        <w:spacing w:before="0" w:line="230" w:lineRule="exact"/>
        <w:ind w:left="0" w:right="0" w:firstLine="0"/>
        <w:jc w:val="right"/>
        <w:rPr>
          <w:rFonts w:ascii="Times New Roman"/>
          <w:sz w:val="24"/>
        </w:rPr>
      </w:pPr>
      <w:r>
        <w:rPr>
          <w:rFonts w:ascii="Times New Roman"/>
          <w:spacing w:val="-5"/>
          <w:sz w:val="24"/>
        </w:rPr>
        <w:t>187</w:t>
      </w:r>
    </w:p>
    <w:p w14:paraId="6061EFDD">
      <w:pPr>
        <w:spacing w:before="0" w:line="230" w:lineRule="exact"/>
        <w:ind w:left="0" w:right="0" w:firstLine="0"/>
        <w:jc w:val="right"/>
        <w:rPr>
          <w:rFonts w:ascii="Times New Roman"/>
          <w:sz w:val="24"/>
        </w:rPr>
      </w:pPr>
      <w:r>
        <w:rPr>
          <w:rFonts w:ascii="Times New Roman"/>
          <w:spacing w:val="-5"/>
          <w:sz w:val="24"/>
        </w:rPr>
        <w:t>188</w:t>
      </w:r>
    </w:p>
    <w:p w14:paraId="1307DA98">
      <w:pPr>
        <w:spacing w:before="0" w:line="230" w:lineRule="exact"/>
        <w:ind w:left="0" w:right="0" w:firstLine="0"/>
        <w:jc w:val="right"/>
        <w:rPr>
          <w:rFonts w:ascii="Times New Roman"/>
          <w:sz w:val="24"/>
        </w:rPr>
      </w:pPr>
      <w:r>
        <w:rPr>
          <w:rFonts w:ascii="Times New Roman"/>
          <w:spacing w:val="-5"/>
          <w:sz w:val="24"/>
        </w:rPr>
        <w:t>189</w:t>
      </w:r>
    </w:p>
    <w:p w14:paraId="35C717C3">
      <w:pPr>
        <w:spacing w:before="0" w:line="230" w:lineRule="exact"/>
        <w:ind w:left="0" w:right="0" w:firstLine="0"/>
        <w:jc w:val="right"/>
        <w:rPr>
          <w:rFonts w:ascii="Times New Roman"/>
          <w:sz w:val="24"/>
        </w:rPr>
      </w:pPr>
      <w:r>
        <w:rPr>
          <w:rFonts w:ascii="Times New Roman"/>
          <w:spacing w:val="-5"/>
          <w:sz w:val="24"/>
        </w:rPr>
        <w:t>190</w:t>
      </w:r>
    </w:p>
    <w:p w14:paraId="2A093D3F">
      <w:pPr>
        <w:spacing w:before="0" w:line="230" w:lineRule="exact"/>
        <w:ind w:left="0" w:right="0" w:firstLine="0"/>
        <w:jc w:val="right"/>
        <w:rPr>
          <w:rFonts w:ascii="Times New Roman"/>
          <w:sz w:val="24"/>
        </w:rPr>
      </w:pPr>
      <w:r>
        <w:rPr>
          <w:rFonts w:ascii="Times New Roman"/>
          <w:spacing w:val="-5"/>
          <w:sz w:val="24"/>
        </w:rPr>
        <w:t>191</w:t>
      </w:r>
    </w:p>
    <w:p w14:paraId="63CB0870">
      <w:pPr>
        <w:spacing w:before="0" w:line="230" w:lineRule="exact"/>
        <w:ind w:left="0" w:right="0" w:firstLine="0"/>
        <w:jc w:val="right"/>
        <w:rPr>
          <w:rFonts w:ascii="Times New Roman"/>
          <w:sz w:val="24"/>
        </w:rPr>
      </w:pPr>
      <w:r>
        <w:rPr>
          <w:rFonts w:ascii="Times New Roman"/>
          <w:spacing w:val="-5"/>
          <w:sz w:val="24"/>
        </w:rPr>
        <w:t>192</w:t>
      </w:r>
    </w:p>
    <w:p w14:paraId="3555F1E3">
      <w:pPr>
        <w:spacing w:before="0" w:line="230" w:lineRule="exact"/>
        <w:ind w:left="0" w:right="0" w:firstLine="0"/>
        <w:jc w:val="right"/>
        <w:rPr>
          <w:rFonts w:ascii="Times New Roman"/>
          <w:sz w:val="24"/>
        </w:rPr>
      </w:pPr>
      <w:r>
        <w:rPr>
          <w:rFonts w:ascii="Times New Roman"/>
          <w:spacing w:val="-5"/>
          <w:sz w:val="24"/>
        </w:rPr>
        <w:t>193</w:t>
      </w:r>
    </w:p>
    <w:p w14:paraId="4C3DC3F5">
      <w:pPr>
        <w:spacing w:before="0" w:line="228" w:lineRule="exact"/>
        <w:ind w:left="0" w:right="0" w:firstLine="0"/>
        <w:jc w:val="right"/>
        <w:rPr>
          <w:rFonts w:ascii="Times New Roman"/>
          <w:sz w:val="24"/>
        </w:rPr>
      </w:pPr>
      <w:r>
        <w:rPr>
          <w:rFonts w:ascii="Times New Roman"/>
          <w:spacing w:val="-5"/>
          <w:sz w:val="24"/>
        </w:rPr>
        <w:t>194</w:t>
      </w:r>
    </w:p>
    <w:p w14:paraId="1072F0F9">
      <w:pPr>
        <w:spacing w:before="0" w:line="228" w:lineRule="exact"/>
        <w:ind w:left="0" w:right="0" w:firstLine="0"/>
        <w:jc w:val="right"/>
        <w:rPr>
          <w:rFonts w:ascii="Times New Roman"/>
          <w:sz w:val="24"/>
        </w:rPr>
      </w:pPr>
      <w:r>
        <w:rPr>
          <w:rFonts w:ascii="Times New Roman"/>
          <w:spacing w:val="-5"/>
          <w:sz w:val="24"/>
        </w:rPr>
        <w:t>195</w:t>
      </w:r>
    </w:p>
    <w:p w14:paraId="5B691AA7">
      <w:pPr>
        <w:spacing w:before="0" w:line="230" w:lineRule="exact"/>
        <w:ind w:left="0" w:right="0" w:firstLine="0"/>
        <w:jc w:val="right"/>
        <w:rPr>
          <w:rFonts w:ascii="Times New Roman"/>
          <w:sz w:val="24"/>
        </w:rPr>
      </w:pPr>
      <w:r>
        <w:rPr>
          <w:rFonts w:ascii="Times New Roman"/>
          <w:spacing w:val="-5"/>
          <w:sz w:val="24"/>
        </w:rPr>
        <w:t>196</w:t>
      </w:r>
    </w:p>
    <w:p w14:paraId="44AB4DFB">
      <w:pPr>
        <w:spacing w:before="0" w:line="253" w:lineRule="exact"/>
        <w:ind w:left="0" w:right="0" w:firstLine="0"/>
        <w:jc w:val="right"/>
        <w:rPr>
          <w:rFonts w:ascii="Times New Roman"/>
          <w:sz w:val="24"/>
        </w:rPr>
      </w:pPr>
      <w:r>
        <w:rPr>
          <w:rFonts w:ascii="Times New Roman"/>
          <w:sz w:val="24"/>
        </w:rPr>
        <mc:AlternateContent>
          <mc:Choice Requires="wps">
            <w:drawing>
              <wp:anchor distT="0" distB="0" distL="0" distR="0" simplePos="0" relativeHeight="251662336" behindDoc="0" locked="0" layoutInCell="1" allowOverlap="1">
                <wp:simplePos x="0" y="0"/>
                <wp:positionH relativeFrom="page">
                  <wp:posOffset>758825</wp:posOffset>
                </wp:positionH>
                <wp:positionV relativeFrom="paragraph">
                  <wp:posOffset>137795</wp:posOffset>
                </wp:positionV>
                <wp:extent cx="5668010" cy="1285875"/>
                <wp:effectExtent l="0" t="0" r="0" b="0"/>
                <wp:wrapNone/>
                <wp:docPr id="9" name="Textbox 9"/>
                <wp:cNvGraphicFramePr/>
                <a:graphic xmlns:a="http://schemas.openxmlformats.org/drawingml/2006/main">
                  <a:graphicData uri="http://schemas.microsoft.com/office/word/2010/wordprocessingShape">
                    <wps:wsp>
                      <wps:cNvSpPr txBox="1"/>
                      <wps:spPr>
                        <a:xfrm>
                          <a:off x="0" y="0"/>
                          <a:ext cx="5668010" cy="1285875"/>
                        </a:xfrm>
                        <a:prstGeom prst="rect">
                          <a:avLst/>
                        </a:prstGeom>
                      </wps:spPr>
                      <wps:txbx>
                        <w:txbxContent>
                          <w:tbl>
                            <w:tblPr>
                              <w:tblStyle w:val="3"/>
                              <w:tblW w:w="0" w:type="auto"/>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70"/>
                              <w:gridCol w:w="1974"/>
                              <w:gridCol w:w="2059"/>
                              <w:gridCol w:w="2067"/>
                              <w:gridCol w:w="1934"/>
                            </w:tblGrid>
                            <w:tr w14:paraId="3FDD6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8" w:hRule="atLeast"/>
                              </w:trPr>
                              <w:tc>
                                <w:tcPr>
                                  <w:tcW w:w="770" w:type="dxa"/>
                                </w:tcPr>
                                <w:p w14:paraId="65E7DE8B">
                                  <w:pPr>
                                    <w:pStyle w:val="9"/>
                                    <w:spacing w:line="228" w:lineRule="exact"/>
                                    <w:ind w:left="50"/>
                                    <w:rPr>
                                      <w:rFonts w:ascii="Times New Roman"/>
                                      <w:sz w:val="24"/>
                                    </w:rPr>
                                  </w:pPr>
                                  <w:r>
                                    <w:rPr>
                                      <w:rFonts w:ascii="Times New Roman"/>
                                      <w:spacing w:val="-5"/>
                                      <w:sz w:val="24"/>
                                    </w:rPr>
                                    <w:t>198</w:t>
                                  </w:r>
                                </w:p>
                              </w:tc>
                              <w:tc>
                                <w:tcPr>
                                  <w:tcW w:w="8034" w:type="dxa"/>
                                  <w:gridSpan w:val="4"/>
                                </w:tcPr>
                                <w:p w14:paraId="1E265AA1">
                                  <w:pPr>
                                    <w:pStyle w:val="9"/>
                                    <w:rPr>
                                      <w:rFonts w:ascii="Times New Roman"/>
                                      <w:sz w:val="18"/>
                                    </w:rPr>
                                  </w:pPr>
                                </w:p>
                              </w:tc>
                            </w:tr>
                            <w:tr w14:paraId="2EB96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0" w:hRule="atLeast"/>
                              </w:trPr>
                              <w:tc>
                                <w:tcPr>
                                  <w:tcW w:w="770" w:type="dxa"/>
                                </w:tcPr>
                                <w:p w14:paraId="06DBBE62">
                                  <w:pPr>
                                    <w:pStyle w:val="9"/>
                                    <w:spacing w:line="210" w:lineRule="exact"/>
                                    <w:ind w:left="50"/>
                                    <w:rPr>
                                      <w:rFonts w:ascii="Times New Roman"/>
                                      <w:sz w:val="24"/>
                                    </w:rPr>
                                  </w:pPr>
                                  <w:r>
                                    <w:rPr>
                                      <w:rFonts w:ascii="Times New Roman"/>
                                      <w:spacing w:val="-5"/>
                                      <w:sz w:val="24"/>
                                    </w:rPr>
                                    <w:t>199</w:t>
                                  </w:r>
                                </w:p>
                              </w:tc>
                              <w:tc>
                                <w:tcPr>
                                  <w:tcW w:w="8034" w:type="dxa"/>
                                  <w:gridSpan w:val="4"/>
                                </w:tcPr>
                                <w:p w14:paraId="190DF555">
                                  <w:pPr>
                                    <w:pStyle w:val="9"/>
                                    <w:spacing w:before="8" w:line="202" w:lineRule="exact"/>
                                    <w:ind w:left="179"/>
                                    <w:rPr>
                                      <w:rFonts w:ascii="Arial"/>
                                      <w:b/>
                                      <w:sz w:val="20"/>
                                    </w:rPr>
                                  </w:pPr>
                                  <w:r>
                                    <w:rPr>
                                      <w:rFonts w:ascii="Arial"/>
                                      <w:b/>
                                      <w:sz w:val="20"/>
                                    </w:rPr>
                                    <w:t>Table</w:t>
                                  </w:r>
                                  <w:r>
                                    <w:rPr>
                                      <w:rFonts w:ascii="Arial"/>
                                      <w:b/>
                                      <w:spacing w:val="-11"/>
                                      <w:sz w:val="20"/>
                                    </w:rPr>
                                    <w:t xml:space="preserve"> </w:t>
                                  </w:r>
                                  <w:r>
                                    <w:rPr>
                                      <w:rFonts w:ascii="Arial"/>
                                      <w:b/>
                                      <w:sz w:val="20"/>
                                    </w:rPr>
                                    <w:t>2.</w:t>
                                  </w:r>
                                  <w:r>
                                    <w:rPr>
                                      <w:rFonts w:ascii="Arial"/>
                                      <w:b/>
                                      <w:spacing w:val="-8"/>
                                      <w:sz w:val="20"/>
                                    </w:rPr>
                                    <w:t xml:space="preserve"> </w:t>
                                  </w:r>
                                  <w:r>
                                    <w:rPr>
                                      <w:rFonts w:ascii="Arial"/>
                                      <w:b/>
                                      <w:sz w:val="20"/>
                                    </w:rPr>
                                    <w:t>Soil</w:t>
                                  </w:r>
                                  <w:r>
                                    <w:rPr>
                                      <w:rFonts w:ascii="Arial"/>
                                      <w:b/>
                                      <w:spacing w:val="-8"/>
                                      <w:sz w:val="20"/>
                                    </w:rPr>
                                    <w:t xml:space="preserve"> </w:t>
                                  </w:r>
                                  <w:r>
                                    <w:rPr>
                                      <w:rFonts w:ascii="Arial"/>
                                      <w:b/>
                                      <w:sz w:val="20"/>
                                    </w:rPr>
                                    <w:t>texture,</w:t>
                                  </w:r>
                                  <w:r>
                                    <w:rPr>
                                      <w:rFonts w:ascii="Arial"/>
                                      <w:b/>
                                      <w:spacing w:val="-8"/>
                                      <w:sz w:val="20"/>
                                    </w:rPr>
                                    <w:t xml:space="preserve"> </w:t>
                                  </w:r>
                                  <w:r>
                                    <w:rPr>
                                      <w:rFonts w:ascii="Arial"/>
                                      <w:b/>
                                      <w:sz w:val="20"/>
                                    </w:rPr>
                                    <w:t>pH,</w:t>
                                  </w:r>
                                  <w:r>
                                    <w:rPr>
                                      <w:rFonts w:ascii="Arial"/>
                                      <w:b/>
                                      <w:spacing w:val="-8"/>
                                      <w:sz w:val="20"/>
                                    </w:rPr>
                                    <w:t xml:space="preserve"> </w:t>
                                  </w:r>
                                  <w:r>
                                    <w:rPr>
                                      <w:rFonts w:ascii="Arial"/>
                                      <w:b/>
                                      <w:sz w:val="20"/>
                                    </w:rPr>
                                    <w:t>temperature,</w:t>
                                  </w:r>
                                  <w:r>
                                    <w:rPr>
                                      <w:rFonts w:ascii="Arial"/>
                                      <w:b/>
                                      <w:spacing w:val="-8"/>
                                      <w:sz w:val="20"/>
                                    </w:rPr>
                                    <w:t xml:space="preserve"> </w:t>
                                  </w:r>
                                  <w:r>
                                    <w:rPr>
                                      <w:rFonts w:ascii="Arial"/>
                                      <w:b/>
                                      <w:sz w:val="20"/>
                                    </w:rPr>
                                    <w:t>moisture,</w:t>
                                  </w:r>
                                  <w:r>
                                    <w:rPr>
                                      <w:rFonts w:ascii="Arial"/>
                                      <w:b/>
                                      <w:spacing w:val="-8"/>
                                      <w:sz w:val="20"/>
                                    </w:rPr>
                                    <w:t xml:space="preserve"> </w:t>
                                  </w:r>
                                  <w:r>
                                    <w:rPr>
                                      <w:rFonts w:ascii="Arial"/>
                                      <w:b/>
                                      <w:sz w:val="20"/>
                                    </w:rPr>
                                    <w:t>sugarcane</w:t>
                                  </w:r>
                                  <w:r>
                                    <w:rPr>
                                      <w:rFonts w:ascii="Arial"/>
                                      <w:b/>
                                      <w:spacing w:val="-8"/>
                                      <w:sz w:val="20"/>
                                    </w:rPr>
                                    <w:t xml:space="preserve"> </w:t>
                                  </w:r>
                                  <w:r>
                                    <w:rPr>
                                      <w:rFonts w:ascii="Arial"/>
                                      <w:b/>
                                      <w:sz w:val="20"/>
                                    </w:rPr>
                                    <w:t>varieties</w:t>
                                  </w:r>
                                  <w:r>
                                    <w:rPr>
                                      <w:rFonts w:ascii="Arial"/>
                                      <w:b/>
                                      <w:spacing w:val="-8"/>
                                      <w:sz w:val="20"/>
                                    </w:rPr>
                                    <w:t xml:space="preserve"> </w:t>
                                  </w:r>
                                  <w:r>
                                    <w:rPr>
                                      <w:rFonts w:ascii="Arial"/>
                                      <w:b/>
                                      <w:sz w:val="20"/>
                                    </w:rPr>
                                    <w:t>grown,</w:t>
                                  </w:r>
                                  <w:r>
                                    <w:rPr>
                                      <w:rFonts w:ascii="Arial"/>
                                      <w:b/>
                                      <w:spacing w:val="-8"/>
                                      <w:sz w:val="20"/>
                                    </w:rPr>
                                    <w:t xml:space="preserve"> </w:t>
                                  </w:r>
                                  <w:r>
                                    <w:rPr>
                                      <w:rFonts w:ascii="Arial"/>
                                      <w:b/>
                                      <w:spacing w:val="-5"/>
                                      <w:sz w:val="20"/>
                                    </w:rPr>
                                    <w:t>and</w:t>
                                  </w:r>
                                </w:p>
                              </w:tc>
                            </w:tr>
                            <w:tr w14:paraId="35DD8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0" w:hRule="atLeast"/>
                              </w:trPr>
                              <w:tc>
                                <w:tcPr>
                                  <w:tcW w:w="770" w:type="dxa"/>
                                </w:tcPr>
                                <w:p w14:paraId="5425980D">
                                  <w:pPr>
                                    <w:pStyle w:val="9"/>
                                    <w:spacing w:line="210" w:lineRule="exact"/>
                                    <w:ind w:left="50"/>
                                    <w:rPr>
                                      <w:rFonts w:ascii="Times New Roman"/>
                                      <w:sz w:val="24"/>
                                    </w:rPr>
                                  </w:pPr>
                                  <w:r>
                                    <w:rPr>
                                      <w:rFonts w:ascii="Times New Roman"/>
                                      <w:spacing w:val="-5"/>
                                      <w:sz w:val="24"/>
                                    </w:rPr>
                                    <w:t>200</w:t>
                                  </w:r>
                                </w:p>
                              </w:tc>
                              <w:tc>
                                <w:tcPr>
                                  <w:tcW w:w="8034" w:type="dxa"/>
                                  <w:gridSpan w:val="4"/>
                                </w:tcPr>
                                <w:p w14:paraId="5381A7BC">
                                  <w:pPr>
                                    <w:pStyle w:val="9"/>
                                    <w:spacing w:before="8" w:line="202" w:lineRule="exact"/>
                                    <w:ind w:left="2632"/>
                                    <w:rPr>
                                      <w:rFonts w:ascii="Arial"/>
                                      <w:b/>
                                      <w:sz w:val="20"/>
                                    </w:rPr>
                                  </w:pPr>
                                  <w:r>
                                    <w:rPr>
                                      <w:rFonts w:ascii="Arial"/>
                                      <w:b/>
                                      <w:sz w:val="20"/>
                                    </w:rPr>
                                    <w:t>practices</w:t>
                                  </w:r>
                                  <w:r>
                                    <w:rPr>
                                      <w:rFonts w:ascii="Arial"/>
                                      <w:b/>
                                      <w:spacing w:val="-7"/>
                                      <w:sz w:val="20"/>
                                    </w:rPr>
                                    <w:t xml:space="preserve"> </w:t>
                                  </w:r>
                                  <w:r>
                                    <w:rPr>
                                      <w:rFonts w:ascii="Arial"/>
                                      <w:b/>
                                      <w:sz w:val="20"/>
                                    </w:rPr>
                                    <w:t>employed</w:t>
                                  </w:r>
                                  <w:r>
                                    <w:rPr>
                                      <w:rFonts w:ascii="Arial"/>
                                      <w:b/>
                                      <w:spacing w:val="-7"/>
                                      <w:sz w:val="20"/>
                                    </w:rPr>
                                    <w:t xml:space="preserve"> </w:t>
                                  </w:r>
                                  <w:r>
                                    <w:rPr>
                                      <w:rFonts w:ascii="Arial"/>
                                      <w:b/>
                                      <w:sz w:val="20"/>
                                    </w:rPr>
                                    <w:t>in</w:t>
                                  </w:r>
                                  <w:r>
                                    <w:rPr>
                                      <w:rFonts w:ascii="Arial"/>
                                      <w:b/>
                                      <w:spacing w:val="-7"/>
                                      <w:sz w:val="20"/>
                                    </w:rPr>
                                    <w:t xml:space="preserve"> </w:t>
                                  </w:r>
                                  <w:r>
                                    <w:rPr>
                                      <w:rFonts w:ascii="Arial"/>
                                      <w:b/>
                                      <w:sz w:val="20"/>
                                    </w:rPr>
                                    <w:t>the</w:t>
                                  </w:r>
                                  <w:r>
                                    <w:rPr>
                                      <w:rFonts w:ascii="Arial"/>
                                      <w:b/>
                                      <w:spacing w:val="-7"/>
                                      <w:sz w:val="20"/>
                                    </w:rPr>
                                    <w:t xml:space="preserve"> </w:t>
                                  </w:r>
                                  <w:r>
                                    <w:rPr>
                                      <w:rFonts w:ascii="Arial"/>
                                      <w:b/>
                                      <w:sz w:val="20"/>
                                    </w:rPr>
                                    <w:t>sampling</w:t>
                                  </w:r>
                                  <w:r>
                                    <w:rPr>
                                      <w:rFonts w:ascii="Arial"/>
                                      <w:b/>
                                      <w:spacing w:val="-7"/>
                                      <w:sz w:val="20"/>
                                    </w:rPr>
                                    <w:t xml:space="preserve"> </w:t>
                                  </w:r>
                                  <w:r>
                                    <w:rPr>
                                      <w:rFonts w:ascii="Arial"/>
                                      <w:b/>
                                      <w:spacing w:val="-2"/>
                                      <w:sz w:val="20"/>
                                    </w:rPr>
                                    <w:t>sites</w:t>
                                  </w:r>
                                </w:p>
                              </w:tc>
                            </w:tr>
                            <w:tr w14:paraId="76D84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7" w:hRule="atLeast"/>
                              </w:trPr>
                              <w:tc>
                                <w:tcPr>
                                  <w:tcW w:w="770" w:type="dxa"/>
                                </w:tcPr>
                                <w:p w14:paraId="1D001B10">
                                  <w:pPr>
                                    <w:pStyle w:val="9"/>
                                    <w:spacing w:line="248" w:lineRule="exact"/>
                                    <w:ind w:left="50"/>
                                    <w:rPr>
                                      <w:rFonts w:ascii="Times New Roman"/>
                                      <w:sz w:val="24"/>
                                    </w:rPr>
                                  </w:pPr>
                                  <w:r>
                                    <w:rPr>
                                      <w:rFonts w:ascii="Times New Roman"/>
                                      <w:spacing w:val="-5"/>
                                      <w:sz w:val="24"/>
                                    </w:rPr>
                                    <w:t>201</w:t>
                                  </w:r>
                                </w:p>
                              </w:tc>
                              <w:tc>
                                <w:tcPr>
                                  <w:tcW w:w="8034" w:type="dxa"/>
                                  <w:gridSpan w:val="4"/>
                                </w:tcPr>
                                <w:p w14:paraId="60568CB0">
                                  <w:pPr>
                                    <w:pStyle w:val="9"/>
                                    <w:tabs>
                                      <w:tab w:val="left" w:pos="8035"/>
                                    </w:tabs>
                                    <w:spacing w:line="248" w:lineRule="exact"/>
                                    <w:ind w:right="-15"/>
                                    <w:rPr>
                                      <w:rFonts w:ascii="Times New Roman"/>
                                      <w:sz w:val="24"/>
                                    </w:rPr>
                                  </w:pPr>
                                  <w:r>
                                    <w:rPr>
                                      <w:rFonts w:ascii="Times New Roman"/>
                                      <w:sz w:val="24"/>
                                      <w:u w:val="single"/>
                                    </w:rPr>
                                    <w:t xml:space="preserve"> </w:t>
                                  </w:r>
                                  <w:r>
                                    <w:rPr>
                                      <w:rFonts w:ascii="Times New Roman"/>
                                      <w:sz w:val="24"/>
                                      <w:u w:val="single"/>
                                    </w:rPr>
                                    <w:tab/>
                                  </w:r>
                                </w:p>
                              </w:tc>
                            </w:tr>
                            <w:tr w14:paraId="6C897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3" w:hRule="atLeast"/>
                              </w:trPr>
                              <w:tc>
                                <w:tcPr>
                                  <w:tcW w:w="770" w:type="dxa"/>
                                </w:tcPr>
                                <w:p w14:paraId="45EDBAD1">
                                  <w:pPr>
                                    <w:pStyle w:val="9"/>
                                    <w:rPr>
                                      <w:rFonts w:ascii="Times New Roman"/>
                                      <w:sz w:val="20"/>
                                    </w:rPr>
                                  </w:pPr>
                                </w:p>
                              </w:tc>
                              <w:tc>
                                <w:tcPr>
                                  <w:tcW w:w="8034" w:type="dxa"/>
                                  <w:gridSpan w:val="4"/>
                                  <w:tcBorders>
                                    <w:bottom w:val="single" w:color="000000" w:sz="4" w:space="0"/>
                                  </w:tcBorders>
                                </w:tcPr>
                                <w:p w14:paraId="7F8773C6">
                                  <w:pPr>
                                    <w:pStyle w:val="9"/>
                                    <w:tabs>
                                      <w:tab w:val="left" w:pos="4015"/>
                                    </w:tabs>
                                    <w:spacing w:before="14"/>
                                    <w:ind w:left="313"/>
                                    <w:jc w:val="center"/>
                                    <w:rPr>
                                      <w:rFonts w:ascii="Arial"/>
                                      <w:b/>
                                      <w:sz w:val="20"/>
                                    </w:rPr>
                                  </w:pPr>
                                  <w:r>
                                    <w:rPr>
                                      <w:rFonts w:ascii="Arial"/>
                                      <w:b/>
                                      <w:spacing w:val="-2"/>
                                      <w:sz w:val="20"/>
                                    </w:rPr>
                                    <w:t>Roots</w:t>
                                  </w:r>
                                  <w:r>
                                    <w:rPr>
                                      <w:rFonts w:ascii="Arial"/>
                                      <w:b/>
                                      <w:sz w:val="20"/>
                                    </w:rPr>
                                    <w:tab/>
                                  </w:r>
                                  <w:r>
                                    <w:rPr>
                                      <w:rFonts w:ascii="Arial"/>
                                      <w:b/>
                                      <w:spacing w:val="-2"/>
                                      <w:sz w:val="20"/>
                                    </w:rPr>
                                    <w:t>Rhizosphere</w:t>
                                  </w:r>
                                </w:p>
                              </w:tc>
                            </w:tr>
                            <w:tr w14:paraId="57911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1" w:hRule="atLeast"/>
                              </w:trPr>
                              <w:tc>
                                <w:tcPr>
                                  <w:tcW w:w="2744" w:type="dxa"/>
                                  <w:gridSpan w:val="2"/>
                                </w:tcPr>
                                <w:p w14:paraId="2BD869AD">
                                  <w:pPr>
                                    <w:pStyle w:val="9"/>
                                    <w:spacing w:before="4" w:line="223" w:lineRule="exact"/>
                                    <w:ind w:left="1454"/>
                                    <w:rPr>
                                      <w:rFonts w:ascii="Arial"/>
                                      <w:b/>
                                      <w:sz w:val="20"/>
                                    </w:rPr>
                                  </w:pPr>
                                  <w:r>
                                    <w:rPr>
                                      <w:rFonts w:ascii="Arial"/>
                                      <w:b/>
                                      <w:spacing w:val="-2"/>
                                      <w:sz w:val="20"/>
                                    </w:rPr>
                                    <w:t>Family</w:t>
                                  </w:r>
                                </w:p>
                              </w:tc>
                              <w:tc>
                                <w:tcPr>
                                  <w:tcW w:w="2059" w:type="dxa"/>
                                </w:tcPr>
                                <w:p w14:paraId="73944D87">
                                  <w:pPr>
                                    <w:pStyle w:val="9"/>
                                    <w:spacing w:before="4" w:line="223" w:lineRule="exact"/>
                                    <w:ind w:left="19"/>
                                    <w:jc w:val="center"/>
                                    <w:rPr>
                                      <w:rFonts w:ascii="Arial"/>
                                      <w:b/>
                                      <w:sz w:val="20"/>
                                    </w:rPr>
                                  </w:pPr>
                                  <w:r>
                                    <w:rPr>
                                      <w:rFonts w:ascii="Arial"/>
                                      <w:b/>
                                      <w:spacing w:val="-2"/>
                                      <w:sz w:val="20"/>
                                    </w:rPr>
                                    <w:t>Genus</w:t>
                                  </w:r>
                                </w:p>
                              </w:tc>
                              <w:tc>
                                <w:tcPr>
                                  <w:tcW w:w="2067" w:type="dxa"/>
                                </w:tcPr>
                                <w:p w14:paraId="2681F949">
                                  <w:pPr>
                                    <w:pStyle w:val="9"/>
                                    <w:spacing w:before="4" w:line="223" w:lineRule="exact"/>
                                    <w:ind w:left="2" w:right="92"/>
                                    <w:jc w:val="center"/>
                                    <w:rPr>
                                      <w:rFonts w:ascii="Arial"/>
                                      <w:b/>
                                      <w:sz w:val="20"/>
                                    </w:rPr>
                                  </w:pPr>
                                  <w:r>
                                    <w:rPr>
                                      <w:rFonts w:ascii="Arial"/>
                                      <w:b/>
                                      <w:spacing w:val="-2"/>
                                      <w:sz w:val="20"/>
                                    </w:rPr>
                                    <w:t>Family</w:t>
                                  </w:r>
                                </w:p>
                              </w:tc>
                              <w:tc>
                                <w:tcPr>
                                  <w:tcW w:w="1934" w:type="dxa"/>
                                </w:tcPr>
                                <w:p w14:paraId="48FEB86F">
                                  <w:pPr>
                                    <w:pStyle w:val="9"/>
                                    <w:spacing w:before="4" w:line="223" w:lineRule="exact"/>
                                    <w:ind w:right="69"/>
                                    <w:jc w:val="center"/>
                                    <w:rPr>
                                      <w:rFonts w:ascii="Arial"/>
                                      <w:b/>
                                      <w:sz w:val="20"/>
                                    </w:rPr>
                                  </w:pPr>
                                  <w:r>
                                    <w:rPr>
                                      <w:rFonts w:ascii="Arial"/>
                                      <w:b/>
                                      <w:spacing w:val="-2"/>
                                      <w:sz w:val="20"/>
                                    </w:rPr>
                                    <w:t>Genus</w:t>
                                  </w:r>
                                </w:p>
                              </w:tc>
                            </w:tr>
                            <w:tr w14:paraId="47950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9" w:hRule="atLeast"/>
                              </w:trPr>
                              <w:tc>
                                <w:tcPr>
                                  <w:tcW w:w="2744" w:type="dxa"/>
                                  <w:gridSpan w:val="2"/>
                                </w:tcPr>
                                <w:p w14:paraId="392CE7CD">
                                  <w:pPr>
                                    <w:pStyle w:val="9"/>
                                    <w:spacing w:before="7" w:line="223" w:lineRule="exact"/>
                                    <w:ind w:left="1137"/>
                                    <w:rPr>
                                      <w:rFonts w:ascii="Arial"/>
                                      <w:i/>
                                      <w:sz w:val="20"/>
                                    </w:rPr>
                                  </w:pPr>
                                  <w:r>
                                    <w:rPr>
                                      <w:rFonts w:ascii="Arial"/>
                                      <w:i/>
                                      <w:spacing w:val="-2"/>
                                      <w:sz w:val="20"/>
                                    </w:rPr>
                                    <w:t>Heteroderidae</w:t>
                                  </w:r>
                                </w:p>
                              </w:tc>
                              <w:tc>
                                <w:tcPr>
                                  <w:tcW w:w="2059" w:type="dxa"/>
                                </w:tcPr>
                                <w:p w14:paraId="0A3C7B20">
                                  <w:pPr>
                                    <w:pStyle w:val="9"/>
                                    <w:spacing w:before="7" w:line="223" w:lineRule="exact"/>
                                    <w:ind w:left="19"/>
                                    <w:jc w:val="center"/>
                                    <w:rPr>
                                      <w:rFonts w:ascii="Arial"/>
                                      <w:i/>
                                      <w:sz w:val="20"/>
                                    </w:rPr>
                                  </w:pPr>
                                  <w:r>
                                    <w:rPr>
                                      <w:rFonts w:ascii="Arial"/>
                                      <w:i/>
                                      <w:spacing w:val="-2"/>
                                      <w:sz w:val="20"/>
                                    </w:rPr>
                                    <w:t>Meloidogyne</w:t>
                                  </w:r>
                                </w:p>
                              </w:tc>
                              <w:tc>
                                <w:tcPr>
                                  <w:tcW w:w="2067" w:type="dxa"/>
                                </w:tcPr>
                                <w:p w14:paraId="1D32F6CC">
                                  <w:pPr>
                                    <w:pStyle w:val="9"/>
                                    <w:spacing w:before="7" w:line="223" w:lineRule="exact"/>
                                    <w:ind w:left="2" w:right="92"/>
                                    <w:jc w:val="center"/>
                                    <w:rPr>
                                      <w:rFonts w:ascii="Arial"/>
                                      <w:i/>
                                      <w:sz w:val="20"/>
                                    </w:rPr>
                                  </w:pPr>
                                  <w:r>
                                    <w:rPr>
                                      <w:rFonts w:ascii="Arial"/>
                                      <w:i/>
                                      <w:spacing w:val="-2"/>
                                      <w:sz w:val="20"/>
                                    </w:rPr>
                                    <w:t>Anguinidae</w:t>
                                  </w:r>
                                </w:p>
                              </w:tc>
                              <w:tc>
                                <w:tcPr>
                                  <w:tcW w:w="1934" w:type="dxa"/>
                                </w:tcPr>
                                <w:p w14:paraId="75F1BB8B">
                                  <w:pPr>
                                    <w:pStyle w:val="9"/>
                                    <w:spacing w:before="7" w:line="223" w:lineRule="exact"/>
                                    <w:ind w:right="69"/>
                                    <w:jc w:val="center"/>
                                    <w:rPr>
                                      <w:rFonts w:ascii="Arial"/>
                                      <w:i/>
                                      <w:sz w:val="20"/>
                                    </w:rPr>
                                  </w:pPr>
                                  <w:r>
                                    <w:rPr>
                                      <w:rFonts w:ascii="Arial"/>
                                      <w:i/>
                                      <w:spacing w:val="-2"/>
                                      <w:sz w:val="20"/>
                                    </w:rPr>
                                    <w:t>Ditylenchus</w:t>
                                  </w:r>
                                </w:p>
                              </w:tc>
                            </w:tr>
                            <w:tr w14:paraId="761EE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7" w:hRule="atLeast"/>
                              </w:trPr>
                              <w:tc>
                                <w:tcPr>
                                  <w:tcW w:w="2744" w:type="dxa"/>
                                  <w:gridSpan w:val="2"/>
                                  <w:tcBorders>
                                    <w:bottom w:val="single" w:color="000000" w:sz="8" w:space="0"/>
                                  </w:tcBorders>
                                </w:tcPr>
                                <w:p w14:paraId="055C147A">
                                  <w:pPr>
                                    <w:pStyle w:val="9"/>
                                    <w:spacing w:before="7" w:line="220" w:lineRule="exact"/>
                                    <w:ind w:left="1137"/>
                                    <w:rPr>
                                      <w:rFonts w:ascii="Arial"/>
                                      <w:i/>
                                      <w:sz w:val="20"/>
                                    </w:rPr>
                                  </w:pPr>
                                  <w:r>
                                    <w:rPr>
                                      <w:rFonts w:ascii="Arial"/>
                                      <w:i/>
                                      <w:spacing w:val="-2"/>
                                      <w:sz w:val="20"/>
                                    </w:rPr>
                                    <w:t>Hoplolaimidae</w:t>
                                  </w:r>
                                </w:p>
                              </w:tc>
                              <w:tc>
                                <w:tcPr>
                                  <w:tcW w:w="2059" w:type="dxa"/>
                                  <w:tcBorders>
                                    <w:bottom w:val="single" w:color="000000" w:sz="8" w:space="0"/>
                                  </w:tcBorders>
                                </w:tcPr>
                                <w:p w14:paraId="4A36E360">
                                  <w:pPr>
                                    <w:pStyle w:val="9"/>
                                    <w:spacing w:before="7" w:line="220" w:lineRule="exact"/>
                                    <w:ind w:left="19"/>
                                    <w:jc w:val="center"/>
                                    <w:rPr>
                                      <w:rFonts w:ascii="Arial"/>
                                      <w:i/>
                                      <w:sz w:val="20"/>
                                    </w:rPr>
                                  </w:pPr>
                                  <w:r>
                                    <w:rPr>
                                      <w:rFonts w:ascii="Arial"/>
                                      <w:i/>
                                      <w:spacing w:val="-2"/>
                                      <w:sz w:val="20"/>
                                    </w:rPr>
                                    <w:t>Helicotylenchus</w:t>
                                  </w:r>
                                </w:p>
                              </w:tc>
                              <w:tc>
                                <w:tcPr>
                                  <w:tcW w:w="2067" w:type="dxa"/>
                                  <w:tcBorders>
                                    <w:bottom w:val="single" w:color="000000" w:sz="8" w:space="0"/>
                                  </w:tcBorders>
                                </w:tcPr>
                                <w:p w14:paraId="15A991BB">
                                  <w:pPr>
                                    <w:pStyle w:val="9"/>
                                    <w:spacing w:before="7" w:line="220" w:lineRule="exact"/>
                                    <w:ind w:right="92"/>
                                    <w:jc w:val="center"/>
                                    <w:rPr>
                                      <w:rFonts w:ascii="Arial"/>
                                      <w:i/>
                                      <w:sz w:val="20"/>
                                    </w:rPr>
                                  </w:pPr>
                                  <w:r>
                                    <w:rPr>
                                      <w:rFonts w:ascii="Arial"/>
                                      <w:i/>
                                      <w:spacing w:val="-2"/>
                                      <w:sz w:val="20"/>
                                    </w:rPr>
                                    <w:t>Criconimatidae</w:t>
                                  </w:r>
                                </w:p>
                              </w:tc>
                              <w:tc>
                                <w:tcPr>
                                  <w:tcW w:w="1934" w:type="dxa"/>
                                  <w:tcBorders>
                                    <w:bottom w:val="single" w:color="000000" w:sz="8" w:space="0"/>
                                  </w:tcBorders>
                                </w:tcPr>
                                <w:p w14:paraId="3F32D776">
                                  <w:pPr>
                                    <w:pStyle w:val="9"/>
                                    <w:spacing w:before="7" w:line="220" w:lineRule="exact"/>
                                    <w:ind w:right="69"/>
                                    <w:jc w:val="center"/>
                                    <w:rPr>
                                      <w:rFonts w:ascii="Arial"/>
                                      <w:i/>
                                      <w:sz w:val="20"/>
                                    </w:rPr>
                                  </w:pPr>
                                  <w:r>
                                    <w:rPr>
                                      <w:rFonts w:ascii="Arial"/>
                                      <w:i/>
                                      <w:spacing w:val="-2"/>
                                      <w:sz w:val="20"/>
                                    </w:rPr>
                                    <w:t>Criconema</w:t>
                                  </w:r>
                                </w:p>
                              </w:tc>
                            </w:tr>
                          </w:tbl>
                          <w:p w14:paraId="34DDE1AD">
                            <w:pPr>
                              <w:pStyle w:val="4"/>
                            </w:pPr>
                          </w:p>
                        </w:txbxContent>
                      </wps:txbx>
                      <wps:bodyPr wrap="square" lIns="0" tIns="0" rIns="0" bIns="0" rtlCol="0">
                        <a:noAutofit/>
                      </wps:bodyPr>
                    </wps:wsp>
                  </a:graphicData>
                </a:graphic>
              </wp:anchor>
            </w:drawing>
          </mc:Choice>
          <mc:Fallback>
            <w:pict>
              <v:shape id="Textbox 9" o:spid="_x0000_s1026" o:spt="202" type="#_x0000_t202" style="position:absolute;left:0pt;margin-left:59.75pt;margin-top:10.85pt;height:101.25pt;width:446.3pt;mso-position-horizontal-relative:page;z-index:251662336;mso-width-relative:page;mso-height-relative:page;" filled="f" stroked="f" coordsize="21600,21600" o:gfxdata="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weu/b9gAAAALAQAADwAAAAAAAAABACAAAAAiAAAAZHJzL2Rvd25yZXYueG1sUEsBAhQAFAAAAAgA&#10;h07iQE2tvZqzAQAAdQMAAA4AAAAAAAAAAQAgAAAAJwEAAGRycy9lMm9Eb2MueG1sUEsFBgAAAAAG&#10;AAYAWQEAAEwFAAAAAA==&#10;">
                <v:fill on="f" focussize="0,0"/>
                <v:stroke on="f"/>
                <v:imagedata o:title=""/>
                <o:lock v:ext="edit" aspectratio="f"/>
                <v:textbox inset="0mm,0mm,0mm,0mm">
                  <w:txbxContent>
                    <w:tbl>
                      <w:tblPr>
                        <w:tblStyle w:val="3"/>
                        <w:tblW w:w="0" w:type="auto"/>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70"/>
                        <w:gridCol w:w="1974"/>
                        <w:gridCol w:w="2059"/>
                        <w:gridCol w:w="2067"/>
                        <w:gridCol w:w="1934"/>
                      </w:tblGrid>
                      <w:tr w14:paraId="3FDD6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8" w:hRule="atLeast"/>
                        </w:trPr>
                        <w:tc>
                          <w:tcPr>
                            <w:tcW w:w="770" w:type="dxa"/>
                          </w:tcPr>
                          <w:p w14:paraId="65E7DE8B">
                            <w:pPr>
                              <w:pStyle w:val="9"/>
                              <w:spacing w:line="228" w:lineRule="exact"/>
                              <w:ind w:left="50"/>
                              <w:rPr>
                                <w:rFonts w:ascii="Times New Roman"/>
                                <w:sz w:val="24"/>
                              </w:rPr>
                            </w:pPr>
                            <w:r>
                              <w:rPr>
                                <w:rFonts w:ascii="Times New Roman"/>
                                <w:spacing w:val="-5"/>
                                <w:sz w:val="24"/>
                              </w:rPr>
                              <w:t>198</w:t>
                            </w:r>
                          </w:p>
                        </w:tc>
                        <w:tc>
                          <w:tcPr>
                            <w:tcW w:w="8034" w:type="dxa"/>
                            <w:gridSpan w:val="4"/>
                          </w:tcPr>
                          <w:p w14:paraId="1E265AA1">
                            <w:pPr>
                              <w:pStyle w:val="9"/>
                              <w:rPr>
                                <w:rFonts w:ascii="Times New Roman"/>
                                <w:sz w:val="18"/>
                              </w:rPr>
                            </w:pPr>
                          </w:p>
                        </w:tc>
                      </w:tr>
                      <w:tr w14:paraId="2EB96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0" w:hRule="atLeast"/>
                        </w:trPr>
                        <w:tc>
                          <w:tcPr>
                            <w:tcW w:w="770" w:type="dxa"/>
                          </w:tcPr>
                          <w:p w14:paraId="06DBBE62">
                            <w:pPr>
                              <w:pStyle w:val="9"/>
                              <w:spacing w:line="210" w:lineRule="exact"/>
                              <w:ind w:left="50"/>
                              <w:rPr>
                                <w:rFonts w:ascii="Times New Roman"/>
                                <w:sz w:val="24"/>
                              </w:rPr>
                            </w:pPr>
                            <w:r>
                              <w:rPr>
                                <w:rFonts w:ascii="Times New Roman"/>
                                <w:spacing w:val="-5"/>
                                <w:sz w:val="24"/>
                              </w:rPr>
                              <w:t>199</w:t>
                            </w:r>
                          </w:p>
                        </w:tc>
                        <w:tc>
                          <w:tcPr>
                            <w:tcW w:w="8034" w:type="dxa"/>
                            <w:gridSpan w:val="4"/>
                          </w:tcPr>
                          <w:p w14:paraId="190DF555">
                            <w:pPr>
                              <w:pStyle w:val="9"/>
                              <w:spacing w:before="8" w:line="202" w:lineRule="exact"/>
                              <w:ind w:left="179"/>
                              <w:rPr>
                                <w:rFonts w:ascii="Arial"/>
                                <w:b/>
                                <w:sz w:val="20"/>
                              </w:rPr>
                            </w:pPr>
                            <w:r>
                              <w:rPr>
                                <w:rFonts w:ascii="Arial"/>
                                <w:b/>
                                <w:sz w:val="20"/>
                              </w:rPr>
                              <w:t>Table</w:t>
                            </w:r>
                            <w:r>
                              <w:rPr>
                                <w:rFonts w:ascii="Arial"/>
                                <w:b/>
                                <w:spacing w:val="-11"/>
                                <w:sz w:val="20"/>
                              </w:rPr>
                              <w:t xml:space="preserve"> </w:t>
                            </w:r>
                            <w:r>
                              <w:rPr>
                                <w:rFonts w:ascii="Arial"/>
                                <w:b/>
                                <w:sz w:val="20"/>
                              </w:rPr>
                              <w:t>2.</w:t>
                            </w:r>
                            <w:r>
                              <w:rPr>
                                <w:rFonts w:ascii="Arial"/>
                                <w:b/>
                                <w:spacing w:val="-8"/>
                                <w:sz w:val="20"/>
                              </w:rPr>
                              <w:t xml:space="preserve"> </w:t>
                            </w:r>
                            <w:r>
                              <w:rPr>
                                <w:rFonts w:ascii="Arial"/>
                                <w:b/>
                                <w:sz w:val="20"/>
                              </w:rPr>
                              <w:t>Soil</w:t>
                            </w:r>
                            <w:r>
                              <w:rPr>
                                <w:rFonts w:ascii="Arial"/>
                                <w:b/>
                                <w:spacing w:val="-8"/>
                                <w:sz w:val="20"/>
                              </w:rPr>
                              <w:t xml:space="preserve"> </w:t>
                            </w:r>
                            <w:r>
                              <w:rPr>
                                <w:rFonts w:ascii="Arial"/>
                                <w:b/>
                                <w:sz w:val="20"/>
                              </w:rPr>
                              <w:t>texture,</w:t>
                            </w:r>
                            <w:r>
                              <w:rPr>
                                <w:rFonts w:ascii="Arial"/>
                                <w:b/>
                                <w:spacing w:val="-8"/>
                                <w:sz w:val="20"/>
                              </w:rPr>
                              <w:t xml:space="preserve"> </w:t>
                            </w:r>
                            <w:r>
                              <w:rPr>
                                <w:rFonts w:ascii="Arial"/>
                                <w:b/>
                                <w:sz w:val="20"/>
                              </w:rPr>
                              <w:t>pH,</w:t>
                            </w:r>
                            <w:r>
                              <w:rPr>
                                <w:rFonts w:ascii="Arial"/>
                                <w:b/>
                                <w:spacing w:val="-8"/>
                                <w:sz w:val="20"/>
                              </w:rPr>
                              <w:t xml:space="preserve"> </w:t>
                            </w:r>
                            <w:r>
                              <w:rPr>
                                <w:rFonts w:ascii="Arial"/>
                                <w:b/>
                                <w:sz w:val="20"/>
                              </w:rPr>
                              <w:t>temperature,</w:t>
                            </w:r>
                            <w:r>
                              <w:rPr>
                                <w:rFonts w:ascii="Arial"/>
                                <w:b/>
                                <w:spacing w:val="-8"/>
                                <w:sz w:val="20"/>
                              </w:rPr>
                              <w:t xml:space="preserve"> </w:t>
                            </w:r>
                            <w:r>
                              <w:rPr>
                                <w:rFonts w:ascii="Arial"/>
                                <w:b/>
                                <w:sz w:val="20"/>
                              </w:rPr>
                              <w:t>moisture,</w:t>
                            </w:r>
                            <w:r>
                              <w:rPr>
                                <w:rFonts w:ascii="Arial"/>
                                <w:b/>
                                <w:spacing w:val="-8"/>
                                <w:sz w:val="20"/>
                              </w:rPr>
                              <w:t xml:space="preserve"> </w:t>
                            </w:r>
                            <w:r>
                              <w:rPr>
                                <w:rFonts w:ascii="Arial"/>
                                <w:b/>
                                <w:sz w:val="20"/>
                              </w:rPr>
                              <w:t>sugarcane</w:t>
                            </w:r>
                            <w:r>
                              <w:rPr>
                                <w:rFonts w:ascii="Arial"/>
                                <w:b/>
                                <w:spacing w:val="-8"/>
                                <w:sz w:val="20"/>
                              </w:rPr>
                              <w:t xml:space="preserve"> </w:t>
                            </w:r>
                            <w:r>
                              <w:rPr>
                                <w:rFonts w:ascii="Arial"/>
                                <w:b/>
                                <w:sz w:val="20"/>
                              </w:rPr>
                              <w:t>varieties</w:t>
                            </w:r>
                            <w:r>
                              <w:rPr>
                                <w:rFonts w:ascii="Arial"/>
                                <w:b/>
                                <w:spacing w:val="-8"/>
                                <w:sz w:val="20"/>
                              </w:rPr>
                              <w:t xml:space="preserve"> </w:t>
                            </w:r>
                            <w:r>
                              <w:rPr>
                                <w:rFonts w:ascii="Arial"/>
                                <w:b/>
                                <w:sz w:val="20"/>
                              </w:rPr>
                              <w:t>grown,</w:t>
                            </w:r>
                            <w:r>
                              <w:rPr>
                                <w:rFonts w:ascii="Arial"/>
                                <w:b/>
                                <w:spacing w:val="-8"/>
                                <w:sz w:val="20"/>
                              </w:rPr>
                              <w:t xml:space="preserve"> </w:t>
                            </w:r>
                            <w:r>
                              <w:rPr>
                                <w:rFonts w:ascii="Arial"/>
                                <w:b/>
                                <w:spacing w:val="-5"/>
                                <w:sz w:val="20"/>
                              </w:rPr>
                              <w:t>and</w:t>
                            </w:r>
                          </w:p>
                        </w:tc>
                      </w:tr>
                      <w:tr w14:paraId="35DD8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0" w:hRule="atLeast"/>
                        </w:trPr>
                        <w:tc>
                          <w:tcPr>
                            <w:tcW w:w="770" w:type="dxa"/>
                          </w:tcPr>
                          <w:p w14:paraId="5425980D">
                            <w:pPr>
                              <w:pStyle w:val="9"/>
                              <w:spacing w:line="210" w:lineRule="exact"/>
                              <w:ind w:left="50"/>
                              <w:rPr>
                                <w:rFonts w:ascii="Times New Roman"/>
                                <w:sz w:val="24"/>
                              </w:rPr>
                            </w:pPr>
                            <w:r>
                              <w:rPr>
                                <w:rFonts w:ascii="Times New Roman"/>
                                <w:spacing w:val="-5"/>
                                <w:sz w:val="24"/>
                              </w:rPr>
                              <w:t>200</w:t>
                            </w:r>
                          </w:p>
                        </w:tc>
                        <w:tc>
                          <w:tcPr>
                            <w:tcW w:w="8034" w:type="dxa"/>
                            <w:gridSpan w:val="4"/>
                          </w:tcPr>
                          <w:p w14:paraId="5381A7BC">
                            <w:pPr>
                              <w:pStyle w:val="9"/>
                              <w:spacing w:before="8" w:line="202" w:lineRule="exact"/>
                              <w:ind w:left="2632"/>
                              <w:rPr>
                                <w:rFonts w:ascii="Arial"/>
                                <w:b/>
                                <w:sz w:val="20"/>
                              </w:rPr>
                            </w:pPr>
                            <w:r>
                              <w:rPr>
                                <w:rFonts w:ascii="Arial"/>
                                <w:b/>
                                <w:sz w:val="20"/>
                              </w:rPr>
                              <w:t>practices</w:t>
                            </w:r>
                            <w:r>
                              <w:rPr>
                                <w:rFonts w:ascii="Arial"/>
                                <w:b/>
                                <w:spacing w:val="-7"/>
                                <w:sz w:val="20"/>
                              </w:rPr>
                              <w:t xml:space="preserve"> </w:t>
                            </w:r>
                            <w:r>
                              <w:rPr>
                                <w:rFonts w:ascii="Arial"/>
                                <w:b/>
                                <w:sz w:val="20"/>
                              </w:rPr>
                              <w:t>employed</w:t>
                            </w:r>
                            <w:r>
                              <w:rPr>
                                <w:rFonts w:ascii="Arial"/>
                                <w:b/>
                                <w:spacing w:val="-7"/>
                                <w:sz w:val="20"/>
                              </w:rPr>
                              <w:t xml:space="preserve"> </w:t>
                            </w:r>
                            <w:r>
                              <w:rPr>
                                <w:rFonts w:ascii="Arial"/>
                                <w:b/>
                                <w:sz w:val="20"/>
                              </w:rPr>
                              <w:t>in</w:t>
                            </w:r>
                            <w:r>
                              <w:rPr>
                                <w:rFonts w:ascii="Arial"/>
                                <w:b/>
                                <w:spacing w:val="-7"/>
                                <w:sz w:val="20"/>
                              </w:rPr>
                              <w:t xml:space="preserve"> </w:t>
                            </w:r>
                            <w:r>
                              <w:rPr>
                                <w:rFonts w:ascii="Arial"/>
                                <w:b/>
                                <w:sz w:val="20"/>
                              </w:rPr>
                              <w:t>the</w:t>
                            </w:r>
                            <w:r>
                              <w:rPr>
                                <w:rFonts w:ascii="Arial"/>
                                <w:b/>
                                <w:spacing w:val="-7"/>
                                <w:sz w:val="20"/>
                              </w:rPr>
                              <w:t xml:space="preserve"> </w:t>
                            </w:r>
                            <w:r>
                              <w:rPr>
                                <w:rFonts w:ascii="Arial"/>
                                <w:b/>
                                <w:sz w:val="20"/>
                              </w:rPr>
                              <w:t>sampling</w:t>
                            </w:r>
                            <w:r>
                              <w:rPr>
                                <w:rFonts w:ascii="Arial"/>
                                <w:b/>
                                <w:spacing w:val="-7"/>
                                <w:sz w:val="20"/>
                              </w:rPr>
                              <w:t xml:space="preserve"> </w:t>
                            </w:r>
                            <w:r>
                              <w:rPr>
                                <w:rFonts w:ascii="Arial"/>
                                <w:b/>
                                <w:spacing w:val="-2"/>
                                <w:sz w:val="20"/>
                              </w:rPr>
                              <w:t>sites</w:t>
                            </w:r>
                          </w:p>
                        </w:tc>
                      </w:tr>
                      <w:tr w14:paraId="76D84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7" w:hRule="atLeast"/>
                        </w:trPr>
                        <w:tc>
                          <w:tcPr>
                            <w:tcW w:w="770" w:type="dxa"/>
                          </w:tcPr>
                          <w:p w14:paraId="1D001B10">
                            <w:pPr>
                              <w:pStyle w:val="9"/>
                              <w:spacing w:line="248" w:lineRule="exact"/>
                              <w:ind w:left="50"/>
                              <w:rPr>
                                <w:rFonts w:ascii="Times New Roman"/>
                                <w:sz w:val="24"/>
                              </w:rPr>
                            </w:pPr>
                            <w:r>
                              <w:rPr>
                                <w:rFonts w:ascii="Times New Roman"/>
                                <w:spacing w:val="-5"/>
                                <w:sz w:val="24"/>
                              </w:rPr>
                              <w:t>201</w:t>
                            </w:r>
                          </w:p>
                        </w:tc>
                        <w:tc>
                          <w:tcPr>
                            <w:tcW w:w="8034" w:type="dxa"/>
                            <w:gridSpan w:val="4"/>
                          </w:tcPr>
                          <w:p w14:paraId="60568CB0">
                            <w:pPr>
                              <w:pStyle w:val="9"/>
                              <w:tabs>
                                <w:tab w:val="left" w:pos="8035"/>
                              </w:tabs>
                              <w:spacing w:line="248" w:lineRule="exact"/>
                              <w:ind w:right="-15"/>
                              <w:rPr>
                                <w:rFonts w:ascii="Times New Roman"/>
                                <w:sz w:val="24"/>
                              </w:rPr>
                            </w:pPr>
                            <w:r>
                              <w:rPr>
                                <w:rFonts w:ascii="Times New Roman"/>
                                <w:sz w:val="24"/>
                                <w:u w:val="single"/>
                              </w:rPr>
                              <w:t xml:space="preserve"> </w:t>
                            </w:r>
                            <w:r>
                              <w:rPr>
                                <w:rFonts w:ascii="Times New Roman"/>
                                <w:sz w:val="24"/>
                                <w:u w:val="single"/>
                              </w:rPr>
                              <w:tab/>
                            </w:r>
                          </w:p>
                        </w:tc>
                      </w:tr>
                      <w:tr w14:paraId="6C897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3" w:hRule="atLeast"/>
                        </w:trPr>
                        <w:tc>
                          <w:tcPr>
                            <w:tcW w:w="770" w:type="dxa"/>
                          </w:tcPr>
                          <w:p w14:paraId="45EDBAD1">
                            <w:pPr>
                              <w:pStyle w:val="9"/>
                              <w:rPr>
                                <w:rFonts w:ascii="Times New Roman"/>
                                <w:sz w:val="20"/>
                              </w:rPr>
                            </w:pPr>
                          </w:p>
                        </w:tc>
                        <w:tc>
                          <w:tcPr>
                            <w:tcW w:w="8034" w:type="dxa"/>
                            <w:gridSpan w:val="4"/>
                            <w:tcBorders>
                              <w:bottom w:val="single" w:color="000000" w:sz="4" w:space="0"/>
                            </w:tcBorders>
                          </w:tcPr>
                          <w:p w14:paraId="7F8773C6">
                            <w:pPr>
                              <w:pStyle w:val="9"/>
                              <w:tabs>
                                <w:tab w:val="left" w:pos="4015"/>
                              </w:tabs>
                              <w:spacing w:before="14"/>
                              <w:ind w:left="313"/>
                              <w:jc w:val="center"/>
                              <w:rPr>
                                <w:rFonts w:ascii="Arial"/>
                                <w:b/>
                                <w:sz w:val="20"/>
                              </w:rPr>
                            </w:pPr>
                            <w:r>
                              <w:rPr>
                                <w:rFonts w:ascii="Arial"/>
                                <w:b/>
                                <w:spacing w:val="-2"/>
                                <w:sz w:val="20"/>
                              </w:rPr>
                              <w:t>Roots</w:t>
                            </w:r>
                            <w:r>
                              <w:rPr>
                                <w:rFonts w:ascii="Arial"/>
                                <w:b/>
                                <w:sz w:val="20"/>
                              </w:rPr>
                              <w:tab/>
                            </w:r>
                            <w:r>
                              <w:rPr>
                                <w:rFonts w:ascii="Arial"/>
                                <w:b/>
                                <w:spacing w:val="-2"/>
                                <w:sz w:val="20"/>
                              </w:rPr>
                              <w:t>Rhizosphere</w:t>
                            </w:r>
                          </w:p>
                        </w:tc>
                      </w:tr>
                      <w:tr w14:paraId="57911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1" w:hRule="atLeast"/>
                        </w:trPr>
                        <w:tc>
                          <w:tcPr>
                            <w:tcW w:w="2744" w:type="dxa"/>
                            <w:gridSpan w:val="2"/>
                          </w:tcPr>
                          <w:p w14:paraId="2BD869AD">
                            <w:pPr>
                              <w:pStyle w:val="9"/>
                              <w:spacing w:before="4" w:line="223" w:lineRule="exact"/>
                              <w:ind w:left="1454"/>
                              <w:rPr>
                                <w:rFonts w:ascii="Arial"/>
                                <w:b/>
                                <w:sz w:val="20"/>
                              </w:rPr>
                            </w:pPr>
                            <w:r>
                              <w:rPr>
                                <w:rFonts w:ascii="Arial"/>
                                <w:b/>
                                <w:spacing w:val="-2"/>
                                <w:sz w:val="20"/>
                              </w:rPr>
                              <w:t>Family</w:t>
                            </w:r>
                          </w:p>
                        </w:tc>
                        <w:tc>
                          <w:tcPr>
                            <w:tcW w:w="2059" w:type="dxa"/>
                          </w:tcPr>
                          <w:p w14:paraId="73944D87">
                            <w:pPr>
                              <w:pStyle w:val="9"/>
                              <w:spacing w:before="4" w:line="223" w:lineRule="exact"/>
                              <w:ind w:left="19"/>
                              <w:jc w:val="center"/>
                              <w:rPr>
                                <w:rFonts w:ascii="Arial"/>
                                <w:b/>
                                <w:sz w:val="20"/>
                              </w:rPr>
                            </w:pPr>
                            <w:r>
                              <w:rPr>
                                <w:rFonts w:ascii="Arial"/>
                                <w:b/>
                                <w:spacing w:val="-2"/>
                                <w:sz w:val="20"/>
                              </w:rPr>
                              <w:t>Genus</w:t>
                            </w:r>
                          </w:p>
                        </w:tc>
                        <w:tc>
                          <w:tcPr>
                            <w:tcW w:w="2067" w:type="dxa"/>
                          </w:tcPr>
                          <w:p w14:paraId="2681F949">
                            <w:pPr>
                              <w:pStyle w:val="9"/>
                              <w:spacing w:before="4" w:line="223" w:lineRule="exact"/>
                              <w:ind w:left="2" w:right="92"/>
                              <w:jc w:val="center"/>
                              <w:rPr>
                                <w:rFonts w:ascii="Arial"/>
                                <w:b/>
                                <w:sz w:val="20"/>
                              </w:rPr>
                            </w:pPr>
                            <w:r>
                              <w:rPr>
                                <w:rFonts w:ascii="Arial"/>
                                <w:b/>
                                <w:spacing w:val="-2"/>
                                <w:sz w:val="20"/>
                              </w:rPr>
                              <w:t>Family</w:t>
                            </w:r>
                          </w:p>
                        </w:tc>
                        <w:tc>
                          <w:tcPr>
                            <w:tcW w:w="1934" w:type="dxa"/>
                          </w:tcPr>
                          <w:p w14:paraId="48FEB86F">
                            <w:pPr>
                              <w:pStyle w:val="9"/>
                              <w:spacing w:before="4" w:line="223" w:lineRule="exact"/>
                              <w:ind w:right="69"/>
                              <w:jc w:val="center"/>
                              <w:rPr>
                                <w:rFonts w:ascii="Arial"/>
                                <w:b/>
                                <w:sz w:val="20"/>
                              </w:rPr>
                            </w:pPr>
                            <w:r>
                              <w:rPr>
                                <w:rFonts w:ascii="Arial"/>
                                <w:b/>
                                <w:spacing w:val="-2"/>
                                <w:sz w:val="20"/>
                              </w:rPr>
                              <w:t>Genus</w:t>
                            </w:r>
                          </w:p>
                        </w:tc>
                      </w:tr>
                      <w:tr w14:paraId="47950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9" w:hRule="atLeast"/>
                        </w:trPr>
                        <w:tc>
                          <w:tcPr>
                            <w:tcW w:w="2744" w:type="dxa"/>
                            <w:gridSpan w:val="2"/>
                          </w:tcPr>
                          <w:p w14:paraId="392CE7CD">
                            <w:pPr>
                              <w:pStyle w:val="9"/>
                              <w:spacing w:before="7" w:line="223" w:lineRule="exact"/>
                              <w:ind w:left="1137"/>
                              <w:rPr>
                                <w:rFonts w:ascii="Arial"/>
                                <w:i/>
                                <w:sz w:val="20"/>
                              </w:rPr>
                            </w:pPr>
                            <w:r>
                              <w:rPr>
                                <w:rFonts w:ascii="Arial"/>
                                <w:i/>
                                <w:spacing w:val="-2"/>
                                <w:sz w:val="20"/>
                              </w:rPr>
                              <w:t>Heteroderidae</w:t>
                            </w:r>
                          </w:p>
                        </w:tc>
                        <w:tc>
                          <w:tcPr>
                            <w:tcW w:w="2059" w:type="dxa"/>
                          </w:tcPr>
                          <w:p w14:paraId="0A3C7B20">
                            <w:pPr>
                              <w:pStyle w:val="9"/>
                              <w:spacing w:before="7" w:line="223" w:lineRule="exact"/>
                              <w:ind w:left="19"/>
                              <w:jc w:val="center"/>
                              <w:rPr>
                                <w:rFonts w:ascii="Arial"/>
                                <w:i/>
                                <w:sz w:val="20"/>
                              </w:rPr>
                            </w:pPr>
                            <w:r>
                              <w:rPr>
                                <w:rFonts w:ascii="Arial"/>
                                <w:i/>
                                <w:spacing w:val="-2"/>
                                <w:sz w:val="20"/>
                              </w:rPr>
                              <w:t>Meloidogyne</w:t>
                            </w:r>
                          </w:p>
                        </w:tc>
                        <w:tc>
                          <w:tcPr>
                            <w:tcW w:w="2067" w:type="dxa"/>
                          </w:tcPr>
                          <w:p w14:paraId="1D32F6CC">
                            <w:pPr>
                              <w:pStyle w:val="9"/>
                              <w:spacing w:before="7" w:line="223" w:lineRule="exact"/>
                              <w:ind w:left="2" w:right="92"/>
                              <w:jc w:val="center"/>
                              <w:rPr>
                                <w:rFonts w:ascii="Arial"/>
                                <w:i/>
                                <w:sz w:val="20"/>
                              </w:rPr>
                            </w:pPr>
                            <w:r>
                              <w:rPr>
                                <w:rFonts w:ascii="Arial"/>
                                <w:i/>
                                <w:spacing w:val="-2"/>
                                <w:sz w:val="20"/>
                              </w:rPr>
                              <w:t>Anguinidae</w:t>
                            </w:r>
                          </w:p>
                        </w:tc>
                        <w:tc>
                          <w:tcPr>
                            <w:tcW w:w="1934" w:type="dxa"/>
                          </w:tcPr>
                          <w:p w14:paraId="75F1BB8B">
                            <w:pPr>
                              <w:pStyle w:val="9"/>
                              <w:spacing w:before="7" w:line="223" w:lineRule="exact"/>
                              <w:ind w:right="69"/>
                              <w:jc w:val="center"/>
                              <w:rPr>
                                <w:rFonts w:ascii="Arial"/>
                                <w:i/>
                                <w:sz w:val="20"/>
                              </w:rPr>
                            </w:pPr>
                            <w:r>
                              <w:rPr>
                                <w:rFonts w:ascii="Arial"/>
                                <w:i/>
                                <w:spacing w:val="-2"/>
                                <w:sz w:val="20"/>
                              </w:rPr>
                              <w:t>Ditylenchus</w:t>
                            </w:r>
                          </w:p>
                        </w:tc>
                      </w:tr>
                      <w:tr w14:paraId="761EE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7" w:hRule="atLeast"/>
                        </w:trPr>
                        <w:tc>
                          <w:tcPr>
                            <w:tcW w:w="2744" w:type="dxa"/>
                            <w:gridSpan w:val="2"/>
                            <w:tcBorders>
                              <w:bottom w:val="single" w:color="000000" w:sz="8" w:space="0"/>
                            </w:tcBorders>
                          </w:tcPr>
                          <w:p w14:paraId="055C147A">
                            <w:pPr>
                              <w:pStyle w:val="9"/>
                              <w:spacing w:before="7" w:line="220" w:lineRule="exact"/>
                              <w:ind w:left="1137"/>
                              <w:rPr>
                                <w:rFonts w:ascii="Arial"/>
                                <w:i/>
                                <w:sz w:val="20"/>
                              </w:rPr>
                            </w:pPr>
                            <w:r>
                              <w:rPr>
                                <w:rFonts w:ascii="Arial"/>
                                <w:i/>
                                <w:spacing w:val="-2"/>
                                <w:sz w:val="20"/>
                              </w:rPr>
                              <w:t>Hoplolaimidae</w:t>
                            </w:r>
                          </w:p>
                        </w:tc>
                        <w:tc>
                          <w:tcPr>
                            <w:tcW w:w="2059" w:type="dxa"/>
                            <w:tcBorders>
                              <w:bottom w:val="single" w:color="000000" w:sz="8" w:space="0"/>
                            </w:tcBorders>
                          </w:tcPr>
                          <w:p w14:paraId="4A36E360">
                            <w:pPr>
                              <w:pStyle w:val="9"/>
                              <w:spacing w:before="7" w:line="220" w:lineRule="exact"/>
                              <w:ind w:left="19"/>
                              <w:jc w:val="center"/>
                              <w:rPr>
                                <w:rFonts w:ascii="Arial"/>
                                <w:i/>
                                <w:sz w:val="20"/>
                              </w:rPr>
                            </w:pPr>
                            <w:r>
                              <w:rPr>
                                <w:rFonts w:ascii="Arial"/>
                                <w:i/>
                                <w:spacing w:val="-2"/>
                                <w:sz w:val="20"/>
                              </w:rPr>
                              <w:t>Helicotylenchus</w:t>
                            </w:r>
                          </w:p>
                        </w:tc>
                        <w:tc>
                          <w:tcPr>
                            <w:tcW w:w="2067" w:type="dxa"/>
                            <w:tcBorders>
                              <w:bottom w:val="single" w:color="000000" w:sz="8" w:space="0"/>
                            </w:tcBorders>
                          </w:tcPr>
                          <w:p w14:paraId="15A991BB">
                            <w:pPr>
                              <w:pStyle w:val="9"/>
                              <w:spacing w:before="7" w:line="220" w:lineRule="exact"/>
                              <w:ind w:right="92"/>
                              <w:jc w:val="center"/>
                              <w:rPr>
                                <w:rFonts w:ascii="Arial"/>
                                <w:i/>
                                <w:sz w:val="20"/>
                              </w:rPr>
                            </w:pPr>
                            <w:r>
                              <w:rPr>
                                <w:rFonts w:ascii="Arial"/>
                                <w:i/>
                                <w:spacing w:val="-2"/>
                                <w:sz w:val="20"/>
                              </w:rPr>
                              <w:t>Criconimatidae</w:t>
                            </w:r>
                          </w:p>
                        </w:tc>
                        <w:tc>
                          <w:tcPr>
                            <w:tcW w:w="1934" w:type="dxa"/>
                            <w:tcBorders>
                              <w:bottom w:val="single" w:color="000000" w:sz="8" w:space="0"/>
                            </w:tcBorders>
                          </w:tcPr>
                          <w:p w14:paraId="3F32D776">
                            <w:pPr>
                              <w:pStyle w:val="9"/>
                              <w:spacing w:before="7" w:line="220" w:lineRule="exact"/>
                              <w:ind w:right="69"/>
                              <w:jc w:val="center"/>
                              <w:rPr>
                                <w:rFonts w:ascii="Arial"/>
                                <w:i/>
                                <w:sz w:val="20"/>
                              </w:rPr>
                            </w:pPr>
                            <w:r>
                              <w:rPr>
                                <w:rFonts w:ascii="Arial"/>
                                <w:i/>
                                <w:spacing w:val="-2"/>
                                <w:sz w:val="20"/>
                              </w:rPr>
                              <w:t>Criconema</w:t>
                            </w:r>
                          </w:p>
                        </w:tc>
                      </w:tr>
                    </w:tbl>
                    <w:p w14:paraId="34DDE1AD">
                      <w:pPr>
                        <w:pStyle w:val="4"/>
                      </w:pPr>
                    </w:p>
                  </w:txbxContent>
                </v:textbox>
              </v:shape>
            </w:pict>
          </mc:Fallback>
        </mc:AlternateContent>
      </w:r>
      <w:r>
        <w:rPr>
          <w:rFonts w:ascii="Times New Roman"/>
          <w:spacing w:val="-5"/>
          <w:sz w:val="24"/>
        </w:rPr>
        <w:t>197</w:t>
      </w:r>
    </w:p>
    <w:p w14:paraId="7A241EF2">
      <w:pPr>
        <w:pStyle w:val="4"/>
        <w:spacing w:before="116"/>
        <w:ind w:left="319" w:right="200"/>
        <w:jc w:val="both"/>
      </w:pPr>
      <w:r>
        <w:br w:type="column"/>
      </w:r>
      <w:r>
        <w:t>Based on the limits established by Fortuner and Merny (1973), a nematode was regarded as abundant</w:t>
      </w:r>
      <w:r>
        <w:rPr>
          <w:spacing w:val="-14"/>
        </w:rPr>
        <w:t xml:space="preserve"> </w:t>
      </w:r>
      <w:r>
        <w:t>if</w:t>
      </w:r>
      <w:r>
        <w:rPr>
          <w:spacing w:val="-14"/>
        </w:rPr>
        <w:t xml:space="preserve"> </w:t>
      </w:r>
      <w:r>
        <w:t>abundance</w:t>
      </w:r>
      <w:r>
        <w:rPr>
          <w:spacing w:val="-14"/>
        </w:rPr>
        <w:t xml:space="preserve"> </w:t>
      </w:r>
      <w:r>
        <w:t>≥</w:t>
      </w:r>
      <w:r>
        <w:rPr>
          <w:spacing w:val="-14"/>
        </w:rPr>
        <w:t xml:space="preserve"> </w:t>
      </w:r>
      <w:r>
        <w:t>1.3</w:t>
      </w:r>
      <w:r>
        <w:rPr>
          <w:spacing w:val="-14"/>
        </w:rPr>
        <w:t xml:space="preserve"> </w:t>
      </w:r>
      <w:r>
        <w:t>(20</w:t>
      </w:r>
      <w:r>
        <w:rPr>
          <w:spacing w:val="-14"/>
        </w:rPr>
        <w:t xml:space="preserve"> </w:t>
      </w:r>
      <w:r>
        <w:t>individuals/g</w:t>
      </w:r>
      <w:r>
        <w:rPr>
          <w:spacing w:val="-14"/>
        </w:rPr>
        <w:t xml:space="preserve"> </w:t>
      </w:r>
      <w:r>
        <w:t>of</w:t>
      </w:r>
      <w:r>
        <w:rPr>
          <w:spacing w:val="-14"/>
        </w:rPr>
        <w:t xml:space="preserve"> </w:t>
      </w:r>
      <w:r>
        <w:t>roots)</w:t>
      </w:r>
      <w:r>
        <w:rPr>
          <w:spacing w:val="-14"/>
        </w:rPr>
        <w:t xml:space="preserve"> </w:t>
      </w:r>
      <w:r>
        <w:t>and</w:t>
      </w:r>
      <w:r>
        <w:rPr>
          <w:spacing w:val="-13"/>
        </w:rPr>
        <w:t xml:space="preserve"> </w:t>
      </w:r>
      <w:r>
        <w:t>abundance</w:t>
      </w:r>
      <w:r>
        <w:rPr>
          <w:spacing w:val="-14"/>
        </w:rPr>
        <w:t xml:space="preserve"> </w:t>
      </w:r>
      <w:r>
        <w:t>≥</w:t>
      </w:r>
      <w:r>
        <w:rPr>
          <w:spacing w:val="-14"/>
        </w:rPr>
        <w:t xml:space="preserve"> </w:t>
      </w:r>
      <w:r>
        <w:t>2.3</w:t>
      </w:r>
      <w:r>
        <w:rPr>
          <w:spacing w:val="-14"/>
        </w:rPr>
        <w:t xml:space="preserve"> </w:t>
      </w:r>
      <w:r>
        <w:t>(200</w:t>
      </w:r>
      <w:r>
        <w:rPr>
          <w:spacing w:val="-14"/>
        </w:rPr>
        <w:t xml:space="preserve"> </w:t>
      </w:r>
      <w:r>
        <w:t>individuals/L of</w:t>
      </w:r>
      <w:r>
        <w:rPr>
          <w:spacing w:val="-11"/>
        </w:rPr>
        <w:t xml:space="preserve"> </w:t>
      </w:r>
      <w:r>
        <w:t>soil)</w:t>
      </w:r>
      <w:r>
        <w:rPr>
          <w:spacing w:val="-11"/>
        </w:rPr>
        <w:t xml:space="preserve"> </w:t>
      </w:r>
      <w:r>
        <w:t>in</w:t>
      </w:r>
      <w:r>
        <w:rPr>
          <w:spacing w:val="-11"/>
        </w:rPr>
        <w:t xml:space="preserve"> </w:t>
      </w:r>
      <w:r>
        <w:t>roots</w:t>
      </w:r>
      <w:r>
        <w:rPr>
          <w:spacing w:val="-11"/>
        </w:rPr>
        <w:t xml:space="preserve"> </w:t>
      </w:r>
      <w:r>
        <w:t>and</w:t>
      </w:r>
      <w:r>
        <w:rPr>
          <w:spacing w:val="-11"/>
        </w:rPr>
        <w:t xml:space="preserve"> </w:t>
      </w:r>
      <w:r>
        <w:t>soil,</w:t>
      </w:r>
      <w:r>
        <w:rPr>
          <w:spacing w:val="-11"/>
        </w:rPr>
        <w:t xml:space="preserve"> </w:t>
      </w:r>
      <w:r>
        <w:t>respectively.</w:t>
      </w:r>
      <w:r>
        <w:rPr>
          <w:spacing w:val="-11"/>
        </w:rPr>
        <w:t xml:space="preserve"> </w:t>
      </w:r>
      <w:r>
        <w:t>A</w:t>
      </w:r>
      <w:r>
        <w:rPr>
          <w:spacing w:val="-11"/>
        </w:rPr>
        <w:t xml:space="preserve"> </w:t>
      </w:r>
      <w:r>
        <w:t>nematode</w:t>
      </w:r>
      <w:r>
        <w:rPr>
          <w:spacing w:val="-11"/>
        </w:rPr>
        <w:t xml:space="preserve"> </w:t>
      </w:r>
      <w:r>
        <w:t>was</w:t>
      </w:r>
      <w:r>
        <w:rPr>
          <w:spacing w:val="-11"/>
        </w:rPr>
        <w:t xml:space="preserve"> </w:t>
      </w:r>
      <w:r>
        <w:t>regarded</w:t>
      </w:r>
      <w:r>
        <w:rPr>
          <w:spacing w:val="-11"/>
        </w:rPr>
        <w:t xml:space="preserve"> </w:t>
      </w:r>
      <w:r>
        <w:t>as</w:t>
      </w:r>
      <w:r>
        <w:rPr>
          <w:spacing w:val="-11"/>
        </w:rPr>
        <w:t xml:space="preserve"> </w:t>
      </w:r>
      <w:r>
        <w:t>frequent</w:t>
      </w:r>
      <w:r>
        <w:rPr>
          <w:spacing w:val="-11"/>
        </w:rPr>
        <w:t xml:space="preserve"> </w:t>
      </w:r>
      <w:r>
        <w:t>in</w:t>
      </w:r>
      <w:r>
        <w:rPr>
          <w:spacing w:val="-11"/>
        </w:rPr>
        <w:t xml:space="preserve"> </w:t>
      </w:r>
      <w:r>
        <w:t>the</w:t>
      </w:r>
      <w:r>
        <w:rPr>
          <w:spacing w:val="-11"/>
        </w:rPr>
        <w:t xml:space="preserve"> </w:t>
      </w:r>
      <w:r>
        <w:t>soil</w:t>
      </w:r>
      <w:r>
        <w:rPr>
          <w:spacing w:val="-11"/>
        </w:rPr>
        <w:t xml:space="preserve"> </w:t>
      </w:r>
      <w:r>
        <w:t>or</w:t>
      </w:r>
      <w:r>
        <w:rPr>
          <w:spacing w:val="-11"/>
        </w:rPr>
        <w:t xml:space="preserve"> </w:t>
      </w:r>
      <w:r>
        <w:t>roots when observed in at least 30% of the samples.</w:t>
      </w:r>
      <w:r>
        <w:commentReference w:id="3"/>
      </w:r>
    </w:p>
    <w:p w14:paraId="2E1FA5CD">
      <w:pPr>
        <w:pStyle w:val="4"/>
        <w:spacing w:before="46"/>
      </w:pPr>
    </w:p>
    <w:p w14:paraId="73D76EE2">
      <w:pPr>
        <w:pStyle w:val="8"/>
        <w:numPr>
          <w:ilvl w:val="0"/>
          <w:numId w:val="8"/>
        </w:numPr>
        <w:tabs>
          <w:tab w:val="left" w:pos="562"/>
        </w:tabs>
        <w:spacing w:before="0" w:after="0" w:line="240" w:lineRule="auto"/>
        <w:ind w:left="562" w:right="0" w:hanging="243"/>
        <w:jc w:val="left"/>
        <w:rPr>
          <w:rFonts w:ascii="Arial"/>
          <w:b/>
          <w:sz w:val="22"/>
        </w:rPr>
      </w:pPr>
      <w:r>
        <w:rPr>
          <w:rFonts w:ascii="Arial"/>
          <w:b/>
          <w:sz w:val="22"/>
        </w:rPr>
        <w:t>RESULTS</w:t>
      </w:r>
      <w:r>
        <w:rPr>
          <w:rFonts w:ascii="Arial"/>
          <w:b/>
          <w:spacing w:val="-5"/>
          <w:sz w:val="22"/>
        </w:rPr>
        <w:t xml:space="preserve"> </w:t>
      </w:r>
      <w:r>
        <w:rPr>
          <w:rFonts w:ascii="Arial"/>
          <w:b/>
          <w:sz w:val="22"/>
        </w:rPr>
        <w:t>AND</w:t>
      </w:r>
      <w:r>
        <w:rPr>
          <w:rFonts w:ascii="Arial"/>
          <w:b/>
          <w:spacing w:val="-5"/>
          <w:sz w:val="22"/>
        </w:rPr>
        <w:t xml:space="preserve"> </w:t>
      </w:r>
      <w:r>
        <w:rPr>
          <w:rFonts w:ascii="Arial"/>
          <w:b/>
          <w:spacing w:val="-2"/>
          <w:sz w:val="22"/>
        </w:rPr>
        <w:t>DISCUSSION</w:t>
      </w:r>
    </w:p>
    <w:p w14:paraId="769F4A7B">
      <w:pPr>
        <w:pStyle w:val="8"/>
        <w:numPr>
          <w:ilvl w:val="1"/>
          <w:numId w:val="8"/>
        </w:numPr>
        <w:tabs>
          <w:tab w:val="left" w:pos="651"/>
        </w:tabs>
        <w:spacing w:before="250" w:after="0" w:line="240" w:lineRule="auto"/>
        <w:ind w:left="651" w:right="0" w:hanging="332"/>
        <w:jc w:val="left"/>
        <w:rPr>
          <w:rFonts w:ascii="Arial"/>
          <w:b/>
          <w:sz w:val="20"/>
        </w:rPr>
      </w:pPr>
      <w:r>
        <w:rPr>
          <w:rFonts w:ascii="Arial"/>
          <w:b/>
          <w:sz w:val="20"/>
        </w:rPr>
        <w:t>Plant-Parasitic</w:t>
      </w:r>
      <w:r>
        <w:rPr>
          <w:rFonts w:ascii="Arial"/>
          <w:b/>
          <w:spacing w:val="-12"/>
          <w:sz w:val="20"/>
        </w:rPr>
        <w:t xml:space="preserve"> </w:t>
      </w:r>
      <w:r>
        <w:rPr>
          <w:rFonts w:ascii="Arial"/>
          <w:b/>
          <w:sz w:val="20"/>
        </w:rPr>
        <w:t>Nematode</w:t>
      </w:r>
      <w:r>
        <w:rPr>
          <w:rFonts w:ascii="Arial"/>
          <w:b/>
          <w:spacing w:val="-11"/>
          <w:sz w:val="20"/>
        </w:rPr>
        <w:t xml:space="preserve"> </w:t>
      </w:r>
      <w:r>
        <w:rPr>
          <w:rFonts w:ascii="Arial"/>
          <w:b/>
          <w:sz w:val="20"/>
        </w:rPr>
        <w:t>Genera</w:t>
      </w:r>
      <w:r>
        <w:rPr>
          <w:rFonts w:ascii="Arial"/>
          <w:b/>
          <w:spacing w:val="-11"/>
          <w:sz w:val="20"/>
        </w:rPr>
        <w:t xml:space="preserve"> </w:t>
      </w:r>
      <w:r>
        <w:rPr>
          <w:rFonts w:ascii="Arial"/>
          <w:b/>
          <w:sz w:val="20"/>
        </w:rPr>
        <w:t>Associated</w:t>
      </w:r>
      <w:r>
        <w:rPr>
          <w:rFonts w:ascii="Arial"/>
          <w:b/>
          <w:spacing w:val="-12"/>
          <w:sz w:val="20"/>
        </w:rPr>
        <w:t xml:space="preserve"> </w:t>
      </w:r>
      <w:r>
        <w:rPr>
          <w:rFonts w:ascii="Arial"/>
          <w:b/>
          <w:sz w:val="20"/>
        </w:rPr>
        <w:t>with</w:t>
      </w:r>
      <w:r>
        <w:rPr>
          <w:rFonts w:ascii="Arial"/>
          <w:b/>
          <w:spacing w:val="-11"/>
          <w:sz w:val="20"/>
        </w:rPr>
        <w:t xml:space="preserve"> </w:t>
      </w:r>
      <w:r>
        <w:rPr>
          <w:rFonts w:ascii="Arial"/>
          <w:b/>
          <w:spacing w:val="-2"/>
          <w:sz w:val="20"/>
        </w:rPr>
        <w:t>Sugarcane</w:t>
      </w:r>
    </w:p>
    <w:p w14:paraId="2E284323">
      <w:pPr>
        <w:pStyle w:val="4"/>
        <w:spacing w:before="1"/>
        <w:rPr>
          <w:rFonts w:ascii="Arial"/>
          <w:b/>
        </w:rPr>
      </w:pPr>
    </w:p>
    <w:p w14:paraId="34502F86">
      <w:pPr>
        <w:spacing w:before="0"/>
        <w:ind w:left="319" w:right="204" w:firstLine="0"/>
        <w:jc w:val="both"/>
        <w:rPr>
          <w:sz w:val="20"/>
        </w:rPr>
      </w:pPr>
      <w:r>
        <w:rPr>
          <w:sz w:val="20"/>
        </w:rPr>
        <w:t>Various</w:t>
      </w:r>
      <w:r>
        <w:rPr>
          <w:spacing w:val="-3"/>
          <w:sz w:val="20"/>
        </w:rPr>
        <w:t xml:space="preserve"> </w:t>
      </w:r>
      <w:r>
        <w:rPr>
          <w:sz w:val="20"/>
        </w:rPr>
        <w:t>plant-parasitic</w:t>
      </w:r>
      <w:r>
        <w:rPr>
          <w:spacing w:val="-3"/>
          <w:sz w:val="20"/>
        </w:rPr>
        <w:t xml:space="preserve"> </w:t>
      </w:r>
      <w:r>
        <w:rPr>
          <w:sz w:val="20"/>
        </w:rPr>
        <w:t>nematode</w:t>
      </w:r>
      <w:r>
        <w:rPr>
          <w:spacing w:val="-3"/>
          <w:sz w:val="20"/>
        </w:rPr>
        <w:t xml:space="preserve"> </w:t>
      </w:r>
      <w:r>
        <w:rPr>
          <w:sz w:val="20"/>
        </w:rPr>
        <w:t>(PPN)</w:t>
      </w:r>
      <w:r>
        <w:rPr>
          <w:spacing w:val="-3"/>
          <w:sz w:val="20"/>
        </w:rPr>
        <w:t xml:space="preserve"> </w:t>
      </w:r>
      <w:r>
        <w:rPr>
          <w:sz w:val="20"/>
        </w:rPr>
        <w:t>genera</w:t>
      </w:r>
      <w:r>
        <w:rPr>
          <w:spacing w:val="-3"/>
          <w:sz w:val="20"/>
        </w:rPr>
        <w:t xml:space="preserve"> </w:t>
      </w:r>
      <w:r>
        <w:rPr>
          <w:sz w:val="20"/>
        </w:rPr>
        <w:t>were</w:t>
      </w:r>
      <w:r>
        <w:rPr>
          <w:spacing w:val="-3"/>
          <w:sz w:val="20"/>
        </w:rPr>
        <w:t xml:space="preserve"> </w:t>
      </w:r>
      <w:r>
        <w:rPr>
          <w:sz w:val="20"/>
        </w:rPr>
        <w:t>found</w:t>
      </w:r>
      <w:r>
        <w:rPr>
          <w:spacing w:val="-3"/>
          <w:sz w:val="20"/>
        </w:rPr>
        <w:t xml:space="preserve"> </w:t>
      </w:r>
      <w:r>
        <w:rPr>
          <w:sz w:val="20"/>
        </w:rPr>
        <w:t>from</w:t>
      </w:r>
      <w:r>
        <w:rPr>
          <w:spacing w:val="-4"/>
          <w:sz w:val="20"/>
        </w:rPr>
        <w:t xml:space="preserve"> </w:t>
      </w:r>
      <w:r>
        <w:rPr>
          <w:sz w:val="20"/>
        </w:rPr>
        <w:t>the</w:t>
      </w:r>
      <w:r>
        <w:rPr>
          <w:spacing w:val="-3"/>
          <w:sz w:val="20"/>
        </w:rPr>
        <w:t xml:space="preserve"> </w:t>
      </w:r>
      <w:r>
        <w:rPr>
          <w:sz w:val="20"/>
        </w:rPr>
        <w:t>root</w:t>
      </w:r>
      <w:r>
        <w:rPr>
          <w:spacing w:val="-3"/>
          <w:sz w:val="20"/>
        </w:rPr>
        <w:t xml:space="preserve"> </w:t>
      </w:r>
      <w:r>
        <w:rPr>
          <w:sz w:val="20"/>
        </w:rPr>
        <w:t>and</w:t>
      </w:r>
      <w:r>
        <w:rPr>
          <w:spacing w:val="-3"/>
          <w:sz w:val="20"/>
        </w:rPr>
        <w:t xml:space="preserve"> </w:t>
      </w:r>
      <w:r>
        <w:rPr>
          <w:sz w:val="20"/>
        </w:rPr>
        <w:t>soil</w:t>
      </w:r>
      <w:r>
        <w:rPr>
          <w:spacing w:val="-3"/>
          <w:sz w:val="20"/>
        </w:rPr>
        <w:t xml:space="preserve"> </w:t>
      </w:r>
      <w:r>
        <w:rPr>
          <w:sz w:val="20"/>
        </w:rPr>
        <w:t>samples</w:t>
      </w:r>
      <w:r>
        <w:rPr>
          <w:spacing w:val="-3"/>
          <w:sz w:val="20"/>
        </w:rPr>
        <w:t xml:space="preserve"> </w:t>
      </w:r>
      <w:r>
        <w:rPr>
          <w:sz w:val="20"/>
        </w:rPr>
        <w:t>of sugarcane</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selected</w:t>
      </w:r>
      <w:r>
        <w:rPr>
          <w:spacing w:val="-5"/>
          <w:sz w:val="20"/>
        </w:rPr>
        <w:t xml:space="preserve"> </w:t>
      </w:r>
      <w:r>
        <w:rPr>
          <w:sz w:val="20"/>
        </w:rPr>
        <w:t>sites</w:t>
      </w:r>
      <w:r>
        <w:rPr>
          <w:spacing w:val="-5"/>
          <w:sz w:val="20"/>
        </w:rPr>
        <w:t xml:space="preserve"> </w:t>
      </w:r>
      <w:r>
        <w:rPr>
          <w:sz w:val="20"/>
        </w:rPr>
        <w:t>of</w:t>
      </w:r>
      <w:r>
        <w:rPr>
          <w:spacing w:val="-4"/>
          <w:sz w:val="20"/>
        </w:rPr>
        <w:t xml:space="preserve"> </w:t>
      </w:r>
      <w:r>
        <w:rPr>
          <w:sz w:val="20"/>
        </w:rPr>
        <w:t>Northern</w:t>
      </w:r>
      <w:r>
        <w:rPr>
          <w:spacing w:val="-5"/>
          <w:sz w:val="20"/>
        </w:rPr>
        <w:t xml:space="preserve"> </w:t>
      </w:r>
      <w:r>
        <w:rPr>
          <w:sz w:val="20"/>
        </w:rPr>
        <w:t>Cebu,</w:t>
      </w:r>
      <w:r>
        <w:rPr>
          <w:spacing w:val="-4"/>
          <w:sz w:val="20"/>
        </w:rPr>
        <w:t xml:space="preserve"> </w:t>
      </w:r>
      <w:r>
        <w:rPr>
          <w:sz w:val="20"/>
        </w:rPr>
        <w:t>Philippines</w:t>
      </w:r>
      <w:r>
        <w:rPr>
          <w:spacing w:val="-5"/>
          <w:sz w:val="20"/>
        </w:rPr>
        <w:t xml:space="preserve"> </w:t>
      </w:r>
      <w:r>
        <w:rPr>
          <w:sz w:val="20"/>
        </w:rPr>
        <w:t>(Table</w:t>
      </w:r>
      <w:r>
        <w:rPr>
          <w:spacing w:val="-5"/>
          <w:sz w:val="20"/>
        </w:rPr>
        <w:t xml:space="preserve"> </w:t>
      </w:r>
      <w:r>
        <w:rPr>
          <w:sz w:val="20"/>
        </w:rPr>
        <w:t>2).</w:t>
      </w:r>
      <w:r>
        <w:rPr>
          <w:spacing w:val="-4"/>
          <w:sz w:val="20"/>
        </w:rPr>
        <w:t xml:space="preserve"> </w:t>
      </w:r>
      <w:r>
        <w:rPr>
          <w:sz w:val="20"/>
        </w:rPr>
        <w:t>A</w:t>
      </w:r>
      <w:r>
        <w:rPr>
          <w:spacing w:val="-5"/>
          <w:sz w:val="20"/>
        </w:rPr>
        <w:t xml:space="preserve"> </w:t>
      </w:r>
      <w:r>
        <w:rPr>
          <w:sz w:val="20"/>
        </w:rPr>
        <w:t>total</w:t>
      </w:r>
      <w:r>
        <w:rPr>
          <w:spacing w:val="-4"/>
          <w:sz w:val="20"/>
        </w:rPr>
        <w:t xml:space="preserve"> </w:t>
      </w:r>
      <w:r>
        <w:rPr>
          <w:sz w:val="20"/>
        </w:rPr>
        <w:t>of</w:t>
      </w:r>
      <w:r>
        <w:rPr>
          <w:spacing w:val="-4"/>
          <w:sz w:val="20"/>
        </w:rPr>
        <w:t xml:space="preserve"> </w:t>
      </w:r>
      <w:r>
        <w:rPr>
          <w:sz w:val="20"/>
        </w:rPr>
        <w:t>eleven</w:t>
      </w:r>
      <w:r>
        <w:rPr>
          <w:spacing w:val="-5"/>
          <w:sz w:val="20"/>
        </w:rPr>
        <w:t xml:space="preserve"> </w:t>
      </w:r>
      <w:r>
        <w:rPr>
          <w:sz w:val="20"/>
        </w:rPr>
        <w:t xml:space="preserve">(11) genera of PPNs belonging to seven (7) different families were found associated with sugarcane in the surveyed fields. PPNs found include </w:t>
      </w:r>
      <w:r>
        <w:rPr>
          <w:rFonts w:ascii="Arial"/>
          <w:i/>
          <w:sz w:val="20"/>
        </w:rPr>
        <w:t xml:space="preserve">Criconema </w:t>
      </w:r>
      <w:r>
        <w:rPr>
          <w:sz w:val="20"/>
        </w:rPr>
        <w:t>(</w:t>
      </w:r>
      <w:r>
        <w:rPr>
          <w:rFonts w:ascii="Arial"/>
          <w:i/>
          <w:sz w:val="20"/>
        </w:rPr>
        <w:t>Criconimatidae</w:t>
      </w:r>
      <w:r>
        <w:rPr>
          <w:sz w:val="20"/>
        </w:rPr>
        <w:t xml:space="preserve">), </w:t>
      </w:r>
      <w:r>
        <w:rPr>
          <w:rFonts w:ascii="Arial"/>
          <w:i/>
          <w:sz w:val="20"/>
        </w:rPr>
        <w:t xml:space="preserve">Ditylenchus </w:t>
      </w:r>
      <w:r>
        <w:rPr>
          <w:sz w:val="20"/>
        </w:rPr>
        <w:t>(</w:t>
      </w:r>
      <w:r>
        <w:rPr>
          <w:rFonts w:ascii="Arial"/>
          <w:i/>
          <w:sz w:val="20"/>
        </w:rPr>
        <w:t>Anguinidae</w:t>
      </w:r>
      <w:r>
        <w:rPr>
          <w:sz w:val="20"/>
        </w:rPr>
        <w:t xml:space="preserve">), </w:t>
      </w:r>
      <w:r>
        <w:rPr>
          <w:rFonts w:ascii="Arial"/>
          <w:i/>
          <w:sz w:val="20"/>
        </w:rPr>
        <w:t xml:space="preserve">Filenchus </w:t>
      </w:r>
      <w:r>
        <w:rPr>
          <w:sz w:val="20"/>
        </w:rPr>
        <w:t>(</w:t>
      </w:r>
      <w:r>
        <w:rPr>
          <w:rFonts w:ascii="Arial"/>
          <w:i/>
          <w:sz w:val="20"/>
        </w:rPr>
        <w:t>Tylenchidae</w:t>
      </w:r>
      <w:r>
        <w:rPr>
          <w:sz w:val="20"/>
        </w:rPr>
        <w:t xml:space="preserve">), </w:t>
      </w:r>
      <w:r>
        <w:rPr>
          <w:rFonts w:ascii="Arial"/>
          <w:i/>
          <w:sz w:val="20"/>
        </w:rPr>
        <w:t xml:space="preserve">Helicotylenchus </w:t>
      </w:r>
      <w:r>
        <w:rPr>
          <w:sz w:val="20"/>
        </w:rPr>
        <w:t>(</w:t>
      </w:r>
      <w:r>
        <w:rPr>
          <w:rFonts w:ascii="Arial"/>
          <w:i/>
          <w:sz w:val="20"/>
        </w:rPr>
        <w:t>Hoplolaimidae</w:t>
      </w:r>
      <w:r>
        <w:rPr>
          <w:sz w:val="20"/>
        </w:rPr>
        <w:t xml:space="preserve">), </w:t>
      </w:r>
      <w:r>
        <w:rPr>
          <w:rFonts w:ascii="Arial"/>
          <w:i/>
          <w:sz w:val="20"/>
        </w:rPr>
        <w:t xml:space="preserve">Hoplolaimus </w:t>
      </w:r>
      <w:r>
        <w:rPr>
          <w:sz w:val="20"/>
        </w:rPr>
        <w:t>(</w:t>
      </w:r>
      <w:r>
        <w:rPr>
          <w:rFonts w:ascii="Arial"/>
          <w:i/>
          <w:sz w:val="20"/>
        </w:rPr>
        <w:t>Hoplolaimidae</w:t>
      </w:r>
      <w:r>
        <w:rPr>
          <w:sz w:val="20"/>
        </w:rPr>
        <w:t xml:space="preserve">), </w:t>
      </w:r>
      <w:r>
        <w:rPr>
          <w:rFonts w:ascii="Arial"/>
          <w:i/>
          <w:sz w:val="20"/>
        </w:rPr>
        <w:t xml:space="preserve">Meloidogyne </w:t>
      </w:r>
      <w:r>
        <w:rPr>
          <w:sz w:val="20"/>
        </w:rPr>
        <w:t>(</w:t>
      </w:r>
      <w:r>
        <w:rPr>
          <w:rFonts w:ascii="Arial"/>
          <w:i/>
          <w:sz w:val="20"/>
        </w:rPr>
        <w:t>Heteroderidae</w:t>
      </w:r>
      <w:r>
        <w:rPr>
          <w:sz w:val="20"/>
        </w:rPr>
        <w:t>)</w:t>
      </w:r>
      <w:r>
        <w:rPr>
          <w:rFonts w:ascii="Arial"/>
          <w:i/>
          <w:sz w:val="20"/>
        </w:rPr>
        <w:t xml:space="preserve">, Pratylenchus </w:t>
      </w:r>
      <w:r>
        <w:rPr>
          <w:sz w:val="20"/>
        </w:rPr>
        <w:t>(</w:t>
      </w:r>
      <w:r>
        <w:rPr>
          <w:rFonts w:ascii="Arial"/>
          <w:i/>
          <w:sz w:val="20"/>
        </w:rPr>
        <w:t>Pratylenchidae</w:t>
      </w:r>
      <w:r>
        <w:rPr>
          <w:sz w:val="20"/>
        </w:rPr>
        <w:t xml:space="preserve">), </w:t>
      </w:r>
      <w:r>
        <w:rPr>
          <w:rFonts w:ascii="Arial"/>
          <w:i/>
          <w:sz w:val="20"/>
        </w:rPr>
        <w:t xml:space="preserve">Rotylenchulus </w:t>
      </w:r>
      <w:r>
        <w:rPr>
          <w:sz w:val="20"/>
        </w:rPr>
        <w:t>(</w:t>
      </w:r>
      <w:r>
        <w:rPr>
          <w:rFonts w:ascii="Arial"/>
          <w:i/>
          <w:sz w:val="20"/>
        </w:rPr>
        <w:t>Hoplolaimidae</w:t>
      </w:r>
      <w:r>
        <w:rPr>
          <w:sz w:val="20"/>
        </w:rPr>
        <w:t xml:space="preserve">), </w:t>
      </w:r>
      <w:r>
        <w:rPr>
          <w:rFonts w:ascii="Arial"/>
          <w:i/>
          <w:sz w:val="20"/>
        </w:rPr>
        <w:t xml:space="preserve">Rotylenchus </w:t>
      </w:r>
      <w:r>
        <w:rPr>
          <w:sz w:val="20"/>
        </w:rPr>
        <w:t>(</w:t>
      </w:r>
      <w:r>
        <w:rPr>
          <w:rFonts w:ascii="Arial"/>
          <w:i/>
          <w:sz w:val="20"/>
        </w:rPr>
        <w:t>Hoplolaimidae</w:t>
      </w:r>
      <w:r>
        <w:rPr>
          <w:sz w:val="20"/>
        </w:rPr>
        <w:t xml:space="preserve">), </w:t>
      </w:r>
      <w:r>
        <w:rPr>
          <w:rFonts w:ascii="Arial"/>
          <w:i/>
          <w:sz w:val="20"/>
        </w:rPr>
        <w:t xml:space="preserve">Tylenchus </w:t>
      </w:r>
      <w:r>
        <w:rPr>
          <w:sz w:val="20"/>
        </w:rPr>
        <w:t>(</w:t>
      </w:r>
      <w:r>
        <w:rPr>
          <w:rFonts w:ascii="Arial"/>
          <w:i/>
          <w:sz w:val="20"/>
        </w:rPr>
        <w:t>Tylenchidae</w:t>
      </w:r>
      <w:r>
        <w:rPr>
          <w:sz w:val="20"/>
        </w:rPr>
        <w:t xml:space="preserve">), and </w:t>
      </w:r>
      <w:r>
        <w:rPr>
          <w:rFonts w:ascii="Arial"/>
          <w:i/>
          <w:sz w:val="20"/>
        </w:rPr>
        <w:t xml:space="preserve">Xiphinema </w:t>
      </w:r>
      <w:r>
        <w:rPr>
          <w:sz w:val="20"/>
        </w:rPr>
        <w:t>(</w:t>
      </w:r>
      <w:r>
        <w:rPr>
          <w:rFonts w:ascii="Arial"/>
          <w:i/>
          <w:sz w:val="20"/>
        </w:rPr>
        <w:t>Longidoridae</w:t>
      </w:r>
      <w:r>
        <w:rPr>
          <w:sz w:val="20"/>
        </w:rPr>
        <w:t xml:space="preserve">). Of these genera, </w:t>
      </w:r>
      <w:r>
        <w:rPr>
          <w:rFonts w:ascii="Arial"/>
          <w:i/>
          <w:sz w:val="20"/>
        </w:rPr>
        <w:t>Filenchus</w:t>
      </w:r>
      <w:r>
        <w:rPr>
          <w:sz w:val="20"/>
        </w:rPr>
        <w:t xml:space="preserve">, </w:t>
      </w:r>
      <w:r>
        <w:rPr>
          <w:rFonts w:ascii="Arial"/>
          <w:i/>
          <w:sz w:val="20"/>
        </w:rPr>
        <w:t>Meloidogyne</w:t>
      </w:r>
      <w:r>
        <w:rPr>
          <w:sz w:val="20"/>
        </w:rPr>
        <w:t xml:space="preserve">, </w:t>
      </w:r>
      <w:r>
        <w:rPr>
          <w:rFonts w:ascii="Arial"/>
          <w:i/>
          <w:sz w:val="20"/>
        </w:rPr>
        <w:t>Helicotylenchus</w:t>
      </w:r>
      <w:r>
        <w:rPr>
          <w:sz w:val="20"/>
        </w:rPr>
        <w:t xml:space="preserve">, and </w:t>
      </w:r>
      <w:r>
        <w:rPr>
          <w:rFonts w:ascii="Arial"/>
          <w:i/>
          <w:sz w:val="20"/>
        </w:rPr>
        <w:t xml:space="preserve">Pratylenchus </w:t>
      </w:r>
      <w:r>
        <w:rPr>
          <w:sz w:val="20"/>
        </w:rPr>
        <w:t xml:space="preserve">were found associated with roots of sugarcane plants and all genera were present in the soil rhizosphere except </w:t>
      </w:r>
      <w:r>
        <w:rPr>
          <w:rFonts w:ascii="Arial"/>
          <w:i/>
          <w:sz w:val="20"/>
        </w:rPr>
        <w:t xml:space="preserve">Meloidogyne </w:t>
      </w:r>
      <w:r>
        <w:rPr>
          <w:sz w:val="20"/>
        </w:rPr>
        <w:t xml:space="preserve">and </w:t>
      </w:r>
      <w:r>
        <w:rPr>
          <w:rFonts w:ascii="Arial"/>
          <w:i/>
          <w:sz w:val="20"/>
        </w:rPr>
        <w:t>Filenchus</w:t>
      </w:r>
      <w:r>
        <w:rPr>
          <w:sz w:val="20"/>
        </w:rPr>
        <w:t>.</w:t>
      </w:r>
    </w:p>
    <w:p w14:paraId="5F6851F3">
      <w:pPr>
        <w:pStyle w:val="4"/>
      </w:pPr>
    </w:p>
    <w:p w14:paraId="66B988B8">
      <w:pPr>
        <w:pStyle w:val="4"/>
        <w:ind w:left="319" w:right="203"/>
        <w:jc w:val="both"/>
      </w:pPr>
      <w:r>
        <w:t>The</w:t>
      </w:r>
      <w:r>
        <w:rPr>
          <w:spacing w:val="-5"/>
        </w:rPr>
        <w:t xml:space="preserve"> </w:t>
      </w:r>
      <w:r>
        <w:t>nematode</w:t>
      </w:r>
      <w:r>
        <w:rPr>
          <w:spacing w:val="-5"/>
        </w:rPr>
        <w:t xml:space="preserve"> </w:t>
      </w:r>
      <w:r>
        <w:t>genera</w:t>
      </w:r>
      <w:r>
        <w:rPr>
          <w:spacing w:val="-5"/>
        </w:rPr>
        <w:t xml:space="preserve"> </w:t>
      </w:r>
      <w:r>
        <w:t>identified</w:t>
      </w:r>
      <w:r>
        <w:rPr>
          <w:spacing w:val="-5"/>
        </w:rPr>
        <w:t xml:space="preserve"> </w:t>
      </w:r>
      <w:r>
        <w:t>in</w:t>
      </w:r>
      <w:r>
        <w:rPr>
          <w:spacing w:val="-5"/>
        </w:rPr>
        <w:t xml:space="preserve"> </w:t>
      </w:r>
      <w:r>
        <w:t>this</w:t>
      </w:r>
      <w:r>
        <w:rPr>
          <w:spacing w:val="-5"/>
        </w:rPr>
        <w:t xml:space="preserve"> </w:t>
      </w:r>
      <w:r>
        <w:t>study</w:t>
      </w:r>
      <w:r>
        <w:rPr>
          <w:spacing w:val="-5"/>
        </w:rPr>
        <w:t xml:space="preserve"> </w:t>
      </w:r>
      <w:r>
        <w:t>were</w:t>
      </w:r>
      <w:r>
        <w:rPr>
          <w:spacing w:val="-5"/>
        </w:rPr>
        <w:t xml:space="preserve"> </w:t>
      </w:r>
      <w:r>
        <w:t>also</w:t>
      </w:r>
      <w:r>
        <w:rPr>
          <w:spacing w:val="-5"/>
        </w:rPr>
        <w:t xml:space="preserve"> </w:t>
      </w:r>
      <w:r>
        <w:t>reported</w:t>
      </w:r>
      <w:r>
        <w:rPr>
          <w:spacing w:val="-5"/>
        </w:rPr>
        <w:t xml:space="preserve"> </w:t>
      </w:r>
      <w:r>
        <w:t>in</w:t>
      </w:r>
      <w:r>
        <w:rPr>
          <w:spacing w:val="-5"/>
        </w:rPr>
        <w:t xml:space="preserve"> </w:t>
      </w:r>
      <w:r>
        <w:t>previous</w:t>
      </w:r>
      <w:r>
        <w:rPr>
          <w:spacing w:val="-5"/>
        </w:rPr>
        <w:t xml:space="preserve"> </w:t>
      </w:r>
      <w:r>
        <w:t>works</w:t>
      </w:r>
      <w:r>
        <w:rPr>
          <w:spacing w:val="-5"/>
        </w:rPr>
        <w:t xml:space="preserve"> </w:t>
      </w:r>
      <w:r>
        <w:t>conducted in</w:t>
      </w:r>
      <w:r>
        <w:rPr>
          <w:spacing w:val="-14"/>
        </w:rPr>
        <w:t xml:space="preserve"> </w:t>
      </w:r>
      <w:r>
        <w:t>the</w:t>
      </w:r>
      <w:r>
        <w:rPr>
          <w:spacing w:val="-14"/>
        </w:rPr>
        <w:t xml:space="preserve"> </w:t>
      </w:r>
      <w:r>
        <w:t>Philippines</w:t>
      </w:r>
      <w:r>
        <w:rPr>
          <w:spacing w:val="-14"/>
        </w:rPr>
        <w:t xml:space="preserve"> </w:t>
      </w:r>
      <w:r>
        <w:t>as</w:t>
      </w:r>
      <w:r>
        <w:rPr>
          <w:spacing w:val="-14"/>
        </w:rPr>
        <w:t xml:space="preserve"> </w:t>
      </w:r>
      <w:r>
        <w:t>well</w:t>
      </w:r>
      <w:r>
        <w:rPr>
          <w:spacing w:val="-14"/>
        </w:rPr>
        <w:t xml:space="preserve"> </w:t>
      </w:r>
      <w:r>
        <w:t>as</w:t>
      </w:r>
      <w:r>
        <w:rPr>
          <w:spacing w:val="-14"/>
        </w:rPr>
        <w:t xml:space="preserve"> </w:t>
      </w:r>
      <w:r>
        <w:t>in</w:t>
      </w:r>
      <w:r>
        <w:rPr>
          <w:spacing w:val="-14"/>
        </w:rPr>
        <w:t xml:space="preserve"> </w:t>
      </w:r>
      <w:r>
        <w:t>other</w:t>
      </w:r>
      <w:r>
        <w:rPr>
          <w:spacing w:val="-14"/>
        </w:rPr>
        <w:t xml:space="preserve"> </w:t>
      </w:r>
      <w:r>
        <w:t>countries.</w:t>
      </w:r>
      <w:r>
        <w:rPr>
          <w:spacing w:val="-14"/>
        </w:rPr>
        <w:t xml:space="preserve"> </w:t>
      </w:r>
      <w:r>
        <w:t>Davide</w:t>
      </w:r>
      <w:r>
        <w:rPr>
          <w:spacing w:val="-13"/>
        </w:rPr>
        <w:t xml:space="preserve"> </w:t>
      </w:r>
      <w:r>
        <w:t>(1988)</w:t>
      </w:r>
      <w:r>
        <w:rPr>
          <w:spacing w:val="-14"/>
        </w:rPr>
        <w:t xml:space="preserve"> </w:t>
      </w:r>
      <w:r>
        <w:t>reported</w:t>
      </w:r>
      <w:r>
        <w:rPr>
          <w:spacing w:val="-14"/>
        </w:rPr>
        <w:t xml:space="preserve"> </w:t>
      </w:r>
      <w:r>
        <w:t>four</w:t>
      </w:r>
      <w:r>
        <w:rPr>
          <w:spacing w:val="-14"/>
        </w:rPr>
        <w:t xml:space="preserve"> </w:t>
      </w:r>
      <w:r>
        <w:t>(4)</w:t>
      </w:r>
      <w:r>
        <w:rPr>
          <w:spacing w:val="-14"/>
        </w:rPr>
        <w:t xml:space="preserve"> </w:t>
      </w:r>
      <w:r>
        <w:t>major</w:t>
      </w:r>
      <w:r>
        <w:rPr>
          <w:spacing w:val="-14"/>
        </w:rPr>
        <w:t xml:space="preserve"> </w:t>
      </w:r>
      <w:r>
        <w:t>nematode genera</w:t>
      </w:r>
      <w:r>
        <w:rPr>
          <w:spacing w:val="-1"/>
        </w:rPr>
        <w:t xml:space="preserve"> </w:t>
      </w:r>
      <w:r>
        <w:t>associated</w:t>
      </w:r>
      <w:r>
        <w:rPr>
          <w:spacing w:val="-1"/>
        </w:rPr>
        <w:t xml:space="preserve"> </w:t>
      </w:r>
      <w:r>
        <w:t>with</w:t>
      </w:r>
      <w:r>
        <w:rPr>
          <w:spacing w:val="-1"/>
        </w:rPr>
        <w:t xml:space="preserve"> </w:t>
      </w:r>
      <w:r>
        <w:t>sugarcane</w:t>
      </w:r>
      <w:r>
        <w:rPr>
          <w:spacing w:val="-1"/>
        </w:rPr>
        <w:t xml:space="preserve"> </w:t>
      </w:r>
      <w:r>
        <w:t>in</w:t>
      </w:r>
      <w:r>
        <w:rPr>
          <w:spacing w:val="-1"/>
        </w:rPr>
        <w:t xml:space="preserve"> </w:t>
      </w:r>
      <w:r>
        <w:t>the</w:t>
      </w:r>
      <w:r>
        <w:rPr>
          <w:spacing w:val="-1"/>
        </w:rPr>
        <w:t xml:space="preserve"> </w:t>
      </w:r>
      <w:r>
        <w:t>country.</w:t>
      </w:r>
      <w:r>
        <w:rPr>
          <w:spacing w:val="40"/>
        </w:rPr>
        <w:t xml:space="preserve"> </w:t>
      </w:r>
      <w:r>
        <w:t>Davide</w:t>
      </w:r>
      <w:r>
        <w:rPr>
          <w:spacing w:val="-1"/>
        </w:rPr>
        <w:t xml:space="preserve"> </w:t>
      </w:r>
      <w:r>
        <w:t>(1988)</w:t>
      </w:r>
      <w:r>
        <w:rPr>
          <w:spacing w:val="-1"/>
        </w:rPr>
        <w:t xml:space="preserve"> </w:t>
      </w:r>
      <w:r>
        <w:t>observed</w:t>
      </w:r>
      <w:r>
        <w:rPr>
          <w:spacing w:val="-1"/>
        </w:rPr>
        <w:t xml:space="preserve"> </w:t>
      </w:r>
      <w:r>
        <w:t>that</w:t>
      </w:r>
      <w:r>
        <w:rPr>
          <w:spacing w:val="-1"/>
        </w:rPr>
        <w:t xml:space="preserve"> </w:t>
      </w:r>
      <w:r>
        <w:rPr>
          <w:rFonts w:ascii="Arial"/>
          <w:i/>
        </w:rPr>
        <w:t xml:space="preserve">Meloidogyne incognita </w:t>
      </w:r>
      <w:r>
        <w:t>bannered the species that were present in the collected samples of sugarcane- growing</w:t>
      </w:r>
      <w:r>
        <w:rPr>
          <w:spacing w:val="-14"/>
        </w:rPr>
        <w:t xml:space="preserve"> </w:t>
      </w:r>
      <w:r>
        <w:t>areas</w:t>
      </w:r>
      <w:r>
        <w:rPr>
          <w:spacing w:val="-14"/>
        </w:rPr>
        <w:t xml:space="preserve"> </w:t>
      </w:r>
      <w:r>
        <w:t>in</w:t>
      </w:r>
      <w:r>
        <w:rPr>
          <w:spacing w:val="-14"/>
        </w:rPr>
        <w:t xml:space="preserve"> </w:t>
      </w:r>
      <w:r>
        <w:t>the</w:t>
      </w:r>
      <w:r>
        <w:rPr>
          <w:spacing w:val="-14"/>
        </w:rPr>
        <w:t xml:space="preserve"> </w:t>
      </w:r>
      <w:r>
        <w:t>country,</w:t>
      </w:r>
      <w:r>
        <w:rPr>
          <w:spacing w:val="-14"/>
        </w:rPr>
        <w:t xml:space="preserve"> </w:t>
      </w:r>
      <w:r>
        <w:t>followed</w:t>
      </w:r>
      <w:r>
        <w:rPr>
          <w:spacing w:val="-14"/>
        </w:rPr>
        <w:t xml:space="preserve"> </w:t>
      </w:r>
      <w:r>
        <w:t>by</w:t>
      </w:r>
      <w:r>
        <w:rPr>
          <w:spacing w:val="-14"/>
        </w:rPr>
        <w:t xml:space="preserve"> </w:t>
      </w:r>
      <w:r>
        <w:rPr>
          <w:rFonts w:ascii="Arial"/>
          <w:i/>
        </w:rPr>
        <w:t>Tylenchorhynchus</w:t>
      </w:r>
      <w:r>
        <w:rPr>
          <w:rFonts w:ascii="Arial"/>
          <w:i/>
          <w:spacing w:val="-14"/>
        </w:rPr>
        <w:t xml:space="preserve"> </w:t>
      </w:r>
      <w:r>
        <w:rPr>
          <w:rFonts w:ascii="Arial"/>
          <w:i/>
        </w:rPr>
        <w:t>martini,</w:t>
      </w:r>
      <w:r>
        <w:rPr>
          <w:rFonts w:ascii="Arial"/>
          <w:i/>
          <w:spacing w:val="-14"/>
        </w:rPr>
        <w:t xml:space="preserve"> </w:t>
      </w:r>
      <w:r>
        <w:rPr>
          <w:rFonts w:ascii="Arial"/>
          <w:i/>
        </w:rPr>
        <w:t>Rotylenchulus</w:t>
      </w:r>
      <w:r>
        <w:rPr>
          <w:rFonts w:ascii="Arial"/>
          <w:i/>
          <w:spacing w:val="-13"/>
        </w:rPr>
        <w:t xml:space="preserve"> </w:t>
      </w:r>
      <w:r>
        <w:rPr>
          <w:rFonts w:ascii="Arial"/>
          <w:i/>
        </w:rPr>
        <w:t>reniformis, and Pratylenchus zeae</w:t>
      </w:r>
      <w:r>
        <w:t xml:space="preserve">. In another study, </w:t>
      </w:r>
      <w:r>
        <w:rPr>
          <w:rFonts w:ascii="Arial"/>
          <w:i/>
        </w:rPr>
        <w:t>Tylenchorhynchus</w:t>
      </w:r>
      <w:r>
        <w:t xml:space="preserve">, </w:t>
      </w:r>
      <w:r>
        <w:rPr>
          <w:rFonts w:ascii="Arial"/>
          <w:i/>
        </w:rPr>
        <w:t>Helicotylenchus</w:t>
      </w:r>
      <w:r>
        <w:t xml:space="preserve">, </w:t>
      </w:r>
      <w:r>
        <w:rPr>
          <w:rFonts w:ascii="Arial"/>
          <w:i/>
        </w:rPr>
        <w:t>Pratylenchus</w:t>
      </w:r>
      <w:r>
        <w:t>, and</w:t>
      </w:r>
      <w:r>
        <w:rPr>
          <w:spacing w:val="-14"/>
        </w:rPr>
        <w:t xml:space="preserve"> </w:t>
      </w:r>
      <w:r>
        <w:rPr>
          <w:rFonts w:ascii="Arial"/>
          <w:i/>
        </w:rPr>
        <w:t>Xiphinema</w:t>
      </w:r>
      <w:r>
        <w:rPr>
          <w:rFonts w:ascii="Arial"/>
          <w:i/>
          <w:spacing w:val="29"/>
        </w:rPr>
        <w:t xml:space="preserve"> </w:t>
      </w:r>
      <w:r>
        <w:t>were</w:t>
      </w:r>
      <w:r>
        <w:rPr>
          <w:spacing w:val="29"/>
        </w:rPr>
        <w:t xml:space="preserve"> </w:t>
      </w:r>
      <w:r>
        <w:t>observed</w:t>
      </w:r>
      <w:r>
        <w:rPr>
          <w:spacing w:val="29"/>
        </w:rPr>
        <w:t xml:space="preserve"> </w:t>
      </w:r>
      <w:r>
        <w:t>to</w:t>
      </w:r>
      <w:r>
        <w:rPr>
          <w:spacing w:val="29"/>
        </w:rPr>
        <w:t xml:space="preserve"> </w:t>
      </w:r>
      <w:r>
        <w:t>be</w:t>
      </w:r>
      <w:r>
        <w:rPr>
          <w:spacing w:val="29"/>
        </w:rPr>
        <w:t xml:space="preserve"> </w:t>
      </w:r>
      <w:r>
        <w:t>predominant</w:t>
      </w:r>
      <w:r>
        <w:rPr>
          <w:spacing w:val="-14"/>
        </w:rPr>
        <w:t xml:space="preserve"> </w:t>
      </w:r>
      <w:r>
        <w:t>plant-parasitic</w:t>
      </w:r>
      <w:r>
        <w:rPr>
          <w:spacing w:val="-14"/>
        </w:rPr>
        <w:t xml:space="preserve"> </w:t>
      </w:r>
      <w:r>
        <w:t>nematode</w:t>
      </w:r>
      <w:r>
        <w:rPr>
          <w:spacing w:val="-14"/>
        </w:rPr>
        <w:t xml:space="preserve"> </w:t>
      </w:r>
      <w:r>
        <w:t>genera</w:t>
      </w:r>
      <w:r>
        <w:rPr>
          <w:spacing w:val="-14"/>
        </w:rPr>
        <w:t xml:space="preserve"> </w:t>
      </w:r>
      <w:r>
        <w:t xml:space="preserve">infecting sugarcane crops in Negros and Panay Island (Husmillo et al., 1983). These reported nematode genera were also found to occur in sugarcane crops in Northern Cebu with the exception of </w:t>
      </w:r>
      <w:r>
        <w:rPr>
          <w:rFonts w:ascii="Arial"/>
          <w:i/>
        </w:rPr>
        <w:t>Tylenchorhynchus</w:t>
      </w:r>
      <w:r>
        <w:t>.</w:t>
      </w:r>
    </w:p>
    <w:p w14:paraId="4CB83870">
      <w:pPr>
        <w:pStyle w:val="4"/>
      </w:pPr>
    </w:p>
    <w:p w14:paraId="2B0769EC">
      <w:pPr>
        <w:spacing w:before="0"/>
        <w:ind w:left="319" w:right="203" w:firstLine="0"/>
        <w:jc w:val="both"/>
        <w:rPr>
          <w:sz w:val="20"/>
        </w:rPr>
      </w:pPr>
      <w:r>
        <w:rPr>
          <w:sz w:val="20"/>
        </w:rPr>
        <w:t xml:space="preserve">In Kilimanjaro region of Tanzania, Singh et al. (2020) revealed the presence of seven plant- parasitic nematode (PPN) genera; </w:t>
      </w:r>
      <w:r>
        <w:rPr>
          <w:rFonts w:ascii="Arial"/>
          <w:i/>
          <w:sz w:val="20"/>
        </w:rPr>
        <w:t xml:space="preserve">Helicotylenchus, Hemicyliophora, Pratylenchus, Rotylenchulus, Scutellonema, Meloidogyne, and Tylenchorhynchus </w:t>
      </w:r>
      <w:r>
        <w:rPr>
          <w:sz w:val="20"/>
        </w:rPr>
        <w:t>after they performed morphological and molecular analyses of PPNs from 12 sugarcane plantation sites of Tanganyika Planting Company (TPC). Four of these nematode genera (</w:t>
      </w:r>
      <w:r>
        <w:rPr>
          <w:rFonts w:ascii="Arial"/>
          <w:i/>
          <w:sz w:val="20"/>
        </w:rPr>
        <w:t>Helicotylenchus</w:t>
      </w:r>
      <w:r>
        <w:rPr>
          <w:sz w:val="20"/>
        </w:rPr>
        <w:t xml:space="preserve">, </w:t>
      </w:r>
      <w:r>
        <w:rPr>
          <w:rFonts w:ascii="Arial"/>
          <w:i/>
          <w:sz w:val="20"/>
        </w:rPr>
        <w:t>Meloidogyne</w:t>
      </w:r>
      <w:r>
        <w:rPr>
          <w:sz w:val="20"/>
        </w:rPr>
        <w:t xml:space="preserve">, </w:t>
      </w:r>
      <w:r>
        <w:rPr>
          <w:rFonts w:ascii="Arial"/>
          <w:i/>
          <w:sz w:val="20"/>
        </w:rPr>
        <w:t>Pratylenchus</w:t>
      </w:r>
      <w:r>
        <w:rPr>
          <w:sz w:val="20"/>
        </w:rPr>
        <w:t xml:space="preserve">, and </w:t>
      </w:r>
      <w:r>
        <w:rPr>
          <w:rFonts w:ascii="Arial"/>
          <w:i/>
          <w:sz w:val="20"/>
        </w:rPr>
        <w:t>Rotylenchulus</w:t>
      </w:r>
      <w:r>
        <w:rPr>
          <w:sz w:val="20"/>
        </w:rPr>
        <w:t>) were also found to occur in the sugarcane fields of Northern Cebu, Philippines.</w:t>
      </w:r>
    </w:p>
    <w:p w14:paraId="5243ED54">
      <w:pPr>
        <w:pStyle w:val="4"/>
        <w:spacing w:before="3"/>
      </w:pPr>
    </w:p>
    <w:p w14:paraId="4C0B9200">
      <w:pPr>
        <w:spacing w:before="0" w:line="240" w:lineRule="auto"/>
        <w:ind w:left="319" w:right="202" w:firstLine="0"/>
        <w:jc w:val="both"/>
        <w:rPr>
          <w:sz w:val="20"/>
        </w:rPr>
      </w:pPr>
      <w:r>
        <w:rPr>
          <w:sz w:val="20"/>
        </w:rPr>
        <w:t xml:space="preserve">In Paraná, Brazil, Martinha et al. (2022) reported that </w:t>
      </w:r>
      <w:r>
        <w:rPr>
          <w:rFonts w:ascii="Arial" w:hAnsi="Arial"/>
          <w:i/>
          <w:sz w:val="20"/>
        </w:rPr>
        <w:t>Pratylenchus</w:t>
      </w:r>
      <w:r>
        <w:rPr>
          <w:sz w:val="20"/>
        </w:rPr>
        <w:t xml:space="preserve">, </w:t>
      </w:r>
      <w:r>
        <w:rPr>
          <w:rFonts w:ascii="Arial" w:hAnsi="Arial"/>
          <w:i/>
          <w:sz w:val="20"/>
        </w:rPr>
        <w:t>Meloidogyne</w:t>
      </w:r>
      <w:r>
        <w:rPr>
          <w:sz w:val="20"/>
        </w:rPr>
        <w:t xml:space="preserve">, </w:t>
      </w:r>
      <w:r>
        <w:rPr>
          <w:rFonts w:ascii="Arial" w:hAnsi="Arial"/>
          <w:i/>
          <w:sz w:val="20"/>
        </w:rPr>
        <w:t>Helicotylenchus</w:t>
      </w:r>
      <w:r>
        <w:rPr>
          <w:sz w:val="20"/>
        </w:rPr>
        <w:t>,</w:t>
      </w:r>
      <w:r>
        <w:rPr>
          <w:spacing w:val="80"/>
          <w:w w:val="150"/>
          <w:sz w:val="20"/>
        </w:rPr>
        <w:t xml:space="preserve"> </w:t>
      </w:r>
      <w:r>
        <w:rPr>
          <w:rFonts w:ascii="Arial" w:hAnsi="Arial"/>
          <w:i/>
          <w:sz w:val="20"/>
        </w:rPr>
        <w:t>Xiphinema</w:t>
      </w:r>
      <w:r>
        <w:rPr>
          <w:sz w:val="20"/>
        </w:rPr>
        <w:t>,</w:t>
      </w:r>
      <w:r>
        <w:rPr>
          <w:spacing w:val="80"/>
          <w:w w:val="150"/>
          <w:sz w:val="20"/>
        </w:rPr>
        <w:t xml:space="preserve"> </w:t>
      </w:r>
      <w:r>
        <w:rPr>
          <w:rFonts w:ascii="Arial" w:hAnsi="Arial"/>
          <w:i/>
          <w:sz w:val="20"/>
        </w:rPr>
        <w:t>Hoplolaimus</w:t>
      </w:r>
      <w:r>
        <w:rPr>
          <w:sz w:val="20"/>
        </w:rPr>
        <w:t>,</w:t>
      </w:r>
      <w:r>
        <w:rPr>
          <w:spacing w:val="80"/>
          <w:w w:val="150"/>
          <w:sz w:val="20"/>
        </w:rPr>
        <w:t xml:space="preserve"> </w:t>
      </w:r>
      <w:r>
        <w:rPr>
          <w:rFonts w:ascii="Arial" w:hAnsi="Arial"/>
          <w:i/>
          <w:sz w:val="20"/>
        </w:rPr>
        <w:t>Tylenchus</w:t>
      </w:r>
      <w:r>
        <w:rPr>
          <w:sz w:val="20"/>
        </w:rPr>
        <w:t>,</w:t>
      </w:r>
      <w:r>
        <w:rPr>
          <w:spacing w:val="80"/>
          <w:w w:val="150"/>
          <w:sz w:val="20"/>
        </w:rPr>
        <w:t xml:space="preserve"> </w:t>
      </w:r>
      <w:r>
        <w:rPr>
          <w:sz w:val="20"/>
        </w:rPr>
        <w:t xml:space="preserve">and </w:t>
      </w:r>
      <w:r>
        <w:rPr>
          <w:rFonts w:ascii="Arial" w:hAnsi="Arial"/>
          <w:i/>
          <w:sz w:val="20"/>
        </w:rPr>
        <w:t xml:space="preserve">Ditylenchus </w:t>
      </w:r>
      <w:r>
        <w:rPr>
          <w:sz w:val="20"/>
        </w:rPr>
        <w:t>were some of</w:t>
      </w:r>
      <w:r>
        <w:rPr>
          <w:spacing w:val="40"/>
          <w:sz w:val="20"/>
        </w:rPr>
        <w:t xml:space="preserve"> </w:t>
      </w:r>
      <w:r>
        <w:rPr>
          <w:sz w:val="20"/>
        </w:rPr>
        <w:t>the</w:t>
      </w:r>
      <w:r>
        <w:rPr>
          <w:spacing w:val="-14"/>
          <w:sz w:val="20"/>
        </w:rPr>
        <w:t xml:space="preserve"> </w:t>
      </w:r>
      <w:r>
        <w:rPr>
          <w:sz w:val="20"/>
        </w:rPr>
        <w:t>nematode</w:t>
      </w:r>
      <w:r>
        <w:rPr>
          <w:spacing w:val="-14"/>
          <w:sz w:val="20"/>
        </w:rPr>
        <w:t xml:space="preserve"> </w:t>
      </w:r>
      <w:r>
        <w:rPr>
          <w:sz w:val="20"/>
        </w:rPr>
        <w:t>genera</w:t>
      </w:r>
      <w:r>
        <w:rPr>
          <w:spacing w:val="-14"/>
          <w:sz w:val="20"/>
        </w:rPr>
        <w:t xml:space="preserve"> </w:t>
      </w:r>
      <w:r>
        <w:rPr>
          <w:sz w:val="20"/>
        </w:rPr>
        <w:t>that</w:t>
      </w:r>
      <w:r>
        <w:rPr>
          <w:spacing w:val="-14"/>
          <w:sz w:val="20"/>
        </w:rPr>
        <w:t xml:space="preserve"> </w:t>
      </w:r>
      <w:r>
        <w:rPr>
          <w:sz w:val="20"/>
        </w:rPr>
        <w:t>caused</w:t>
      </w:r>
      <w:r>
        <w:rPr>
          <w:spacing w:val="-14"/>
          <w:sz w:val="20"/>
        </w:rPr>
        <w:t xml:space="preserve"> </w:t>
      </w:r>
      <w:r>
        <w:rPr>
          <w:sz w:val="20"/>
        </w:rPr>
        <w:t>damages</w:t>
      </w:r>
      <w:r>
        <w:rPr>
          <w:spacing w:val="-14"/>
          <w:sz w:val="20"/>
        </w:rPr>
        <w:t xml:space="preserve"> </w:t>
      </w:r>
      <w:r>
        <w:rPr>
          <w:sz w:val="20"/>
        </w:rPr>
        <w:t>to</w:t>
      </w:r>
      <w:r>
        <w:rPr>
          <w:spacing w:val="-14"/>
          <w:sz w:val="20"/>
        </w:rPr>
        <w:t xml:space="preserve"> </w:t>
      </w:r>
      <w:r>
        <w:rPr>
          <w:sz w:val="20"/>
        </w:rPr>
        <w:t>the</w:t>
      </w:r>
      <w:r>
        <w:rPr>
          <w:spacing w:val="-14"/>
          <w:sz w:val="20"/>
        </w:rPr>
        <w:t xml:space="preserve"> </w:t>
      </w:r>
      <w:r>
        <w:rPr>
          <w:sz w:val="20"/>
        </w:rPr>
        <w:t>sugarcane-growing</w:t>
      </w:r>
      <w:r>
        <w:rPr>
          <w:spacing w:val="-14"/>
          <w:sz w:val="20"/>
        </w:rPr>
        <w:t xml:space="preserve"> </w:t>
      </w:r>
      <w:r>
        <w:rPr>
          <w:sz w:val="20"/>
        </w:rPr>
        <w:t>areas.</w:t>
      </w:r>
      <w:r>
        <w:rPr>
          <w:spacing w:val="-13"/>
          <w:sz w:val="20"/>
        </w:rPr>
        <w:t xml:space="preserve"> </w:t>
      </w:r>
      <w:r>
        <w:rPr>
          <w:sz w:val="20"/>
        </w:rPr>
        <w:t>These</w:t>
      </w:r>
      <w:r>
        <w:rPr>
          <w:spacing w:val="-14"/>
          <w:sz w:val="20"/>
        </w:rPr>
        <w:t xml:space="preserve"> </w:t>
      </w:r>
      <w:r>
        <w:rPr>
          <w:sz w:val="20"/>
        </w:rPr>
        <w:t>nematode genera were also observed in the present study, suggesting that these nematodes are commonly associated with sugarcane production.</w:t>
      </w:r>
    </w:p>
    <w:p w14:paraId="1AED63C1">
      <w:pPr>
        <w:spacing w:after="0" w:line="240" w:lineRule="auto"/>
        <w:jc w:val="both"/>
        <w:rPr>
          <w:sz w:val="20"/>
        </w:rPr>
        <w:sectPr>
          <w:pgSz w:w="12240" w:h="15840"/>
          <w:pgMar w:top="1320" w:right="1800" w:bottom="280" w:left="0" w:header="44" w:footer="0" w:gutter="0"/>
          <w:cols w:equalWidth="0" w:num="2">
            <w:col w:w="1666" w:space="40"/>
            <w:col w:w="8734"/>
          </w:cols>
        </w:sectPr>
      </w:pPr>
    </w:p>
    <w:p w14:paraId="7C74348F">
      <w:pPr>
        <w:tabs>
          <w:tab w:val="left" w:pos="4460"/>
          <w:tab w:val="left" w:pos="4610"/>
          <w:tab w:val="left" w:pos="6411"/>
        </w:tabs>
        <w:spacing w:before="131" w:line="580" w:lineRule="atLeast"/>
        <w:ind w:left="2543" w:right="0" w:hanging="178"/>
        <w:jc w:val="left"/>
        <w:rPr>
          <w:rFonts w:ascii="Arial"/>
          <w:i/>
          <w:sz w:val="20"/>
        </w:rPr>
      </w:pPr>
      <w:r>
        <w:rPr>
          <w:rFonts w:ascii="Arial"/>
          <w:i/>
          <w:spacing w:val="-2"/>
          <w:sz w:val="20"/>
        </w:rPr>
        <w:t>Pratylenchidae</w:t>
      </w:r>
      <w:r>
        <w:rPr>
          <w:rFonts w:ascii="Arial"/>
          <w:i/>
          <w:sz w:val="20"/>
        </w:rPr>
        <w:tab/>
      </w:r>
      <w:r>
        <w:rPr>
          <w:rFonts w:ascii="Arial"/>
          <w:i/>
          <w:spacing w:val="-2"/>
          <w:sz w:val="20"/>
        </w:rPr>
        <w:t>Pratylenchus</w:t>
      </w:r>
      <w:r>
        <w:rPr>
          <w:rFonts w:ascii="Arial"/>
          <w:i/>
          <w:sz w:val="20"/>
        </w:rPr>
        <w:tab/>
      </w:r>
      <w:r>
        <w:rPr>
          <w:rFonts w:ascii="Arial"/>
          <w:i/>
          <w:spacing w:val="-2"/>
          <w:sz w:val="20"/>
        </w:rPr>
        <w:t>Hoplolaimidae Tylenchide</w:t>
      </w:r>
      <w:r>
        <w:rPr>
          <w:rFonts w:ascii="Arial"/>
          <w:i/>
          <w:sz w:val="20"/>
        </w:rPr>
        <w:tab/>
      </w:r>
      <w:r>
        <w:rPr>
          <w:rFonts w:ascii="Arial"/>
          <w:i/>
          <w:sz w:val="20"/>
        </w:rPr>
        <w:tab/>
      </w:r>
      <w:r>
        <w:rPr>
          <w:rFonts w:ascii="Arial"/>
          <w:i/>
          <w:spacing w:val="-2"/>
          <w:sz w:val="20"/>
        </w:rPr>
        <w:t>Filenchus</w:t>
      </w:r>
    </w:p>
    <w:p w14:paraId="2D61094A">
      <w:pPr>
        <w:spacing w:before="135"/>
        <w:ind w:left="636" w:right="680" w:hanging="1"/>
        <w:jc w:val="center"/>
        <w:rPr>
          <w:rFonts w:ascii="Arial"/>
          <w:i/>
          <w:sz w:val="20"/>
        </w:rPr>
      </w:pPr>
      <w:r>
        <w:br w:type="column"/>
      </w:r>
      <w:r>
        <w:rPr>
          <w:rFonts w:ascii="Arial"/>
          <w:i/>
          <w:spacing w:val="-2"/>
          <w:sz w:val="20"/>
        </w:rPr>
        <w:t>Hoplolaimus Helicotylenchus Rotylenchus Rotylenchulus</w:t>
      </w:r>
    </w:p>
    <w:p w14:paraId="776CB7D8">
      <w:pPr>
        <w:spacing w:after="0"/>
        <w:jc w:val="center"/>
        <w:rPr>
          <w:rFonts w:ascii="Arial"/>
          <w:i/>
          <w:sz w:val="20"/>
        </w:rPr>
        <w:sectPr>
          <w:pgSz w:w="12240" w:h="15840"/>
          <w:pgMar w:top="1320" w:right="1800" w:bottom="280" w:left="0" w:header="44" w:footer="0" w:gutter="0"/>
          <w:cols w:equalWidth="0" w:num="2">
            <w:col w:w="7680" w:space="40"/>
            <w:col w:w="2720"/>
          </w:cols>
        </w:sectPr>
      </w:pPr>
    </w:p>
    <w:p w14:paraId="79672DF3">
      <w:pPr>
        <w:pStyle w:val="4"/>
        <w:spacing w:before="7"/>
        <w:rPr>
          <w:rFonts w:ascii="Arial"/>
          <w:i/>
          <w:sz w:val="15"/>
        </w:rPr>
      </w:pPr>
    </w:p>
    <w:p w14:paraId="10FCA8EE">
      <w:pPr>
        <w:pStyle w:val="4"/>
        <w:spacing w:after="0"/>
        <w:rPr>
          <w:rFonts w:ascii="Arial"/>
          <w:i/>
          <w:sz w:val="15"/>
        </w:rPr>
        <w:sectPr>
          <w:type w:val="continuous"/>
          <w:pgSz w:w="12240" w:h="15840"/>
          <w:pgMar w:top="1320" w:right="1800" w:bottom="280" w:left="0" w:header="44" w:footer="0" w:gutter="0"/>
          <w:cols w:space="720" w:num="1"/>
        </w:sectPr>
      </w:pPr>
    </w:p>
    <w:p w14:paraId="53B188E2">
      <w:pPr>
        <w:pStyle w:val="4"/>
        <w:rPr>
          <w:rFonts w:ascii="Arial"/>
          <w:i/>
          <w:sz w:val="24"/>
        </w:rPr>
      </w:pPr>
    </w:p>
    <w:p w14:paraId="33E26CC2">
      <w:pPr>
        <w:pStyle w:val="4"/>
        <w:spacing w:before="265"/>
        <w:rPr>
          <w:rFonts w:ascii="Arial"/>
          <w:i/>
          <w:sz w:val="24"/>
        </w:rPr>
      </w:pPr>
    </w:p>
    <w:p w14:paraId="085A83B3">
      <w:pPr>
        <w:spacing w:before="0" w:line="253" w:lineRule="exact"/>
        <w:ind w:left="0" w:right="0" w:firstLine="0"/>
        <w:jc w:val="right"/>
        <w:rPr>
          <w:rFonts w:ascii="Times New Roman"/>
          <w:sz w:val="24"/>
        </w:rPr>
      </w:pPr>
      <w:r>
        <w:rPr>
          <w:rFonts w:ascii="Times New Roman"/>
          <w:spacing w:val="-5"/>
          <w:sz w:val="24"/>
        </w:rPr>
        <w:t>202</w:t>
      </w:r>
    </w:p>
    <w:p w14:paraId="04D3CE70">
      <w:pPr>
        <w:spacing w:before="0" w:line="230" w:lineRule="exact"/>
        <w:ind w:left="0" w:right="0" w:firstLine="0"/>
        <w:jc w:val="right"/>
        <w:rPr>
          <w:rFonts w:ascii="Times New Roman"/>
          <w:sz w:val="24"/>
        </w:rPr>
      </w:pPr>
      <w:r>
        <w:rPr>
          <w:rFonts w:ascii="Times New Roman"/>
          <w:spacing w:val="-5"/>
          <w:sz w:val="24"/>
        </w:rPr>
        <w:t>203</w:t>
      </w:r>
    </w:p>
    <w:p w14:paraId="7E581331">
      <w:pPr>
        <w:spacing w:before="0" w:line="218" w:lineRule="exact"/>
        <w:ind w:left="0" w:right="0" w:firstLine="0"/>
        <w:jc w:val="right"/>
        <w:rPr>
          <w:rFonts w:ascii="Times New Roman"/>
          <w:sz w:val="24"/>
        </w:rPr>
      </w:pPr>
      <w:r>
        <w:rPr>
          <w:rFonts w:ascii="Times New Roman"/>
          <w:spacing w:val="-5"/>
          <w:sz w:val="24"/>
        </w:rPr>
        <w:t>204</w:t>
      </w:r>
    </w:p>
    <w:p w14:paraId="3DD93F08">
      <w:pPr>
        <w:spacing w:before="0" w:line="240" w:lineRule="auto"/>
        <w:rPr>
          <w:rFonts w:ascii="Times New Roman"/>
          <w:sz w:val="20"/>
        </w:rPr>
      </w:pPr>
      <w:r>
        <w:br w:type="column"/>
      </w:r>
    </w:p>
    <w:p w14:paraId="28B3FF1C">
      <w:pPr>
        <w:pStyle w:val="4"/>
        <w:rPr>
          <w:rFonts w:ascii="Times New Roman"/>
        </w:rPr>
      </w:pPr>
    </w:p>
    <w:p w14:paraId="574D2FB7">
      <w:pPr>
        <w:pStyle w:val="4"/>
        <w:rPr>
          <w:rFonts w:ascii="Times New Roman"/>
        </w:rPr>
      </w:pPr>
    </w:p>
    <w:p w14:paraId="145CFC29">
      <w:pPr>
        <w:pStyle w:val="4"/>
        <w:spacing w:before="164"/>
        <w:rPr>
          <w:rFonts w:ascii="Times New Roman"/>
        </w:rPr>
      </w:pPr>
    </w:p>
    <w:p w14:paraId="55C57B0E">
      <w:pPr>
        <w:pStyle w:val="8"/>
        <w:numPr>
          <w:ilvl w:val="1"/>
          <w:numId w:val="8"/>
        </w:numPr>
        <w:tabs>
          <w:tab w:val="left" w:pos="651"/>
        </w:tabs>
        <w:spacing w:before="0" w:after="0" w:line="240" w:lineRule="auto"/>
        <w:ind w:left="651" w:right="0" w:hanging="332"/>
        <w:jc w:val="left"/>
        <w:rPr>
          <w:rFonts w:ascii="Arial"/>
          <w:b/>
          <w:sz w:val="20"/>
        </w:rPr>
      </w:pPr>
      <w:r>
        <w:rPr>
          <w:rFonts w:ascii="Arial"/>
          <w:b/>
          <w:sz w:val="20"/>
        </w:rPr>
        <w:t>Genus</w:t>
      </w:r>
      <w:r>
        <w:rPr>
          <w:rFonts w:ascii="Arial"/>
          <w:b/>
          <w:spacing w:val="-8"/>
          <w:sz w:val="20"/>
        </w:rPr>
        <w:t xml:space="preserve"> </w:t>
      </w:r>
      <w:r>
        <w:rPr>
          <w:rFonts w:ascii="Arial"/>
          <w:b/>
          <w:spacing w:val="-2"/>
          <w:sz w:val="20"/>
        </w:rPr>
        <w:t>Identification</w:t>
      </w:r>
    </w:p>
    <w:p w14:paraId="30FB964F">
      <w:pPr>
        <w:tabs>
          <w:tab w:val="left" w:pos="3505"/>
        </w:tabs>
        <w:spacing w:before="95"/>
        <w:ind w:left="1388" w:right="0" w:firstLine="0"/>
        <w:jc w:val="left"/>
        <w:rPr>
          <w:rFonts w:ascii="Arial"/>
          <w:i/>
          <w:sz w:val="20"/>
        </w:rPr>
      </w:pPr>
      <w:r>
        <w:br w:type="column"/>
      </w:r>
      <w:r>
        <w:rPr>
          <w:rFonts w:ascii="Arial"/>
          <w:i/>
          <w:spacing w:val="-2"/>
          <w:sz w:val="20"/>
        </w:rPr>
        <w:t>Longidoridae</w:t>
      </w:r>
      <w:r>
        <w:rPr>
          <w:rFonts w:ascii="Arial"/>
          <w:i/>
          <w:sz w:val="20"/>
        </w:rPr>
        <w:tab/>
      </w:r>
      <w:r>
        <w:rPr>
          <w:rFonts w:ascii="Arial"/>
          <w:i/>
          <w:spacing w:val="-2"/>
          <w:sz w:val="20"/>
        </w:rPr>
        <w:t>Xiphinema</w:t>
      </w:r>
    </w:p>
    <w:p w14:paraId="28F3D387">
      <w:pPr>
        <w:tabs>
          <w:tab w:val="left" w:pos="3400"/>
        </w:tabs>
        <w:spacing w:before="20"/>
        <w:ind w:left="1305" w:right="0" w:firstLine="0"/>
        <w:jc w:val="left"/>
        <w:rPr>
          <w:rFonts w:ascii="Arial"/>
          <w:i/>
          <w:sz w:val="20"/>
        </w:rPr>
      </w:pPr>
      <w:r>
        <w:rPr>
          <w:rFonts w:ascii="Arial"/>
          <w:i/>
          <w:spacing w:val="-2"/>
          <w:sz w:val="20"/>
        </w:rPr>
        <w:t>Pratylenchidae</w:t>
      </w:r>
      <w:r>
        <w:rPr>
          <w:rFonts w:ascii="Arial"/>
          <w:i/>
          <w:sz w:val="20"/>
        </w:rPr>
        <w:tab/>
      </w:r>
      <w:r>
        <w:rPr>
          <w:rFonts w:ascii="Arial"/>
          <w:i/>
          <w:spacing w:val="-2"/>
          <w:sz w:val="20"/>
        </w:rPr>
        <w:t>Pratylenchus</w:t>
      </w:r>
    </w:p>
    <w:p w14:paraId="3084D031">
      <w:pPr>
        <w:tabs>
          <w:tab w:val="left" w:pos="3522"/>
        </w:tabs>
        <w:spacing w:before="19"/>
        <w:ind w:left="1427" w:right="0" w:firstLine="0"/>
        <w:jc w:val="left"/>
        <w:rPr>
          <w:rFonts w:ascii="Arial"/>
          <w:i/>
          <w:sz w:val="20"/>
        </w:rPr>
      </w:pPr>
      <w:r>
        <w:rPr>
          <w:rFonts w:ascii="Arial"/>
          <w:i/>
          <w:sz w:val="20"/>
        </w:rPr>
        <mc:AlternateContent>
          <mc:Choice Requires="wps">
            <w:drawing>
              <wp:anchor distT="0" distB="0" distL="0" distR="0" simplePos="0" relativeHeight="251663360" behindDoc="0" locked="0" layoutInCell="1" allowOverlap="1">
                <wp:simplePos x="0" y="0"/>
                <wp:positionH relativeFrom="page">
                  <wp:posOffset>1276985</wp:posOffset>
                </wp:positionH>
                <wp:positionV relativeFrom="paragraph">
                  <wp:posOffset>165100</wp:posOffset>
                </wp:positionV>
                <wp:extent cx="5111750" cy="12700"/>
                <wp:effectExtent l="0" t="0" r="0" b="0"/>
                <wp:wrapNone/>
                <wp:docPr id="10" name="Graphic 10"/>
                <wp:cNvGraphicFramePr/>
                <a:graphic xmlns:a="http://schemas.openxmlformats.org/drawingml/2006/main">
                  <a:graphicData uri="http://schemas.microsoft.com/office/word/2010/wordprocessingShape">
                    <wps:wsp>
                      <wps:cNvSpPr/>
                      <wps:spPr>
                        <a:xfrm>
                          <a:off x="0" y="0"/>
                          <a:ext cx="5111750" cy="12700"/>
                        </a:xfrm>
                        <a:custGeom>
                          <a:avLst/>
                          <a:gdLst/>
                          <a:ahLst/>
                          <a:cxnLst/>
                          <a:rect l="l" t="t" r="r" b="b"/>
                          <a:pathLst>
                            <a:path w="5111750" h="12700">
                              <a:moveTo>
                                <a:pt x="5111496" y="0"/>
                              </a:moveTo>
                              <a:lnTo>
                                <a:pt x="5111496" y="0"/>
                              </a:lnTo>
                              <a:lnTo>
                                <a:pt x="0" y="0"/>
                              </a:lnTo>
                              <a:lnTo>
                                <a:pt x="0" y="12192"/>
                              </a:lnTo>
                              <a:lnTo>
                                <a:pt x="5111496" y="12192"/>
                              </a:lnTo>
                              <a:lnTo>
                                <a:pt x="5111496" y="0"/>
                              </a:lnTo>
                              <a:close/>
                            </a:path>
                          </a:pathLst>
                        </a:custGeom>
                        <a:solidFill>
                          <a:srgbClr val="000000"/>
                        </a:solidFill>
                      </wps:spPr>
                      <wps:bodyPr wrap="square" lIns="0" tIns="0" rIns="0" bIns="0" rtlCol="0">
                        <a:noAutofit/>
                      </wps:bodyPr>
                    </wps:wsp>
                  </a:graphicData>
                </a:graphic>
              </wp:anchor>
            </w:drawing>
          </mc:Choice>
          <mc:Fallback>
            <w:pict>
              <v:shape id="Graphic 10" o:spid="_x0000_s1026" o:spt="100" style="position:absolute;left:0pt;margin-left:100.55pt;margin-top:13pt;height:1pt;width:402.5pt;mso-position-horizontal-relative:page;z-index:251663360;mso-width-relative:page;mso-height-relative:page;" fillcolor="#000000" filled="t" stroked="f" coordsize="5111750,12700" o:gfxdata="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8zwJJ&#10;0wAAAAoBAAAPAAAAAAAAAAEAIAAAACIAAABkcnMvZG93bnJldi54bWxQSwECFAAUAAAACACHTuJA&#10;s+s3YCYCAAAMBQAADgAAAAAAAAABACAAAAAiAQAAZHJzL2Uyb0RvYy54bWxQSwUGAAAAAAYABgBZ&#10;AQAAugUAAAAA&#10;" path="m5111496,0l5111496,0,0,0,0,12192,5111496,12192,5111496,0xe">
                <v:fill on="t" focussize="0,0"/>
                <v:stroke on="f"/>
                <v:imagedata o:title=""/>
                <o:lock v:ext="edit" aspectratio="f"/>
                <v:textbox inset="0mm,0mm,0mm,0mm"/>
              </v:shape>
            </w:pict>
          </mc:Fallback>
        </mc:AlternateContent>
      </w:r>
      <w:r>
        <w:rPr>
          <w:rFonts w:ascii="Arial"/>
          <w:i/>
          <w:spacing w:val="-2"/>
          <w:sz w:val="20"/>
        </w:rPr>
        <w:t>Tylenchidae</w:t>
      </w:r>
      <w:r>
        <w:rPr>
          <w:rFonts w:ascii="Arial"/>
          <w:i/>
          <w:sz w:val="20"/>
        </w:rPr>
        <w:tab/>
      </w:r>
      <w:r>
        <w:rPr>
          <w:rFonts w:ascii="Arial"/>
          <w:i/>
          <w:spacing w:val="-2"/>
          <w:sz w:val="20"/>
        </w:rPr>
        <w:t>Tylenchus</w:t>
      </w:r>
    </w:p>
    <w:p w14:paraId="49A0C07B">
      <w:pPr>
        <w:spacing w:after="0"/>
        <w:jc w:val="left"/>
        <w:rPr>
          <w:rFonts w:ascii="Arial"/>
          <w:i/>
          <w:sz w:val="20"/>
        </w:rPr>
        <w:sectPr>
          <w:type w:val="continuous"/>
          <w:pgSz w:w="12240" w:h="15840"/>
          <w:pgMar w:top="1320" w:right="1800" w:bottom="280" w:left="0" w:header="44" w:footer="0" w:gutter="0"/>
          <w:cols w:equalWidth="0" w:num="3">
            <w:col w:w="1666" w:space="40"/>
            <w:col w:w="2617" w:space="755"/>
            <w:col w:w="5362"/>
          </w:cols>
        </w:sectPr>
      </w:pPr>
    </w:p>
    <w:p w14:paraId="4F852C8A">
      <w:pPr>
        <w:spacing w:before="0" w:line="243" w:lineRule="exact"/>
        <w:ind w:left="0" w:right="0" w:firstLine="0"/>
        <w:jc w:val="right"/>
        <w:rPr>
          <w:rFonts w:ascii="Times New Roman"/>
          <w:sz w:val="24"/>
        </w:rPr>
      </w:pPr>
      <w:r>
        <w:rPr>
          <w:rFonts w:ascii="Times New Roman"/>
          <w:sz w:val="24"/>
        </w:rPr>
        <mc:AlternateContent>
          <mc:Choice Requires="wps">
            <w:drawing>
              <wp:anchor distT="0" distB="0" distL="0" distR="0" simplePos="0" relativeHeight="251662336" behindDoc="0" locked="0" layoutInCell="1" allowOverlap="1">
                <wp:simplePos x="0" y="0"/>
                <wp:positionH relativeFrom="page">
                  <wp:posOffset>1285875</wp:posOffset>
                </wp:positionH>
                <wp:positionV relativeFrom="page">
                  <wp:posOffset>920115</wp:posOffset>
                </wp:positionV>
                <wp:extent cx="5102860" cy="12700"/>
                <wp:effectExtent l="0" t="0" r="0" b="0"/>
                <wp:wrapNone/>
                <wp:docPr id="11" name="Graphic 11"/>
                <wp:cNvGraphicFramePr/>
                <a:graphic xmlns:a="http://schemas.openxmlformats.org/drawingml/2006/main">
                  <a:graphicData uri="http://schemas.microsoft.com/office/word/2010/wordprocessingShape">
                    <wps:wsp>
                      <wps:cNvSpPr/>
                      <wps:spPr>
                        <a:xfrm>
                          <a:off x="0" y="0"/>
                          <a:ext cx="5102860" cy="12700"/>
                        </a:xfrm>
                        <a:custGeom>
                          <a:avLst/>
                          <a:gdLst/>
                          <a:ahLst/>
                          <a:cxnLst/>
                          <a:rect l="l" t="t" r="r" b="b"/>
                          <a:pathLst>
                            <a:path w="5102860" h="12700">
                              <a:moveTo>
                                <a:pt x="5102352" y="0"/>
                              </a:moveTo>
                              <a:lnTo>
                                <a:pt x="5102352" y="0"/>
                              </a:lnTo>
                              <a:lnTo>
                                <a:pt x="0" y="0"/>
                              </a:lnTo>
                              <a:lnTo>
                                <a:pt x="0" y="12192"/>
                              </a:lnTo>
                              <a:lnTo>
                                <a:pt x="5102352" y="12192"/>
                              </a:lnTo>
                              <a:lnTo>
                                <a:pt x="5102352" y="0"/>
                              </a:lnTo>
                              <a:close/>
                            </a:path>
                          </a:pathLst>
                        </a:custGeom>
                        <a:solidFill>
                          <a:srgbClr val="000000"/>
                        </a:solidFill>
                      </wps:spPr>
                      <wps:bodyPr wrap="square" lIns="0" tIns="0" rIns="0" bIns="0" rtlCol="0">
                        <a:noAutofit/>
                      </wps:bodyPr>
                    </wps:wsp>
                  </a:graphicData>
                </a:graphic>
              </wp:anchor>
            </w:drawing>
          </mc:Choice>
          <mc:Fallback>
            <w:pict>
              <v:shape id="Graphic 11" o:spid="_x0000_s1026" o:spt="100" style="position:absolute;left:0pt;margin-left:101.25pt;margin-top:72.45pt;height:1pt;width:401.8pt;mso-position-horizontal-relative:page;mso-position-vertical-relative:page;z-index:251662336;mso-width-relative:page;mso-height-relative:page;" fillcolor="#000000" filled="t" stroked="f" coordsize="5102860,12700" o:gfxdata="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4CtLnXAAAADAEAAA8AAAAAAAAAAQAgAAAAIgAAAGRycy9kb3ducmV2LnhtbFBLAQIUABQAAAAI&#10;AIdO4kDY9EZmJwIAAAwFAAAOAAAAAAAAAAEAIAAAACYBAABkcnMvZTJvRG9jLnhtbFBLBQYAAAAA&#10;BgAGAFkBAAC/BQAAAAA=&#10;" path="m5102352,0l5102352,0,0,0,0,12192,5102352,12192,5102352,0xe">
                <v:fill on="t" focussize="0,0"/>
                <v:stroke on="f"/>
                <v:imagedata o:title=""/>
                <o:lock v:ext="edit" aspectratio="f"/>
                <v:textbox inset="0mm,0mm,0mm,0mm"/>
              </v:shape>
            </w:pict>
          </mc:Fallback>
        </mc:AlternateContent>
      </w:r>
      <w:r>
        <w:rPr>
          <w:rFonts w:ascii="Times New Roman"/>
          <w:spacing w:val="-5"/>
          <w:sz w:val="24"/>
        </w:rPr>
        <w:t>205</w:t>
      </w:r>
    </w:p>
    <w:p w14:paraId="10B7A6C6">
      <w:pPr>
        <w:spacing w:before="0" w:line="230" w:lineRule="exact"/>
        <w:ind w:left="0" w:right="0" w:firstLine="0"/>
        <w:jc w:val="right"/>
        <w:rPr>
          <w:rFonts w:ascii="Times New Roman"/>
          <w:sz w:val="24"/>
        </w:rPr>
      </w:pPr>
      <w:r>
        <w:rPr>
          <w:rFonts w:ascii="Times New Roman"/>
          <w:spacing w:val="-5"/>
          <w:sz w:val="24"/>
        </w:rPr>
        <w:t>206</w:t>
      </w:r>
    </w:p>
    <w:p w14:paraId="0BDA5ACB">
      <w:pPr>
        <w:spacing w:before="0" w:line="230" w:lineRule="exact"/>
        <w:ind w:left="0" w:right="0" w:firstLine="0"/>
        <w:jc w:val="right"/>
        <w:rPr>
          <w:rFonts w:ascii="Times New Roman"/>
          <w:sz w:val="24"/>
        </w:rPr>
      </w:pPr>
      <w:r>
        <w:rPr>
          <w:rFonts w:ascii="Times New Roman"/>
          <w:spacing w:val="-5"/>
          <w:sz w:val="24"/>
        </w:rPr>
        <w:t>207</w:t>
      </w:r>
    </w:p>
    <w:p w14:paraId="72CC1C74">
      <w:pPr>
        <w:spacing w:before="0" w:line="230" w:lineRule="exact"/>
        <w:ind w:left="0" w:right="0" w:firstLine="0"/>
        <w:jc w:val="right"/>
        <w:rPr>
          <w:rFonts w:ascii="Times New Roman"/>
          <w:sz w:val="24"/>
        </w:rPr>
      </w:pPr>
      <w:r>
        <w:rPr>
          <w:rFonts w:ascii="Times New Roman"/>
          <w:spacing w:val="-5"/>
          <w:sz w:val="24"/>
        </w:rPr>
        <w:t>208</w:t>
      </w:r>
    </w:p>
    <w:p w14:paraId="7C55E201">
      <w:pPr>
        <w:spacing w:before="0" w:line="230" w:lineRule="exact"/>
        <w:ind w:left="0" w:right="0" w:firstLine="0"/>
        <w:jc w:val="right"/>
        <w:rPr>
          <w:rFonts w:ascii="Times New Roman"/>
          <w:sz w:val="24"/>
        </w:rPr>
      </w:pPr>
      <w:r>
        <w:rPr>
          <w:rFonts w:ascii="Times New Roman"/>
          <w:spacing w:val="-5"/>
          <w:sz w:val="24"/>
        </w:rPr>
        <w:t>209</w:t>
      </w:r>
    </w:p>
    <w:p w14:paraId="4AB119A1">
      <w:pPr>
        <w:spacing w:before="0" w:line="230" w:lineRule="exact"/>
        <w:ind w:left="0" w:right="0" w:firstLine="0"/>
        <w:jc w:val="right"/>
        <w:rPr>
          <w:rFonts w:ascii="Times New Roman"/>
          <w:sz w:val="24"/>
        </w:rPr>
      </w:pPr>
      <w:r>
        <w:rPr>
          <w:rFonts w:ascii="Times New Roman"/>
          <w:spacing w:val="-5"/>
          <w:sz w:val="24"/>
        </w:rPr>
        <w:t>210</w:t>
      </w:r>
    </w:p>
    <w:p w14:paraId="17EF540D">
      <w:pPr>
        <w:spacing w:before="0" w:line="228" w:lineRule="exact"/>
        <w:ind w:left="0" w:right="0" w:firstLine="0"/>
        <w:jc w:val="right"/>
        <w:rPr>
          <w:rFonts w:ascii="Times New Roman"/>
          <w:sz w:val="24"/>
        </w:rPr>
      </w:pPr>
      <w:r>
        <w:rPr>
          <w:rFonts w:ascii="Times New Roman"/>
          <w:spacing w:val="-5"/>
          <w:sz w:val="24"/>
        </w:rPr>
        <w:t>211</w:t>
      </w:r>
    </w:p>
    <w:p w14:paraId="71D2328F">
      <w:pPr>
        <w:spacing w:before="0" w:line="228" w:lineRule="exact"/>
        <w:ind w:left="0" w:right="0" w:firstLine="0"/>
        <w:jc w:val="right"/>
        <w:rPr>
          <w:rFonts w:ascii="Times New Roman"/>
          <w:sz w:val="24"/>
        </w:rPr>
      </w:pPr>
      <w:r>
        <w:rPr>
          <w:rFonts w:ascii="Times New Roman"/>
          <w:spacing w:val="-5"/>
          <w:sz w:val="24"/>
        </w:rPr>
        <w:t>212</w:t>
      </w:r>
    </w:p>
    <w:p w14:paraId="0FCD66A2">
      <w:pPr>
        <w:spacing w:before="0" w:line="253" w:lineRule="exact"/>
        <w:ind w:left="0" w:right="0" w:firstLine="0"/>
        <w:jc w:val="right"/>
        <w:rPr>
          <w:rFonts w:ascii="Times New Roman"/>
          <w:sz w:val="24"/>
        </w:rPr>
      </w:pPr>
      <w:r>
        <w:rPr>
          <w:rFonts w:ascii="Times New Roman"/>
          <w:spacing w:val="-5"/>
          <w:sz w:val="24"/>
        </w:rPr>
        <w:t>213</w:t>
      </w:r>
    </w:p>
    <w:p w14:paraId="151AC808">
      <w:pPr>
        <w:pStyle w:val="4"/>
        <w:rPr>
          <w:rFonts w:ascii="Times New Roman"/>
          <w:sz w:val="24"/>
        </w:rPr>
      </w:pPr>
    </w:p>
    <w:p w14:paraId="0CFD67CA">
      <w:pPr>
        <w:pStyle w:val="4"/>
        <w:rPr>
          <w:rFonts w:ascii="Times New Roman"/>
          <w:sz w:val="24"/>
        </w:rPr>
      </w:pPr>
    </w:p>
    <w:p w14:paraId="0D61463D">
      <w:pPr>
        <w:pStyle w:val="4"/>
        <w:rPr>
          <w:rFonts w:ascii="Times New Roman"/>
          <w:sz w:val="24"/>
        </w:rPr>
      </w:pPr>
    </w:p>
    <w:p w14:paraId="00D0B6A3">
      <w:pPr>
        <w:pStyle w:val="4"/>
        <w:rPr>
          <w:rFonts w:ascii="Times New Roman"/>
          <w:sz w:val="24"/>
        </w:rPr>
      </w:pPr>
    </w:p>
    <w:p w14:paraId="7B25B310">
      <w:pPr>
        <w:pStyle w:val="4"/>
        <w:rPr>
          <w:rFonts w:ascii="Times New Roman"/>
          <w:sz w:val="24"/>
        </w:rPr>
      </w:pPr>
    </w:p>
    <w:p w14:paraId="1E8703C8">
      <w:pPr>
        <w:pStyle w:val="4"/>
        <w:rPr>
          <w:rFonts w:ascii="Times New Roman"/>
          <w:sz w:val="24"/>
        </w:rPr>
      </w:pPr>
    </w:p>
    <w:p w14:paraId="61847D88">
      <w:pPr>
        <w:pStyle w:val="4"/>
        <w:spacing w:before="91"/>
        <w:rPr>
          <w:rFonts w:ascii="Times New Roman"/>
          <w:sz w:val="24"/>
        </w:rPr>
      </w:pPr>
    </w:p>
    <w:p w14:paraId="0ED45332">
      <w:pPr>
        <w:spacing w:before="0" w:line="253" w:lineRule="exact"/>
        <w:ind w:left="0" w:right="0" w:firstLine="0"/>
        <w:jc w:val="right"/>
        <w:rPr>
          <w:rFonts w:ascii="Times New Roman"/>
          <w:sz w:val="24"/>
        </w:rPr>
      </w:pPr>
      <w:r>
        <w:rPr>
          <w:rFonts w:ascii="Times New Roman"/>
          <w:spacing w:val="-5"/>
          <w:sz w:val="24"/>
        </w:rPr>
        <w:t>214</w:t>
      </w:r>
    </w:p>
    <w:p w14:paraId="23784A09">
      <w:pPr>
        <w:spacing w:before="0" w:line="230" w:lineRule="exact"/>
        <w:ind w:left="0" w:right="0" w:firstLine="0"/>
        <w:jc w:val="right"/>
        <w:rPr>
          <w:rFonts w:ascii="Times New Roman"/>
          <w:sz w:val="24"/>
        </w:rPr>
      </w:pPr>
      <w:r>
        <w:rPr>
          <w:rFonts w:ascii="Times New Roman"/>
          <w:spacing w:val="-5"/>
          <w:sz w:val="24"/>
        </w:rPr>
        <w:t>215</w:t>
      </w:r>
    </w:p>
    <w:p w14:paraId="5A3AE7AF">
      <w:pPr>
        <w:spacing w:before="0" w:line="230" w:lineRule="exact"/>
        <w:ind w:left="0" w:right="0" w:firstLine="0"/>
        <w:jc w:val="right"/>
        <w:rPr>
          <w:rFonts w:ascii="Times New Roman"/>
          <w:sz w:val="24"/>
        </w:rPr>
      </w:pPr>
      <w:r>
        <w:rPr>
          <w:rFonts w:ascii="Times New Roman"/>
          <w:spacing w:val="-5"/>
          <w:sz w:val="24"/>
        </w:rPr>
        <w:t>216</w:t>
      </w:r>
    </w:p>
    <w:p w14:paraId="1985BD93">
      <w:pPr>
        <w:spacing w:before="0" w:line="230" w:lineRule="exact"/>
        <w:ind w:left="0" w:right="0" w:firstLine="0"/>
        <w:jc w:val="right"/>
        <w:rPr>
          <w:rFonts w:ascii="Times New Roman"/>
          <w:sz w:val="24"/>
        </w:rPr>
      </w:pPr>
      <w:r>
        <w:rPr>
          <w:rFonts w:ascii="Times New Roman"/>
          <w:spacing w:val="-5"/>
          <w:sz w:val="24"/>
        </w:rPr>
        <w:t>217</w:t>
      </w:r>
    </w:p>
    <w:p w14:paraId="25A5C71C">
      <w:pPr>
        <w:spacing w:before="0" w:line="230" w:lineRule="exact"/>
        <w:ind w:left="0" w:right="0" w:firstLine="0"/>
        <w:jc w:val="right"/>
        <w:rPr>
          <w:rFonts w:ascii="Times New Roman"/>
          <w:sz w:val="24"/>
        </w:rPr>
      </w:pPr>
      <w:r>
        <w:rPr>
          <w:rFonts w:ascii="Times New Roman"/>
          <w:spacing w:val="-5"/>
          <w:sz w:val="24"/>
        </w:rPr>
        <w:t>218</w:t>
      </w:r>
    </w:p>
    <w:p w14:paraId="2C1B0A88">
      <w:pPr>
        <w:spacing w:before="0" w:line="230" w:lineRule="exact"/>
        <w:ind w:left="0" w:right="0" w:firstLine="0"/>
        <w:jc w:val="right"/>
        <w:rPr>
          <w:rFonts w:ascii="Times New Roman"/>
          <w:sz w:val="24"/>
        </w:rPr>
      </w:pPr>
      <w:r>
        <w:rPr>
          <w:rFonts w:ascii="Times New Roman"/>
          <w:spacing w:val="-5"/>
          <w:sz w:val="24"/>
        </w:rPr>
        <w:t>219</w:t>
      </w:r>
    </w:p>
    <w:p w14:paraId="1EB8C41F">
      <w:pPr>
        <w:spacing w:before="0" w:line="253" w:lineRule="exact"/>
        <w:ind w:left="0" w:right="0" w:firstLine="0"/>
        <w:jc w:val="right"/>
        <w:rPr>
          <w:rFonts w:ascii="Times New Roman"/>
          <w:sz w:val="24"/>
        </w:rPr>
      </w:pPr>
      <w:r>
        <w:rPr>
          <w:rFonts w:ascii="Times New Roman"/>
          <w:spacing w:val="-5"/>
          <w:sz w:val="24"/>
        </w:rPr>
        <w:t>220</w:t>
      </w:r>
    </w:p>
    <w:p w14:paraId="1B72686E">
      <w:pPr>
        <w:pStyle w:val="4"/>
        <w:rPr>
          <w:rFonts w:ascii="Times New Roman"/>
          <w:sz w:val="24"/>
        </w:rPr>
      </w:pPr>
    </w:p>
    <w:p w14:paraId="0EB628DA">
      <w:pPr>
        <w:pStyle w:val="4"/>
        <w:rPr>
          <w:rFonts w:ascii="Times New Roman"/>
          <w:sz w:val="24"/>
        </w:rPr>
      </w:pPr>
    </w:p>
    <w:p w14:paraId="3FC399FE">
      <w:pPr>
        <w:pStyle w:val="4"/>
        <w:rPr>
          <w:rFonts w:ascii="Times New Roman"/>
          <w:sz w:val="24"/>
        </w:rPr>
      </w:pPr>
    </w:p>
    <w:p w14:paraId="2BC887F7">
      <w:pPr>
        <w:pStyle w:val="4"/>
        <w:rPr>
          <w:rFonts w:ascii="Times New Roman"/>
          <w:sz w:val="24"/>
        </w:rPr>
      </w:pPr>
    </w:p>
    <w:p w14:paraId="4722EBC2">
      <w:pPr>
        <w:pStyle w:val="4"/>
        <w:rPr>
          <w:rFonts w:ascii="Times New Roman"/>
          <w:sz w:val="24"/>
        </w:rPr>
      </w:pPr>
    </w:p>
    <w:p w14:paraId="10A2F7B0">
      <w:pPr>
        <w:pStyle w:val="4"/>
        <w:rPr>
          <w:rFonts w:ascii="Times New Roman"/>
          <w:sz w:val="24"/>
        </w:rPr>
      </w:pPr>
    </w:p>
    <w:p w14:paraId="242C3704">
      <w:pPr>
        <w:pStyle w:val="4"/>
        <w:spacing w:before="269"/>
        <w:rPr>
          <w:rFonts w:ascii="Times New Roman"/>
          <w:sz w:val="24"/>
        </w:rPr>
      </w:pPr>
    </w:p>
    <w:p w14:paraId="68832517">
      <w:pPr>
        <w:spacing w:before="0" w:line="256" w:lineRule="exact"/>
        <w:ind w:left="0" w:right="0" w:firstLine="0"/>
        <w:jc w:val="right"/>
        <w:rPr>
          <w:rFonts w:ascii="Times New Roman"/>
          <w:sz w:val="24"/>
        </w:rPr>
      </w:pPr>
      <w:r>
        <w:rPr>
          <w:rFonts w:ascii="Times New Roman"/>
          <w:spacing w:val="-5"/>
          <w:sz w:val="24"/>
        </w:rPr>
        <w:t>221</w:t>
      </w:r>
    </w:p>
    <w:p w14:paraId="226BD312">
      <w:pPr>
        <w:spacing w:before="0" w:line="233" w:lineRule="exact"/>
        <w:ind w:left="0" w:right="0" w:firstLine="0"/>
        <w:jc w:val="right"/>
        <w:rPr>
          <w:rFonts w:ascii="Times New Roman"/>
          <w:sz w:val="24"/>
        </w:rPr>
      </w:pPr>
      <w:r>
        <w:rPr>
          <w:rFonts w:ascii="Times New Roman"/>
          <w:spacing w:val="-5"/>
          <w:sz w:val="24"/>
        </w:rPr>
        <w:t>222</w:t>
      </w:r>
    </w:p>
    <w:p w14:paraId="60107F02">
      <w:pPr>
        <w:spacing w:before="0" w:line="230" w:lineRule="exact"/>
        <w:ind w:left="0" w:right="0" w:firstLine="0"/>
        <w:jc w:val="right"/>
        <w:rPr>
          <w:rFonts w:ascii="Times New Roman"/>
          <w:sz w:val="24"/>
        </w:rPr>
      </w:pPr>
      <w:r>
        <w:rPr>
          <w:rFonts w:ascii="Times New Roman"/>
          <w:spacing w:val="-5"/>
          <w:sz w:val="24"/>
        </w:rPr>
        <w:t>223</w:t>
      </w:r>
    </w:p>
    <w:p w14:paraId="295D2F7C">
      <w:pPr>
        <w:spacing w:before="0" w:line="230" w:lineRule="exact"/>
        <w:ind w:left="0" w:right="0" w:firstLine="0"/>
        <w:jc w:val="right"/>
        <w:rPr>
          <w:rFonts w:ascii="Times New Roman"/>
          <w:sz w:val="24"/>
        </w:rPr>
      </w:pPr>
      <w:r>
        <w:rPr>
          <w:rFonts w:ascii="Times New Roman"/>
          <w:spacing w:val="-5"/>
          <w:sz w:val="24"/>
        </w:rPr>
        <w:t>224</w:t>
      </w:r>
    </w:p>
    <w:p w14:paraId="41B69098">
      <w:pPr>
        <w:spacing w:before="0" w:line="230" w:lineRule="exact"/>
        <w:ind w:left="0" w:right="0" w:firstLine="0"/>
        <w:jc w:val="right"/>
        <w:rPr>
          <w:rFonts w:ascii="Times New Roman"/>
          <w:sz w:val="24"/>
        </w:rPr>
      </w:pPr>
      <w:r>
        <w:rPr>
          <w:rFonts w:ascii="Times New Roman"/>
          <w:spacing w:val="-5"/>
          <w:sz w:val="24"/>
        </w:rPr>
        <w:t>225</w:t>
      </w:r>
    </w:p>
    <w:p w14:paraId="4FCD5247">
      <w:pPr>
        <w:spacing w:before="0" w:line="253" w:lineRule="exact"/>
        <w:ind w:left="0" w:right="0" w:firstLine="0"/>
        <w:jc w:val="right"/>
        <w:rPr>
          <w:rFonts w:ascii="Times New Roman"/>
          <w:sz w:val="24"/>
        </w:rPr>
      </w:pPr>
      <w:r>
        <w:rPr>
          <w:rFonts w:ascii="Times New Roman"/>
          <w:spacing w:val="-5"/>
          <w:sz w:val="24"/>
        </w:rPr>
        <w:t>226</w:t>
      </w:r>
    </w:p>
    <w:p w14:paraId="4DCDEDF8">
      <w:pPr>
        <w:pStyle w:val="4"/>
        <w:spacing w:before="26"/>
        <w:ind w:left="319" w:right="203"/>
        <w:jc w:val="both"/>
      </w:pPr>
      <w:r>
        <w:br w:type="column"/>
      </w:r>
      <w:r>
        <w:t>Morphological identification yielded 11 genera of plant-parasitic nematodes (PPNs) associated</w:t>
      </w:r>
      <w:r>
        <w:rPr>
          <w:spacing w:val="-14"/>
        </w:rPr>
        <w:t xml:space="preserve"> </w:t>
      </w:r>
      <w:r>
        <w:t>with</w:t>
      </w:r>
      <w:r>
        <w:rPr>
          <w:spacing w:val="-14"/>
        </w:rPr>
        <w:t xml:space="preserve"> </w:t>
      </w:r>
      <w:r>
        <w:t>sugarcane</w:t>
      </w:r>
      <w:r>
        <w:rPr>
          <w:spacing w:val="-14"/>
        </w:rPr>
        <w:t xml:space="preserve"> </w:t>
      </w:r>
      <w:r>
        <w:t>in</w:t>
      </w:r>
      <w:r>
        <w:rPr>
          <w:spacing w:val="-13"/>
        </w:rPr>
        <w:t xml:space="preserve"> </w:t>
      </w:r>
      <w:r>
        <w:t>Northern</w:t>
      </w:r>
      <w:r>
        <w:rPr>
          <w:spacing w:val="-14"/>
        </w:rPr>
        <w:t xml:space="preserve"> </w:t>
      </w:r>
      <w:r>
        <w:t>Cebu,</w:t>
      </w:r>
      <w:r>
        <w:rPr>
          <w:spacing w:val="-14"/>
        </w:rPr>
        <w:t xml:space="preserve"> </w:t>
      </w:r>
      <w:r>
        <w:t>Philippines.</w:t>
      </w:r>
      <w:r>
        <w:rPr>
          <w:spacing w:val="-14"/>
        </w:rPr>
        <w:t xml:space="preserve"> </w:t>
      </w:r>
      <w:r>
        <w:t>The</w:t>
      </w:r>
      <w:r>
        <w:rPr>
          <w:spacing w:val="-13"/>
        </w:rPr>
        <w:t xml:space="preserve"> </w:t>
      </w:r>
      <w:r>
        <w:t>important</w:t>
      </w:r>
      <w:r>
        <w:rPr>
          <w:spacing w:val="-14"/>
        </w:rPr>
        <w:t xml:space="preserve"> </w:t>
      </w:r>
      <w:r>
        <w:t>diagnostic</w:t>
      </w:r>
      <w:r>
        <w:rPr>
          <w:spacing w:val="-14"/>
        </w:rPr>
        <w:t xml:space="preserve"> </w:t>
      </w:r>
      <w:r>
        <w:t>characters that aid in the genus identification are herein presented:</w:t>
      </w:r>
    </w:p>
    <w:p w14:paraId="289D4351">
      <w:pPr>
        <w:pStyle w:val="4"/>
      </w:pPr>
    </w:p>
    <w:p w14:paraId="36398ED1">
      <w:pPr>
        <w:pStyle w:val="4"/>
        <w:spacing w:before="2"/>
      </w:pPr>
    </w:p>
    <w:p w14:paraId="3315AD7C">
      <w:pPr>
        <w:spacing w:before="0"/>
        <w:ind w:left="319" w:right="0" w:firstLine="0"/>
        <w:jc w:val="both"/>
        <w:rPr>
          <w:sz w:val="20"/>
        </w:rPr>
      </w:pPr>
      <w:r>
        <w:rPr>
          <w:rFonts w:ascii="Arial"/>
          <w:b/>
          <w:sz w:val="20"/>
        </w:rPr>
        <w:t>Genus:</w:t>
      </w:r>
      <w:r>
        <w:rPr>
          <w:rFonts w:ascii="Arial"/>
          <w:b/>
          <w:spacing w:val="-7"/>
          <w:sz w:val="20"/>
        </w:rPr>
        <w:t xml:space="preserve"> </w:t>
      </w:r>
      <w:r>
        <w:rPr>
          <w:rFonts w:ascii="Arial"/>
          <w:b/>
          <w:i/>
          <w:sz w:val="20"/>
        </w:rPr>
        <w:t>Criconema</w:t>
      </w:r>
      <w:r>
        <w:rPr>
          <w:rFonts w:ascii="Arial"/>
          <w:b/>
          <w:i/>
          <w:spacing w:val="-7"/>
          <w:sz w:val="20"/>
        </w:rPr>
        <w:t xml:space="preserve"> </w:t>
      </w:r>
      <w:r>
        <w:rPr>
          <w:sz w:val="20"/>
        </w:rPr>
        <w:t>(Mekete</w:t>
      </w:r>
      <w:r>
        <w:rPr>
          <w:spacing w:val="-6"/>
          <w:sz w:val="20"/>
        </w:rPr>
        <w:t xml:space="preserve"> </w:t>
      </w:r>
      <w:r>
        <w:rPr>
          <w:sz w:val="20"/>
        </w:rPr>
        <w:t>et</w:t>
      </w:r>
      <w:r>
        <w:rPr>
          <w:spacing w:val="-7"/>
          <w:sz w:val="20"/>
        </w:rPr>
        <w:t xml:space="preserve"> </w:t>
      </w:r>
      <w:r>
        <w:rPr>
          <w:sz w:val="20"/>
        </w:rPr>
        <w:t>al.,</w:t>
      </w:r>
      <w:r>
        <w:rPr>
          <w:spacing w:val="-6"/>
          <w:sz w:val="20"/>
        </w:rPr>
        <w:t xml:space="preserve"> </w:t>
      </w:r>
      <w:r>
        <w:rPr>
          <w:sz w:val="20"/>
        </w:rPr>
        <w:t>2012)</w:t>
      </w:r>
      <w:r>
        <w:rPr>
          <w:spacing w:val="-8"/>
          <w:sz w:val="20"/>
        </w:rPr>
        <w:t xml:space="preserve"> </w:t>
      </w:r>
      <w:r>
        <w:rPr>
          <w:sz w:val="20"/>
        </w:rPr>
        <w:t>(Figure</w:t>
      </w:r>
      <w:r>
        <w:rPr>
          <w:spacing w:val="-6"/>
          <w:sz w:val="20"/>
        </w:rPr>
        <w:t xml:space="preserve"> </w:t>
      </w:r>
      <w:r>
        <w:rPr>
          <w:spacing w:val="-5"/>
          <w:sz w:val="20"/>
        </w:rPr>
        <w:t>2)</w:t>
      </w:r>
    </w:p>
    <w:p w14:paraId="475D7C83">
      <w:pPr>
        <w:pStyle w:val="4"/>
        <w:spacing w:before="3" w:line="237" w:lineRule="auto"/>
        <w:ind w:left="319" w:right="201"/>
        <w:jc w:val="both"/>
      </w:pPr>
      <w:r>
        <w:t xml:space="preserve">Annuli smooth or variously ornamented, annuli of labial region smooth; labial region usually with six pseudolips wide and clearly set off the next body annulus; tail conoid-pointed to </w:t>
      </w:r>
      <w:r>
        <w:rPr>
          <w:spacing w:val="-2"/>
        </w:rPr>
        <w:t>bluntly-rounded.</w:t>
      </w:r>
    </w:p>
    <w:tbl>
      <w:tblPr>
        <w:tblStyle w:val="3"/>
        <w:tblW w:w="0" w:type="auto"/>
        <w:tblInd w:w="38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19"/>
        <w:gridCol w:w="2735"/>
        <w:gridCol w:w="2693"/>
      </w:tblGrid>
      <w:tr w14:paraId="23F97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40" w:hRule="atLeast"/>
        </w:trPr>
        <w:tc>
          <w:tcPr>
            <w:tcW w:w="2719" w:type="dxa"/>
            <w:tcBorders>
              <w:right w:val="double" w:color="000000" w:sz="6" w:space="0"/>
            </w:tcBorders>
          </w:tcPr>
          <w:p w14:paraId="55A9D3FC">
            <w:pPr>
              <w:pStyle w:val="9"/>
              <w:rPr>
                <w:sz w:val="20"/>
              </w:rPr>
            </w:pPr>
          </w:p>
          <w:p w14:paraId="0A412263">
            <w:pPr>
              <w:pStyle w:val="9"/>
              <w:rPr>
                <w:sz w:val="20"/>
              </w:rPr>
            </w:pPr>
          </w:p>
          <w:p w14:paraId="3CF38B72">
            <w:pPr>
              <w:pStyle w:val="9"/>
              <w:rPr>
                <w:sz w:val="20"/>
              </w:rPr>
            </w:pPr>
          </w:p>
          <w:p w14:paraId="65FAB21B">
            <w:pPr>
              <w:pStyle w:val="9"/>
              <w:rPr>
                <w:sz w:val="20"/>
              </w:rPr>
            </w:pPr>
          </w:p>
          <w:p w14:paraId="08B801F0">
            <w:pPr>
              <w:pStyle w:val="9"/>
              <w:rPr>
                <w:sz w:val="20"/>
              </w:rPr>
            </w:pPr>
          </w:p>
          <w:p w14:paraId="2D7E6B00">
            <w:pPr>
              <w:pStyle w:val="9"/>
              <w:spacing w:before="161"/>
              <w:rPr>
                <w:sz w:val="20"/>
              </w:rPr>
            </w:pPr>
          </w:p>
          <w:p w14:paraId="7C94D5D5">
            <w:pPr>
              <w:pStyle w:val="9"/>
              <w:spacing w:before="1"/>
              <w:ind w:right="45"/>
              <w:jc w:val="right"/>
              <w:rPr>
                <w:rFonts w:ascii="Arial"/>
                <w:b/>
                <w:sz w:val="20"/>
              </w:rPr>
            </w:pPr>
            <w:r>
              <w:rPr>
                <w:rFonts w:ascii="Arial"/>
                <w:b/>
                <w:sz w:val="20"/>
              </w:rPr>
              <mc:AlternateContent>
                <mc:Choice Requires="wpg">
                  <w:drawing>
                    <wp:anchor distT="0" distB="0" distL="0" distR="0" simplePos="0" relativeHeight="251669504" behindDoc="1" locked="0" layoutInCell="1" allowOverlap="1">
                      <wp:simplePos x="0" y="0"/>
                      <wp:positionH relativeFrom="column">
                        <wp:posOffset>4445</wp:posOffset>
                      </wp:positionH>
                      <wp:positionV relativeFrom="paragraph">
                        <wp:posOffset>-981710</wp:posOffset>
                      </wp:positionV>
                      <wp:extent cx="5165090" cy="1176020"/>
                      <wp:effectExtent l="0" t="0" r="0" b="0"/>
                      <wp:wrapNone/>
                      <wp:docPr id="12" name="Group 12"/>
                      <wp:cNvGraphicFramePr/>
                      <a:graphic xmlns:a="http://schemas.openxmlformats.org/drawingml/2006/main">
                        <a:graphicData uri="http://schemas.microsoft.com/office/word/2010/wordprocessingGroup">
                          <wpg:wgp>
                            <wpg:cNvGrpSpPr/>
                            <wpg:grpSpPr>
                              <a:xfrm>
                                <a:off x="0" y="0"/>
                                <a:ext cx="5165090" cy="1176020"/>
                                <a:chOff x="0" y="0"/>
                                <a:chExt cx="5165090" cy="1176020"/>
                              </a:xfrm>
                            </wpg:grpSpPr>
                            <pic:pic xmlns:pic="http://schemas.openxmlformats.org/drawingml/2006/picture">
                              <pic:nvPicPr>
                                <pic:cNvPr id="13" name="Image 13"/>
                                <pic:cNvPicPr/>
                              </pic:nvPicPr>
                              <pic:blipFill>
                                <a:blip r:embed="rId10" cstate="print"/>
                                <a:stretch>
                                  <a:fillRect/>
                                </a:stretch>
                              </pic:blipFill>
                              <pic:spPr>
                                <a:xfrm>
                                  <a:off x="0" y="22225"/>
                                  <a:ext cx="1704339" cy="1153795"/>
                                </a:xfrm>
                                <a:prstGeom prst="rect">
                                  <a:avLst/>
                                </a:prstGeom>
                              </pic:spPr>
                            </pic:pic>
                            <pic:pic xmlns:pic="http://schemas.openxmlformats.org/drawingml/2006/picture">
                              <pic:nvPicPr>
                                <pic:cNvPr id="14" name="Image 14"/>
                                <pic:cNvPicPr/>
                              </pic:nvPicPr>
                              <pic:blipFill>
                                <a:blip r:embed="rId11" cstate="print"/>
                                <a:stretch>
                                  <a:fillRect/>
                                </a:stretch>
                              </pic:blipFill>
                              <pic:spPr>
                                <a:xfrm>
                                  <a:off x="1739900" y="0"/>
                                  <a:ext cx="1704338" cy="1168400"/>
                                </a:xfrm>
                                <a:prstGeom prst="rect">
                                  <a:avLst/>
                                </a:prstGeom>
                              </pic:spPr>
                            </pic:pic>
                            <pic:pic xmlns:pic="http://schemas.openxmlformats.org/drawingml/2006/picture">
                              <pic:nvPicPr>
                                <pic:cNvPr id="15" name="Image 15"/>
                                <pic:cNvPicPr/>
                              </pic:nvPicPr>
                              <pic:blipFill>
                                <a:blip r:embed="rId12" cstate="print"/>
                                <a:stretch>
                                  <a:fillRect/>
                                </a:stretch>
                              </pic:blipFill>
                              <pic:spPr>
                                <a:xfrm>
                                  <a:off x="3474717" y="7618"/>
                                  <a:ext cx="1690370" cy="1165225"/>
                                </a:xfrm>
                                <a:prstGeom prst="rect">
                                  <a:avLst/>
                                </a:prstGeom>
                              </pic:spPr>
                            </pic:pic>
                          </wpg:wgp>
                        </a:graphicData>
                      </a:graphic>
                    </wp:anchor>
                  </w:drawing>
                </mc:Choice>
                <mc:Fallback>
                  <w:pict>
                    <v:group id="_x0000_s1026" o:spid="_x0000_s1026" o:spt="203" style="position:absolute;left:0pt;margin-left:0.35pt;margin-top:-77.3pt;height:92.6pt;width:406.7pt;z-index:-251646976;mso-width-relative:page;mso-height-relative:page;" coordsize="5165090,1176020" o:gfxdata="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">
                      <o:lock v:ext="edit" aspectratio="f"/>
                      <v:shape id="Image 13" o:spid="_x0000_s1026" o:spt="75" type="#_x0000_t75" style="position:absolute;left:0;top:22225;height:1153795;width:1704339;" filled="f" o:preferrelative="t" stroked="f" coordsize="21600,21600" o:gfxdata="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VtPtq5AAAA2wAA&#10;AA8AAAAAAAAAAQAgAAAAIgAAAGRycy9kb3ducmV2LnhtbFBLAQIUABQAAAAIAIdO4kAzLwWeOwAA&#10;ADkAAAAQAAAAAAAAAAEAIAAAAAgBAABkcnMvc2hhcGV4bWwueG1sUEsFBgAAAAAGAAYAWwEAALID&#10;AAAAAA==&#10;">
                        <v:fill on="f" focussize="0,0"/>
                        <v:stroke on="f"/>
                        <v:imagedata r:id="rId10" o:title=""/>
                        <o:lock v:ext="edit" aspectratio="f"/>
                      </v:shape>
                      <v:shape id="Image 14" o:spid="_x0000_s1026" o:spt="75" type="#_x0000_t75" style="position:absolute;left:1739900;top:0;height:1168400;width:1704338;" filled="f" o:preferrelative="t" stroked="f" coordsize="21600,21600" o:gfxdata="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bm6gtwAAANsAAAAP&#10;AAAAAAAAAAEAIAAAACIAAABkcnMvZG93bnJldi54bWxQSwECFAAUAAAACACHTuJAMy8FnjsAAAA5&#10;AAAAEAAAAAAAAAABACAAAAAGAQAAZHJzL3NoYXBleG1sLnhtbFBLBQYAAAAABgAGAFsBAACwAwAA&#10;AAA=&#10;">
                        <v:fill on="f" focussize="0,0"/>
                        <v:stroke on="f"/>
                        <v:imagedata r:id="rId11" o:title=""/>
                        <o:lock v:ext="edit" aspectratio="f"/>
                      </v:shape>
                      <v:shape id="Image 15" o:spid="_x0000_s1026" o:spt="75" type="#_x0000_t75" style="position:absolute;left:3474717;top:7618;height:1165225;width:1690370;" filled="f" o:preferrelative="t" stroked="f" coordsize="21600,21600" o:gfxdata="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S9QrsAAADb&#10;AAAADwAAAAAAAAABACAAAAAiAAAAZHJzL2Rvd25yZXYueG1sUEsBAhQAFAAAAAgAh07iQDMvBZ47&#10;AAAAOQAAABAAAAAAAAAAAQAgAAAACgEAAGRycy9zaGFwZXhtbC54bWxQSwUGAAAAAAYABgBbAQAA&#10;tAMAAAAA&#10;">
                        <v:fill on="f" focussize="0,0"/>
                        <v:stroke on="f"/>
                        <v:imagedata r:id="rId12" o:title=""/>
                        <o:lock v:ext="edit" aspectratio="f"/>
                      </v:shape>
                    </v:group>
                  </w:pict>
                </mc:Fallback>
              </mc:AlternateContent>
            </w:r>
            <w:r>
              <w:rPr>
                <w:rFonts w:ascii="Arial"/>
                <w:b/>
                <w:spacing w:val="-10"/>
                <w:sz w:val="20"/>
              </w:rPr>
              <w:t>A</w:t>
            </w:r>
          </w:p>
        </w:tc>
        <w:tc>
          <w:tcPr>
            <w:tcW w:w="2735" w:type="dxa"/>
            <w:tcBorders>
              <w:left w:val="double" w:color="000000" w:sz="6" w:space="0"/>
              <w:right w:val="double" w:color="000000" w:sz="6" w:space="0"/>
            </w:tcBorders>
          </w:tcPr>
          <w:p w14:paraId="04D856BD">
            <w:pPr>
              <w:pStyle w:val="9"/>
              <w:rPr>
                <w:sz w:val="20"/>
              </w:rPr>
            </w:pPr>
          </w:p>
          <w:p w14:paraId="128C5ECD">
            <w:pPr>
              <w:pStyle w:val="9"/>
              <w:rPr>
                <w:sz w:val="20"/>
              </w:rPr>
            </w:pPr>
          </w:p>
          <w:p w14:paraId="5FFD759A">
            <w:pPr>
              <w:pStyle w:val="9"/>
              <w:rPr>
                <w:sz w:val="20"/>
              </w:rPr>
            </w:pPr>
          </w:p>
          <w:p w14:paraId="34BDF6AB">
            <w:pPr>
              <w:pStyle w:val="9"/>
              <w:rPr>
                <w:sz w:val="20"/>
              </w:rPr>
            </w:pPr>
          </w:p>
          <w:p w14:paraId="7E56B35B">
            <w:pPr>
              <w:pStyle w:val="9"/>
              <w:rPr>
                <w:sz w:val="20"/>
              </w:rPr>
            </w:pPr>
          </w:p>
          <w:p w14:paraId="621C7BCB">
            <w:pPr>
              <w:pStyle w:val="9"/>
              <w:spacing w:before="152"/>
              <w:rPr>
                <w:sz w:val="20"/>
              </w:rPr>
            </w:pPr>
          </w:p>
          <w:p w14:paraId="5B58DA5D">
            <w:pPr>
              <w:pStyle w:val="9"/>
              <w:ind w:right="49"/>
              <w:jc w:val="right"/>
              <w:rPr>
                <w:rFonts w:ascii="Arial"/>
                <w:b/>
                <w:sz w:val="20"/>
              </w:rPr>
            </w:pPr>
            <w:r>
              <w:rPr>
                <w:rFonts w:ascii="Arial"/>
                <w:b/>
                <w:spacing w:val="-10"/>
                <w:sz w:val="20"/>
              </w:rPr>
              <w:t>B</w:t>
            </w:r>
          </w:p>
        </w:tc>
        <w:tc>
          <w:tcPr>
            <w:tcW w:w="2693" w:type="dxa"/>
            <w:tcBorders>
              <w:left w:val="double" w:color="000000" w:sz="6" w:space="0"/>
            </w:tcBorders>
          </w:tcPr>
          <w:p w14:paraId="60730ECE">
            <w:pPr>
              <w:pStyle w:val="9"/>
              <w:rPr>
                <w:sz w:val="20"/>
              </w:rPr>
            </w:pPr>
          </w:p>
          <w:p w14:paraId="7B0ADD10">
            <w:pPr>
              <w:pStyle w:val="9"/>
              <w:rPr>
                <w:sz w:val="20"/>
              </w:rPr>
            </w:pPr>
          </w:p>
          <w:p w14:paraId="102AA1CE">
            <w:pPr>
              <w:pStyle w:val="9"/>
              <w:rPr>
                <w:sz w:val="20"/>
              </w:rPr>
            </w:pPr>
          </w:p>
          <w:p w14:paraId="2BE09673">
            <w:pPr>
              <w:pStyle w:val="9"/>
              <w:rPr>
                <w:sz w:val="20"/>
              </w:rPr>
            </w:pPr>
          </w:p>
          <w:p w14:paraId="6C7F6275">
            <w:pPr>
              <w:pStyle w:val="9"/>
              <w:rPr>
                <w:sz w:val="20"/>
              </w:rPr>
            </w:pPr>
          </w:p>
          <w:p w14:paraId="6D2BFBDD">
            <w:pPr>
              <w:pStyle w:val="9"/>
              <w:spacing w:before="166"/>
              <w:rPr>
                <w:sz w:val="20"/>
              </w:rPr>
            </w:pPr>
          </w:p>
          <w:p w14:paraId="147F5F80">
            <w:pPr>
              <w:pStyle w:val="9"/>
              <w:ind w:right="54"/>
              <w:jc w:val="right"/>
              <w:rPr>
                <w:rFonts w:ascii="Arial"/>
                <w:b/>
                <w:sz w:val="20"/>
              </w:rPr>
            </w:pPr>
            <w:r>
              <w:rPr>
                <w:rFonts w:ascii="Arial"/>
                <w:b/>
                <w:spacing w:val="-10"/>
                <w:sz w:val="20"/>
              </w:rPr>
              <w:t>C</w:t>
            </w:r>
          </w:p>
        </w:tc>
      </w:tr>
    </w:tbl>
    <w:p w14:paraId="77288CB2">
      <w:pPr>
        <w:spacing w:before="200"/>
        <w:ind w:left="3990" w:right="0" w:hanging="3273"/>
        <w:jc w:val="left"/>
        <w:rPr>
          <w:rFonts w:ascii="Arial"/>
          <w:b/>
          <w:sz w:val="20"/>
        </w:rPr>
      </w:pPr>
      <w:r>
        <w:rPr>
          <w:rFonts w:ascii="Arial"/>
          <w:b/>
          <w:sz w:val="20"/>
        </w:rPr>
        <w:t>Fig</w:t>
      </w:r>
      <w:r>
        <w:rPr>
          <w:rFonts w:ascii="Arial"/>
          <w:b/>
          <w:spacing w:val="-4"/>
          <w:sz w:val="20"/>
        </w:rPr>
        <w:t xml:space="preserve"> </w:t>
      </w:r>
      <w:r>
        <w:rPr>
          <w:rFonts w:ascii="Arial"/>
          <w:b/>
          <w:sz w:val="20"/>
        </w:rPr>
        <w:t>2.</w:t>
      </w:r>
      <w:r>
        <w:rPr>
          <w:rFonts w:ascii="Arial"/>
          <w:b/>
          <w:spacing w:val="-3"/>
          <w:sz w:val="20"/>
        </w:rPr>
        <w:t xml:space="preserve"> </w:t>
      </w:r>
      <w:r>
        <w:rPr>
          <w:rFonts w:ascii="Arial"/>
          <w:b/>
          <w:sz w:val="20"/>
        </w:rPr>
        <w:t>Genus:</w:t>
      </w:r>
      <w:r>
        <w:rPr>
          <w:rFonts w:ascii="Arial"/>
          <w:b/>
          <w:spacing w:val="-3"/>
          <w:sz w:val="20"/>
        </w:rPr>
        <w:t xml:space="preserve"> </w:t>
      </w:r>
      <w:r>
        <w:rPr>
          <w:rFonts w:ascii="Arial"/>
          <w:b/>
          <w:i/>
          <w:sz w:val="20"/>
        </w:rPr>
        <w:t>Criconema</w:t>
      </w:r>
      <w:r>
        <w:rPr>
          <w:rFonts w:ascii="Arial"/>
          <w:b/>
          <w:i/>
          <w:spacing w:val="-3"/>
          <w:sz w:val="20"/>
        </w:rPr>
        <w:t xml:space="preserve"> </w:t>
      </w:r>
      <w:r>
        <w:rPr>
          <w:rFonts w:ascii="Arial"/>
          <w:b/>
          <w:sz w:val="20"/>
        </w:rPr>
        <w:t>(A,</w:t>
      </w:r>
      <w:r>
        <w:rPr>
          <w:rFonts w:ascii="Arial"/>
          <w:b/>
          <w:spacing w:val="-3"/>
          <w:sz w:val="20"/>
        </w:rPr>
        <w:t xml:space="preserve"> </w:t>
      </w:r>
      <w:r>
        <w:rPr>
          <w:rFonts w:ascii="Arial"/>
          <w:b/>
          <w:sz w:val="20"/>
        </w:rPr>
        <w:t>10x)</w:t>
      </w:r>
      <w:r>
        <w:rPr>
          <w:rFonts w:ascii="Arial"/>
          <w:b/>
          <w:spacing w:val="-3"/>
          <w:sz w:val="20"/>
        </w:rPr>
        <w:t xml:space="preserve"> </w:t>
      </w:r>
      <w:r>
        <w:rPr>
          <w:rFonts w:ascii="Arial"/>
          <w:b/>
          <w:sz w:val="20"/>
        </w:rPr>
        <w:t>whole</w:t>
      </w:r>
      <w:r>
        <w:rPr>
          <w:rFonts w:ascii="Arial"/>
          <w:b/>
          <w:spacing w:val="-3"/>
          <w:sz w:val="20"/>
        </w:rPr>
        <w:t xml:space="preserve"> </w:t>
      </w:r>
      <w:r>
        <w:rPr>
          <w:rFonts w:ascii="Arial"/>
          <w:b/>
          <w:sz w:val="20"/>
        </w:rPr>
        <w:t>body;</w:t>
      </w:r>
      <w:r>
        <w:rPr>
          <w:rFonts w:ascii="Arial"/>
          <w:b/>
          <w:spacing w:val="-3"/>
          <w:sz w:val="20"/>
        </w:rPr>
        <w:t xml:space="preserve"> </w:t>
      </w:r>
      <w:r>
        <w:rPr>
          <w:rFonts w:ascii="Arial"/>
          <w:b/>
          <w:sz w:val="20"/>
        </w:rPr>
        <w:t>(B,</w:t>
      </w:r>
      <w:r>
        <w:rPr>
          <w:rFonts w:ascii="Arial"/>
          <w:b/>
          <w:spacing w:val="-3"/>
          <w:sz w:val="20"/>
        </w:rPr>
        <w:t xml:space="preserve"> </w:t>
      </w:r>
      <w:r>
        <w:rPr>
          <w:rFonts w:ascii="Arial"/>
          <w:b/>
          <w:sz w:val="20"/>
        </w:rPr>
        <w:t>100x)</w:t>
      </w:r>
      <w:r>
        <w:rPr>
          <w:rFonts w:ascii="Arial"/>
          <w:b/>
          <w:spacing w:val="-3"/>
          <w:sz w:val="20"/>
        </w:rPr>
        <w:t xml:space="preserve"> </w:t>
      </w:r>
      <w:r>
        <w:rPr>
          <w:rFonts w:ascii="Arial"/>
          <w:b/>
          <w:sz w:val="20"/>
        </w:rPr>
        <w:t>anterior;</w:t>
      </w:r>
      <w:r>
        <w:rPr>
          <w:rFonts w:ascii="Arial"/>
          <w:b/>
          <w:spacing w:val="-3"/>
          <w:sz w:val="20"/>
        </w:rPr>
        <w:t xml:space="preserve"> </w:t>
      </w:r>
      <w:r>
        <w:rPr>
          <w:rFonts w:ascii="Arial"/>
          <w:b/>
          <w:sz w:val="20"/>
        </w:rPr>
        <w:t>and</w:t>
      </w:r>
      <w:r>
        <w:rPr>
          <w:rFonts w:ascii="Arial"/>
          <w:b/>
          <w:spacing w:val="-3"/>
          <w:sz w:val="20"/>
        </w:rPr>
        <w:t xml:space="preserve"> </w:t>
      </w:r>
      <w:r>
        <w:rPr>
          <w:rFonts w:ascii="Arial"/>
          <w:b/>
          <w:sz w:val="20"/>
        </w:rPr>
        <w:t>(C,</w:t>
      </w:r>
      <w:r>
        <w:rPr>
          <w:rFonts w:ascii="Arial"/>
          <w:b/>
          <w:spacing w:val="-3"/>
          <w:sz w:val="20"/>
        </w:rPr>
        <w:t xml:space="preserve"> </w:t>
      </w:r>
      <w:r>
        <w:rPr>
          <w:rFonts w:ascii="Arial"/>
          <w:b/>
          <w:sz w:val="20"/>
        </w:rPr>
        <w:t xml:space="preserve">100x) </w:t>
      </w:r>
      <w:r>
        <w:rPr>
          <w:rFonts w:ascii="Arial"/>
          <w:b/>
          <w:spacing w:val="-2"/>
          <w:sz w:val="20"/>
        </w:rPr>
        <w:t>posterior</w:t>
      </w:r>
    </w:p>
    <w:p w14:paraId="113EDBDF">
      <w:pPr>
        <w:pStyle w:val="4"/>
        <w:rPr>
          <w:rFonts w:ascii="Arial"/>
          <w:b/>
        </w:rPr>
      </w:pPr>
    </w:p>
    <w:p w14:paraId="0D31E177">
      <w:pPr>
        <w:pStyle w:val="4"/>
        <w:spacing w:before="1"/>
        <w:rPr>
          <w:rFonts w:ascii="Arial"/>
          <w:b/>
        </w:rPr>
      </w:pPr>
    </w:p>
    <w:p w14:paraId="3F2A538B">
      <w:pPr>
        <w:spacing w:before="1"/>
        <w:ind w:left="319" w:right="0" w:firstLine="0"/>
        <w:jc w:val="both"/>
        <w:rPr>
          <w:sz w:val="20"/>
        </w:rPr>
      </w:pPr>
      <w:r>
        <w:rPr>
          <w:rFonts w:ascii="Arial"/>
          <w:b/>
          <w:sz w:val="20"/>
        </w:rPr>
        <w:t>Genus:</w:t>
      </w:r>
      <w:r>
        <w:rPr>
          <w:rFonts w:ascii="Arial"/>
          <w:b/>
          <w:spacing w:val="-9"/>
          <w:sz w:val="20"/>
        </w:rPr>
        <w:t xml:space="preserve"> </w:t>
      </w:r>
      <w:r>
        <w:rPr>
          <w:rFonts w:ascii="Arial"/>
          <w:b/>
          <w:i/>
          <w:sz w:val="20"/>
        </w:rPr>
        <w:t>Ditylenchus</w:t>
      </w:r>
      <w:r>
        <w:rPr>
          <w:rFonts w:ascii="Arial"/>
          <w:b/>
          <w:i/>
          <w:spacing w:val="-9"/>
          <w:sz w:val="20"/>
        </w:rPr>
        <w:t xml:space="preserve"> </w:t>
      </w:r>
      <w:r>
        <w:rPr>
          <w:sz w:val="20"/>
        </w:rPr>
        <w:t>(Siddiqi,</w:t>
      </w:r>
      <w:r>
        <w:rPr>
          <w:spacing w:val="-8"/>
          <w:sz w:val="20"/>
        </w:rPr>
        <w:t xml:space="preserve"> </w:t>
      </w:r>
      <w:r>
        <w:rPr>
          <w:sz w:val="20"/>
        </w:rPr>
        <w:t>2000)</w:t>
      </w:r>
      <w:r>
        <w:rPr>
          <w:spacing w:val="-8"/>
          <w:sz w:val="20"/>
        </w:rPr>
        <w:t xml:space="preserve"> </w:t>
      </w:r>
      <w:r>
        <w:rPr>
          <w:sz w:val="20"/>
        </w:rPr>
        <w:t>(Figure</w:t>
      </w:r>
      <w:r>
        <w:rPr>
          <w:spacing w:val="-8"/>
          <w:sz w:val="20"/>
        </w:rPr>
        <w:t xml:space="preserve"> </w:t>
      </w:r>
      <w:r>
        <w:rPr>
          <w:spacing w:val="-5"/>
          <w:sz w:val="20"/>
        </w:rPr>
        <w:t>3)</w:t>
      </w:r>
    </w:p>
    <w:p w14:paraId="1E0DA549">
      <w:pPr>
        <w:pStyle w:val="4"/>
        <w:ind w:left="319" w:right="203"/>
        <w:jc w:val="both"/>
      </w:pPr>
      <w:r>
        <w:t>Body usually under 1.5 mm long, not curving strongly when relaxed; mature adults slender; tails elongate-conoid to subcylindrical or filiform.</w:t>
      </w:r>
    </w:p>
    <w:p w14:paraId="7EC4DACE">
      <w:pPr>
        <w:pStyle w:val="4"/>
        <w:spacing w:before="4"/>
        <w:rPr>
          <w:sz w:val="11"/>
        </w:rPr>
      </w:pPr>
    </w:p>
    <w:tbl>
      <w:tblPr>
        <w:tblStyle w:val="3"/>
        <w:tblW w:w="0" w:type="auto"/>
        <w:tblInd w:w="36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84"/>
        <w:gridCol w:w="2820"/>
        <w:gridCol w:w="2671"/>
      </w:tblGrid>
      <w:tr w14:paraId="66F39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64" w:hRule="atLeast"/>
        </w:trPr>
        <w:tc>
          <w:tcPr>
            <w:tcW w:w="2684" w:type="dxa"/>
            <w:tcBorders>
              <w:right w:val="double" w:color="000000" w:sz="6" w:space="0"/>
            </w:tcBorders>
          </w:tcPr>
          <w:p w14:paraId="14AB0C01">
            <w:pPr>
              <w:pStyle w:val="9"/>
              <w:rPr>
                <w:sz w:val="20"/>
              </w:rPr>
            </w:pPr>
          </w:p>
          <w:p w14:paraId="4E993082">
            <w:pPr>
              <w:pStyle w:val="9"/>
              <w:rPr>
                <w:sz w:val="20"/>
              </w:rPr>
            </w:pPr>
          </w:p>
          <w:p w14:paraId="11BA1083">
            <w:pPr>
              <w:pStyle w:val="9"/>
              <w:rPr>
                <w:sz w:val="20"/>
              </w:rPr>
            </w:pPr>
          </w:p>
          <w:p w14:paraId="4B2161FB">
            <w:pPr>
              <w:pStyle w:val="9"/>
              <w:rPr>
                <w:sz w:val="20"/>
              </w:rPr>
            </w:pPr>
          </w:p>
          <w:p w14:paraId="16E9BB67">
            <w:pPr>
              <w:pStyle w:val="9"/>
              <w:rPr>
                <w:sz w:val="20"/>
              </w:rPr>
            </w:pPr>
          </w:p>
          <w:p w14:paraId="110FD766">
            <w:pPr>
              <w:pStyle w:val="9"/>
              <w:spacing w:before="189"/>
              <w:rPr>
                <w:sz w:val="20"/>
              </w:rPr>
            </w:pPr>
          </w:p>
          <w:p w14:paraId="29567789">
            <w:pPr>
              <w:pStyle w:val="9"/>
              <w:ind w:right="89"/>
              <w:jc w:val="right"/>
              <w:rPr>
                <w:rFonts w:ascii="Arial"/>
                <w:b/>
                <w:sz w:val="20"/>
              </w:rPr>
            </w:pPr>
            <w:r>
              <w:rPr>
                <w:rFonts w:ascii="Arial"/>
                <w:b/>
                <w:sz w:val="20"/>
              </w:rPr>
              <mc:AlternateContent>
                <mc:Choice Requires="wpg">
                  <w:drawing>
                    <wp:anchor distT="0" distB="0" distL="0" distR="0" simplePos="0" relativeHeight="251670528" behindDoc="1" locked="0" layoutInCell="1" allowOverlap="1">
                      <wp:simplePos x="0" y="0"/>
                      <wp:positionH relativeFrom="column">
                        <wp:posOffset>4445</wp:posOffset>
                      </wp:positionH>
                      <wp:positionV relativeFrom="paragraph">
                        <wp:posOffset>-995680</wp:posOffset>
                      </wp:positionV>
                      <wp:extent cx="1671320" cy="1183640"/>
                      <wp:effectExtent l="0" t="0" r="0" b="0"/>
                      <wp:wrapNone/>
                      <wp:docPr id="16" name="Group 16"/>
                      <wp:cNvGraphicFramePr/>
                      <a:graphic xmlns:a="http://schemas.openxmlformats.org/drawingml/2006/main">
                        <a:graphicData uri="http://schemas.microsoft.com/office/word/2010/wordprocessingGroup">
                          <wpg:wgp>
                            <wpg:cNvGrpSpPr/>
                            <wpg:grpSpPr>
                              <a:xfrm>
                                <a:off x="0" y="0"/>
                                <a:ext cx="1671320" cy="1183640"/>
                                <a:chOff x="0" y="0"/>
                                <a:chExt cx="1671320" cy="1183640"/>
                              </a:xfrm>
                            </wpg:grpSpPr>
                            <pic:pic xmlns:pic="http://schemas.openxmlformats.org/drawingml/2006/picture">
                              <pic:nvPicPr>
                                <pic:cNvPr id="17" name="Image 17"/>
                                <pic:cNvPicPr/>
                              </pic:nvPicPr>
                              <pic:blipFill>
                                <a:blip r:embed="rId13" cstate="print"/>
                                <a:stretch>
                                  <a:fillRect/>
                                </a:stretch>
                              </pic:blipFill>
                              <pic:spPr>
                                <a:xfrm>
                                  <a:off x="0" y="0"/>
                                  <a:ext cx="1668809" cy="1181862"/>
                                </a:xfrm>
                                <a:prstGeom prst="rect">
                                  <a:avLst/>
                                </a:prstGeom>
                              </pic:spPr>
                            </pic:pic>
                          </wpg:wgp>
                        </a:graphicData>
                      </a:graphic>
                    </wp:anchor>
                  </w:drawing>
                </mc:Choice>
                <mc:Fallback>
                  <w:pict>
                    <v:group id="_x0000_s1026" o:spid="_x0000_s1026" o:spt="203" style="position:absolute;left:0pt;margin-left:0.35pt;margin-top:-78.4pt;height:93.2pt;width:131.6pt;z-index:-251645952;mso-width-relative:page;mso-height-relative:page;" coordsize="1671320,1183640" o:gfxdata="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">
                      <o:lock v:ext="edit" aspectratio="f"/>
                      <v:shape id="Image 17" o:spid="_x0000_s1026" o:spt="75" type="#_x0000_t75" style="position:absolute;left:0;top:0;height:1181862;width:1668809;" filled="f" o:preferrelative="t" stroked="f" coordsize="21600,21600" o:gfxdata="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Tm0O8AAAA&#10;2wAAAA8AAAAAAAAAAQAgAAAAIgAAAGRycy9kb3ducmV2LnhtbFBLAQIUABQAAAAIAIdO4kAzLwWe&#10;OwAAADkAAAAQAAAAAAAAAAEAIAAAAAsBAABkcnMvc2hhcGV4bWwueG1sUEsFBgAAAAAGAAYAWwEA&#10;ALUDAAAAAA==&#10;">
                        <v:fill on="f" focussize="0,0"/>
                        <v:stroke on="f"/>
                        <v:imagedata r:id="rId13" o:title=""/>
                        <o:lock v:ext="edit" aspectratio="f"/>
                      </v:shape>
                    </v:group>
                  </w:pict>
                </mc:Fallback>
              </mc:AlternateContent>
            </w:r>
            <w:r>
              <w:rPr>
                <w:rFonts w:ascii="Arial"/>
                <w:b/>
                <w:spacing w:val="-10"/>
                <w:sz w:val="20"/>
              </w:rPr>
              <w:t>A</w:t>
            </w:r>
          </w:p>
        </w:tc>
        <w:tc>
          <w:tcPr>
            <w:tcW w:w="2820" w:type="dxa"/>
            <w:tcBorders>
              <w:left w:val="double" w:color="000000" w:sz="6" w:space="0"/>
              <w:right w:val="double" w:color="000000" w:sz="6" w:space="0"/>
            </w:tcBorders>
          </w:tcPr>
          <w:p w14:paraId="30E5D7CD">
            <w:pPr>
              <w:pStyle w:val="9"/>
              <w:rPr>
                <w:sz w:val="20"/>
              </w:rPr>
            </w:pPr>
          </w:p>
          <w:p w14:paraId="0CB97AC9">
            <w:pPr>
              <w:pStyle w:val="9"/>
              <w:rPr>
                <w:sz w:val="20"/>
              </w:rPr>
            </w:pPr>
          </w:p>
          <w:p w14:paraId="152D698E">
            <w:pPr>
              <w:pStyle w:val="9"/>
              <w:rPr>
                <w:sz w:val="20"/>
              </w:rPr>
            </w:pPr>
          </w:p>
          <w:p w14:paraId="44D8BD0F">
            <w:pPr>
              <w:pStyle w:val="9"/>
              <w:rPr>
                <w:sz w:val="20"/>
              </w:rPr>
            </w:pPr>
          </w:p>
          <w:p w14:paraId="4C531AA1">
            <w:pPr>
              <w:pStyle w:val="9"/>
              <w:rPr>
                <w:sz w:val="20"/>
              </w:rPr>
            </w:pPr>
          </w:p>
          <w:p w14:paraId="7C12AFB1">
            <w:pPr>
              <w:pStyle w:val="9"/>
              <w:spacing w:before="184"/>
              <w:rPr>
                <w:sz w:val="20"/>
              </w:rPr>
            </w:pPr>
          </w:p>
          <w:p w14:paraId="1FEFCCE8">
            <w:pPr>
              <w:pStyle w:val="9"/>
              <w:ind w:right="87"/>
              <w:jc w:val="right"/>
              <w:rPr>
                <w:rFonts w:ascii="Arial"/>
                <w:b/>
                <w:sz w:val="20"/>
              </w:rPr>
            </w:pPr>
            <w:r>
              <w:rPr>
                <w:rFonts w:ascii="Arial"/>
                <w:b/>
                <w:sz w:val="20"/>
              </w:rPr>
              <mc:AlternateContent>
                <mc:Choice Requires="wpg">
                  <w:drawing>
                    <wp:anchor distT="0" distB="0" distL="0" distR="0" simplePos="0" relativeHeight="251670528" behindDoc="1" locked="0" layoutInCell="1" allowOverlap="1">
                      <wp:simplePos x="0" y="0"/>
                      <wp:positionH relativeFrom="column">
                        <wp:posOffset>27305</wp:posOffset>
                      </wp:positionH>
                      <wp:positionV relativeFrom="paragraph">
                        <wp:posOffset>-993140</wp:posOffset>
                      </wp:positionV>
                      <wp:extent cx="1737360" cy="1183640"/>
                      <wp:effectExtent l="0" t="0" r="0" b="0"/>
                      <wp:wrapNone/>
                      <wp:docPr id="18" name="Group 18"/>
                      <wp:cNvGraphicFramePr/>
                      <a:graphic xmlns:a="http://schemas.openxmlformats.org/drawingml/2006/main">
                        <a:graphicData uri="http://schemas.microsoft.com/office/word/2010/wordprocessingGroup">
                          <wpg:wgp>
                            <wpg:cNvGrpSpPr/>
                            <wpg:grpSpPr>
                              <a:xfrm>
                                <a:off x="0" y="0"/>
                                <a:ext cx="1737360" cy="1183640"/>
                                <a:chOff x="0" y="0"/>
                                <a:chExt cx="1737360" cy="1183640"/>
                              </a:xfrm>
                            </wpg:grpSpPr>
                            <pic:pic xmlns:pic="http://schemas.openxmlformats.org/drawingml/2006/picture">
                              <pic:nvPicPr>
                                <pic:cNvPr id="19" name="Image 19"/>
                                <pic:cNvPicPr/>
                              </pic:nvPicPr>
                              <pic:blipFill>
                                <a:blip r:embed="rId14" cstate="print"/>
                                <a:stretch>
                                  <a:fillRect/>
                                </a:stretch>
                              </pic:blipFill>
                              <pic:spPr>
                                <a:xfrm>
                                  <a:off x="0" y="0"/>
                                  <a:ext cx="1731255" cy="1179480"/>
                                </a:xfrm>
                                <a:prstGeom prst="rect">
                                  <a:avLst/>
                                </a:prstGeom>
                              </pic:spPr>
                            </pic:pic>
                          </wpg:wgp>
                        </a:graphicData>
                      </a:graphic>
                    </wp:anchor>
                  </w:drawing>
                </mc:Choice>
                <mc:Fallback>
                  <w:pict>
                    <v:group id="_x0000_s1026" o:spid="_x0000_s1026" o:spt="203" style="position:absolute;left:0pt;margin-left:2.15pt;margin-top:-78.2pt;height:93.2pt;width:136.8pt;z-index:-251645952;mso-width-relative:page;mso-height-relative:page;" coordsize="1737360,1183640" o:gfxdata="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Fhgsxu0AAAAIgEAABkAAABkcnMvX3JlbHMvZTJvRG9jLnhtbC5yZWxzhY/LCsIwEEX3gv8Q&#10;Zm/TuhCRpm5EcCv1A4ZkmkabB0kU+/cG3CgILude7jlMu3/aiT0oJuOdgKaqgZGTXhmnBVz642oL&#10;LGV0CifvSMBMCfbdctGeacJcRmk0IbFCcUnAmHPYcZ7kSBZT5QO50gw+WszljJoHlDfUxNd1veHx&#10;kwHdF5OdlIB4Ug2wfg7F/J/th8FIOnh5t+TyDwU3trgLEKOmLMCSMvgOm+oaSAPvWv71WfcC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">
                      <o:lock v:ext="edit" aspectratio="f"/>
                      <v:shape id="Image 19" o:spid="_x0000_s1026" o:spt="75" type="#_x0000_t75" style="position:absolute;left:0;top:0;height:1179480;width:1731255;" filled="f" o:preferrelative="t" stroked="f" coordsize="21600,21600" o:gfxdata="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U6YpugAAANsA&#10;AAAPAAAAAAAAAAEAIAAAACIAAABkcnMvZG93bnJldi54bWxQSwECFAAUAAAACACHTuJAMy8FnjsA&#10;AAA5AAAAEAAAAAAAAAABACAAAAAJAQAAZHJzL3NoYXBleG1sLnhtbFBLBQYAAAAABgAGAFsBAACz&#10;AwAAAAA=&#10;">
                        <v:fill on="f" focussize="0,0"/>
                        <v:stroke on="f"/>
                        <v:imagedata r:id="rId14" o:title=""/>
                        <o:lock v:ext="edit" aspectratio="f"/>
                      </v:shape>
                    </v:group>
                  </w:pict>
                </mc:Fallback>
              </mc:AlternateContent>
            </w:r>
            <w:r>
              <w:rPr>
                <w:rFonts w:ascii="Arial"/>
                <w:b/>
                <w:spacing w:val="-10"/>
                <w:sz w:val="20"/>
              </w:rPr>
              <w:t>B</w:t>
            </w:r>
          </w:p>
        </w:tc>
        <w:tc>
          <w:tcPr>
            <w:tcW w:w="2671" w:type="dxa"/>
            <w:tcBorders>
              <w:left w:val="double" w:color="000000" w:sz="6" w:space="0"/>
            </w:tcBorders>
          </w:tcPr>
          <w:p w14:paraId="29630834">
            <w:pPr>
              <w:pStyle w:val="9"/>
              <w:rPr>
                <w:sz w:val="20"/>
              </w:rPr>
            </w:pPr>
          </w:p>
          <w:p w14:paraId="22CC8E1B">
            <w:pPr>
              <w:pStyle w:val="9"/>
              <w:rPr>
                <w:sz w:val="20"/>
              </w:rPr>
            </w:pPr>
          </w:p>
          <w:p w14:paraId="6512059D">
            <w:pPr>
              <w:pStyle w:val="9"/>
              <w:rPr>
                <w:sz w:val="20"/>
              </w:rPr>
            </w:pPr>
          </w:p>
          <w:p w14:paraId="2D9B9F3F">
            <w:pPr>
              <w:pStyle w:val="9"/>
              <w:rPr>
                <w:sz w:val="20"/>
              </w:rPr>
            </w:pPr>
          </w:p>
          <w:p w14:paraId="56466E75">
            <w:pPr>
              <w:pStyle w:val="9"/>
              <w:rPr>
                <w:sz w:val="20"/>
              </w:rPr>
            </w:pPr>
          </w:p>
          <w:p w14:paraId="33B2FCCD">
            <w:pPr>
              <w:pStyle w:val="9"/>
              <w:spacing w:before="169"/>
              <w:rPr>
                <w:sz w:val="20"/>
              </w:rPr>
            </w:pPr>
          </w:p>
          <w:p w14:paraId="6DC9BCD6">
            <w:pPr>
              <w:pStyle w:val="9"/>
              <w:spacing w:before="1"/>
              <w:ind w:right="61"/>
              <w:jc w:val="right"/>
              <w:rPr>
                <w:rFonts w:ascii="Arial"/>
                <w:b/>
                <w:sz w:val="20"/>
              </w:rPr>
            </w:pPr>
            <w:r>
              <w:rPr>
                <w:rFonts w:ascii="Arial"/>
                <w:b/>
                <w:sz w:val="20"/>
              </w:rPr>
              <mc:AlternateContent>
                <mc:Choice Requires="wpg">
                  <w:drawing>
                    <wp:anchor distT="0" distB="0" distL="0" distR="0" simplePos="0" relativeHeight="251669504" behindDoc="1" locked="0" layoutInCell="1" allowOverlap="1">
                      <wp:simplePos x="0" y="0"/>
                      <wp:positionH relativeFrom="column">
                        <wp:posOffset>24765</wp:posOffset>
                      </wp:positionH>
                      <wp:positionV relativeFrom="paragraph">
                        <wp:posOffset>-981710</wp:posOffset>
                      </wp:positionV>
                      <wp:extent cx="1666240" cy="1172845"/>
                      <wp:effectExtent l="0" t="0" r="0" b="0"/>
                      <wp:wrapNone/>
                      <wp:docPr id="20" name="Group 20"/>
                      <wp:cNvGraphicFramePr/>
                      <a:graphic xmlns:a="http://schemas.openxmlformats.org/drawingml/2006/main">
                        <a:graphicData uri="http://schemas.microsoft.com/office/word/2010/wordprocessingGroup">
                          <wpg:wgp>
                            <wpg:cNvGrpSpPr/>
                            <wpg:grpSpPr>
                              <a:xfrm>
                                <a:off x="0" y="0"/>
                                <a:ext cx="1666239" cy="1172845"/>
                                <a:chOff x="0" y="0"/>
                                <a:chExt cx="1666239" cy="1172845"/>
                              </a:xfrm>
                            </wpg:grpSpPr>
                            <pic:pic xmlns:pic="http://schemas.openxmlformats.org/drawingml/2006/picture">
                              <pic:nvPicPr>
                                <pic:cNvPr id="21" name="Image 21"/>
                                <pic:cNvPicPr/>
                              </pic:nvPicPr>
                              <pic:blipFill>
                                <a:blip r:embed="rId15" cstate="print"/>
                                <a:stretch>
                                  <a:fillRect/>
                                </a:stretch>
                              </pic:blipFill>
                              <pic:spPr>
                                <a:xfrm>
                                  <a:off x="0" y="0"/>
                                  <a:ext cx="1673096" cy="1177671"/>
                                </a:xfrm>
                                <a:prstGeom prst="rect">
                                  <a:avLst/>
                                </a:prstGeom>
                              </pic:spPr>
                            </pic:pic>
                          </wpg:wgp>
                        </a:graphicData>
                      </a:graphic>
                    </wp:anchor>
                  </w:drawing>
                </mc:Choice>
                <mc:Fallback>
                  <w:pict>
                    <v:group id="_x0000_s1026" o:spid="_x0000_s1026" o:spt="203" style="position:absolute;left:0pt;margin-left:1.95pt;margin-top:-77.3pt;height:92.35pt;width:131.2pt;z-index:-251646976;mso-width-relative:page;mso-height-relative:page;" coordsize="1666239,1172845" o:gfxdata="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">
                      <o:lock v:ext="edit" aspectratio="f"/>
                      <v:shape id="Image 21" o:spid="_x0000_s1026" o:spt="75" type="#_x0000_t75" style="position:absolute;left:0;top:0;height:1177671;width:1673096;" filled="f" o:preferrelative="t" stroked="f" coordsize="21600,21600" o:gfxdata="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LdNxvQAA&#10;ANsAAAAPAAAAAAAAAAEAIAAAACIAAABkcnMvZG93bnJldi54bWxQSwECFAAUAAAACACHTuJAMy8F&#10;njsAAAA5AAAAEAAAAAAAAAABACAAAAAMAQAAZHJzL3NoYXBleG1sLnhtbFBLBQYAAAAABgAGAFsB&#10;AAC2AwAAAAA=&#10;">
                        <v:fill on="f" focussize="0,0"/>
                        <v:stroke on="f"/>
                        <v:imagedata r:id="rId15" o:title=""/>
                        <o:lock v:ext="edit" aspectratio="f"/>
                      </v:shape>
                    </v:group>
                  </w:pict>
                </mc:Fallback>
              </mc:AlternateContent>
            </w:r>
            <w:r>
              <w:rPr>
                <w:rFonts w:ascii="Arial"/>
                <w:b/>
                <w:spacing w:val="-10"/>
                <w:sz w:val="20"/>
              </w:rPr>
              <w:t>C</w:t>
            </w:r>
          </w:p>
        </w:tc>
      </w:tr>
    </w:tbl>
    <w:p w14:paraId="3BE24FB0">
      <w:pPr>
        <w:pStyle w:val="4"/>
        <w:spacing w:before="228"/>
      </w:pPr>
    </w:p>
    <w:p w14:paraId="2FA6949D">
      <w:pPr>
        <w:spacing w:before="0"/>
        <w:ind w:left="3990" w:right="0" w:hanging="3323"/>
        <w:jc w:val="left"/>
        <w:rPr>
          <w:rFonts w:ascii="Arial"/>
          <w:b/>
          <w:sz w:val="20"/>
        </w:rPr>
      </w:pPr>
      <w:r>
        <w:rPr>
          <w:rFonts w:ascii="Arial"/>
          <w:b/>
          <w:sz w:val="20"/>
        </w:rPr>
        <w:t>Fig</w:t>
      </w:r>
      <w:r>
        <w:rPr>
          <w:rFonts w:ascii="Arial"/>
          <w:b/>
          <w:spacing w:val="-3"/>
          <w:sz w:val="20"/>
        </w:rPr>
        <w:t xml:space="preserve"> </w:t>
      </w:r>
      <w:r>
        <w:rPr>
          <w:rFonts w:ascii="Arial"/>
          <w:b/>
          <w:sz w:val="20"/>
        </w:rPr>
        <w:t>3.</w:t>
      </w:r>
      <w:r>
        <w:rPr>
          <w:rFonts w:ascii="Arial"/>
          <w:b/>
          <w:spacing w:val="-3"/>
          <w:sz w:val="20"/>
        </w:rPr>
        <w:t xml:space="preserve"> </w:t>
      </w:r>
      <w:r>
        <w:rPr>
          <w:rFonts w:ascii="Arial"/>
          <w:b/>
          <w:sz w:val="20"/>
        </w:rPr>
        <w:t>Genus:</w:t>
      </w:r>
      <w:r>
        <w:rPr>
          <w:rFonts w:ascii="Arial"/>
          <w:b/>
          <w:spacing w:val="-3"/>
          <w:sz w:val="20"/>
        </w:rPr>
        <w:t xml:space="preserve"> </w:t>
      </w:r>
      <w:r>
        <w:rPr>
          <w:rFonts w:ascii="Arial"/>
          <w:b/>
          <w:i/>
          <w:sz w:val="20"/>
        </w:rPr>
        <w:t>Ditylenchus</w:t>
      </w:r>
      <w:r>
        <w:rPr>
          <w:rFonts w:ascii="Arial"/>
          <w:b/>
          <w:i/>
          <w:spacing w:val="-3"/>
          <w:sz w:val="20"/>
        </w:rPr>
        <w:t xml:space="preserve"> </w:t>
      </w:r>
      <w:r>
        <w:rPr>
          <w:rFonts w:ascii="Arial"/>
          <w:b/>
          <w:sz w:val="20"/>
        </w:rPr>
        <w:t>(A,</w:t>
      </w:r>
      <w:r>
        <w:rPr>
          <w:rFonts w:ascii="Arial"/>
          <w:b/>
          <w:spacing w:val="-3"/>
          <w:sz w:val="20"/>
        </w:rPr>
        <w:t xml:space="preserve"> </w:t>
      </w:r>
      <w:r>
        <w:rPr>
          <w:rFonts w:ascii="Arial"/>
          <w:b/>
          <w:sz w:val="20"/>
        </w:rPr>
        <w:t>10x)</w:t>
      </w:r>
      <w:r>
        <w:rPr>
          <w:rFonts w:ascii="Arial"/>
          <w:b/>
          <w:spacing w:val="-3"/>
          <w:sz w:val="20"/>
        </w:rPr>
        <w:t xml:space="preserve"> </w:t>
      </w:r>
      <w:r>
        <w:rPr>
          <w:rFonts w:ascii="Arial"/>
          <w:b/>
          <w:sz w:val="20"/>
        </w:rPr>
        <w:t>whole</w:t>
      </w:r>
      <w:r>
        <w:rPr>
          <w:rFonts w:ascii="Arial"/>
          <w:b/>
          <w:spacing w:val="-3"/>
          <w:sz w:val="20"/>
        </w:rPr>
        <w:t xml:space="preserve"> </w:t>
      </w:r>
      <w:r>
        <w:rPr>
          <w:rFonts w:ascii="Arial"/>
          <w:b/>
          <w:sz w:val="20"/>
        </w:rPr>
        <w:t>body;</w:t>
      </w:r>
      <w:r>
        <w:rPr>
          <w:rFonts w:ascii="Arial"/>
          <w:b/>
          <w:spacing w:val="-3"/>
          <w:sz w:val="20"/>
        </w:rPr>
        <w:t xml:space="preserve"> </w:t>
      </w:r>
      <w:r>
        <w:rPr>
          <w:rFonts w:ascii="Arial"/>
          <w:b/>
          <w:sz w:val="20"/>
        </w:rPr>
        <w:t>(B,</w:t>
      </w:r>
      <w:r>
        <w:rPr>
          <w:rFonts w:ascii="Arial"/>
          <w:b/>
          <w:spacing w:val="-3"/>
          <w:sz w:val="20"/>
        </w:rPr>
        <w:t xml:space="preserve"> </w:t>
      </w:r>
      <w:r>
        <w:rPr>
          <w:rFonts w:ascii="Arial"/>
          <w:b/>
          <w:sz w:val="20"/>
        </w:rPr>
        <w:t>100x)</w:t>
      </w:r>
      <w:r>
        <w:rPr>
          <w:rFonts w:ascii="Arial"/>
          <w:b/>
          <w:spacing w:val="-3"/>
          <w:sz w:val="20"/>
        </w:rPr>
        <w:t xml:space="preserve"> </w:t>
      </w:r>
      <w:r>
        <w:rPr>
          <w:rFonts w:ascii="Arial"/>
          <w:b/>
          <w:sz w:val="20"/>
        </w:rPr>
        <w:t>anterior;</w:t>
      </w:r>
      <w:r>
        <w:rPr>
          <w:rFonts w:ascii="Arial"/>
          <w:b/>
          <w:spacing w:val="-2"/>
          <w:sz w:val="20"/>
        </w:rPr>
        <w:t xml:space="preserve"> </w:t>
      </w:r>
      <w:r>
        <w:rPr>
          <w:rFonts w:ascii="Arial"/>
          <w:b/>
          <w:sz w:val="20"/>
        </w:rPr>
        <w:t>and</w:t>
      </w:r>
      <w:r>
        <w:rPr>
          <w:rFonts w:ascii="Arial"/>
          <w:b/>
          <w:spacing w:val="-3"/>
          <w:sz w:val="20"/>
        </w:rPr>
        <w:t xml:space="preserve"> </w:t>
      </w:r>
      <w:r>
        <w:rPr>
          <w:rFonts w:ascii="Arial"/>
          <w:b/>
          <w:sz w:val="20"/>
        </w:rPr>
        <w:t>(C,</w:t>
      </w:r>
      <w:r>
        <w:rPr>
          <w:rFonts w:ascii="Arial"/>
          <w:b/>
          <w:spacing w:val="-3"/>
          <w:sz w:val="20"/>
        </w:rPr>
        <w:t xml:space="preserve"> </w:t>
      </w:r>
      <w:r>
        <w:rPr>
          <w:rFonts w:ascii="Arial"/>
          <w:b/>
          <w:sz w:val="20"/>
        </w:rPr>
        <w:t xml:space="preserve">100x) </w:t>
      </w:r>
      <w:r>
        <w:rPr>
          <w:rFonts w:ascii="Arial"/>
          <w:b/>
          <w:spacing w:val="-2"/>
          <w:sz w:val="20"/>
        </w:rPr>
        <w:t>posterior</w:t>
      </w:r>
    </w:p>
    <w:p w14:paraId="0B37734D">
      <w:pPr>
        <w:spacing w:after="0"/>
        <w:jc w:val="left"/>
        <w:rPr>
          <w:rFonts w:ascii="Arial"/>
          <w:b/>
          <w:sz w:val="20"/>
        </w:rPr>
        <w:sectPr>
          <w:type w:val="continuous"/>
          <w:pgSz w:w="12240" w:h="15840"/>
          <w:pgMar w:top="1320" w:right="1800" w:bottom="280" w:left="0" w:header="44" w:footer="0" w:gutter="0"/>
          <w:cols w:equalWidth="0" w:num="2">
            <w:col w:w="1666" w:space="40"/>
            <w:col w:w="8734"/>
          </w:cols>
        </w:sectPr>
      </w:pPr>
    </w:p>
    <w:p w14:paraId="7CEBFC91">
      <w:pPr>
        <w:spacing w:before="80" w:line="253" w:lineRule="exact"/>
        <w:ind w:left="0" w:right="0" w:firstLine="0"/>
        <w:jc w:val="right"/>
        <w:rPr>
          <w:rFonts w:ascii="Times New Roman"/>
          <w:sz w:val="24"/>
        </w:rPr>
      </w:pPr>
      <w:r>
        <w:rPr>
          <w:rFonts w:ascii="Times New Roman"/>
          <w:spacing w:val="-5"/>
          <w:sz w:val="24"/>
        </w:rPr>
        <w:t>227</w:t>
      </w:r>
    </w:p>
    <w:p w14:paraId="3AB784EB">
      <w:pPr>
        <w:spacing w:before="0" w:line="230" w:lineRule="exact"/>
        <w:ind w:left="0" w:right="0" w:firstLine="0"/>
        <w:jc w:val="right"/>
        <w:rPr>
          <w:rFonts w:ascii="Times New Roman"/>
          <w:sz w:val="24"/>
        </w:rPr>
      </w:pPr>
      <w:r>
        <w:rPr>
          <w:rFonts w:ascii="Times New Roman"/>
          <w:spacing w:val="-5"/>
          <w:sz w:val="24"/>
        </w:rPr>
        <w:t>228</w:t>
      </w:r>
    </w:p>
    <w:p w14:paraId="1794A17C">
      <w:pPr>
        <w:spacing w:before="0" w:line="230" w:lineRule="exact"/>
        <w:ind w:left="0" w:right="0" w:firstLine="0"/>
        <w:jc w:val="right"/>
        <w:rPr>
          <w:rFonts w:ascii="Times New Roman"/>
          <w:sz w:val="24"/>
        </w:rPr>
      </w:pPr>
      <w:r>
        <w:rPr>
          <w:rFonts w:ascii="Times New Roman"/>
          <w:spacing w:val="-5"/>
          <w:sz w:val="24"/>
        </w:rPr>
        <w:t>229</w:t>
      </w:r>
    </w:p>
    <w:p w14:paraId="5CA5E51F">
      <w:pPr>
        <w:spacing w:before="0" w:line="230" w:lineRule="exact"/>
        <w:ind w:left="0" w:right="0" w:firstLine="0"/>
        <w:jc w:val="right"/>
        <w:rPr>
          <w:rFonts w:ascii="Times New Roman"/>
          <w:sz w:val="24"/>
        </w:rPr>
      </w:pPr>
      <w:r>
        <w:rPr>
          <w:rFonts w:ascii="Times New Roman"/>
          <w:spacing w:val="-5"/>
          <w:sz w:val="24"/>
        </w:rPr>
        <w:t>230</w:t>
      </w:r>
    </w:p>
    <w:p w14:paraId="27B2A3ED">
      <w:pPr>
        <w:spacing w:before="0" w:line="228" w:lineRule="exact"/>
        <w:ind w:left="0" w:right="0" w:firstLine="0"/>
        <w:jc w:val="right"/>
        <w:rPr>
          <w:rFonts w:ascii="Times New Roman"/>
          <w:sz w:val="24"/>
        </w:rPr>
      </w:pPr>
      <w:r>
        <w:rPr>
          <w:rFonts w:ascii="Times New Roman"/>
          <w:spacing w:val="-5"/>
          <w:sz w:val="24"/>
        </w:rPr>
        <w:t>231</w:t>
      </w:r>
    </w:p>
    <w:p w14:paraId="1A81ED7F">
      <w:pPr>
        <w:spacing w:before="0" w:line="228" w:lineRule="exact"/>
        <w:ind w:left="0" w:right="0" w:firstLine="0"/>
        <w:jc w:val="right"/>
        <w:rPr>
          <w:rFonts w:ascii="Times New Roman"/>
          <w:sz w:val="24"/>
        </w:rPr>
      </w:pPr>
      <w:r>
        <w:rPr>
          <w:rFonts w:ascii="Times New Roman"/>
          <w:spacing w:val="-5"/>
          <w:sz w:val="24"/>
        </w:rPr>
        <w:t>232</w:t>
      </w:r>
    </w:p>
    <w:p w14:paraId="2C6701E6">
      <w:pPr>
        <w:spacing w:before="0" w:line="230" w:lineRule="exact"/>
        <w:ind w:left="0" w:right="0" w:firstLine="0"/>
        <w:jc w:val="right"/>
        <w:rPr>
          <w:rFonts w:ascii="Times New Roman"/>
          <w:sz w:val="24"/>
        </w:rPr>
      </w:pPr>
      <w:r>
        <w:rPr>
          <w:rFonts w:ascii="Times New Roman"/>
          <w:spacing w:val="-5"/>
          <w:sz w:val="24"/>
        </w:rPr>
        <w:t>233</w:t>
      </w:r>
    </w:p>
    <w:p w14:paraId="5B5D4590">
      <w:pPr>
        <w:spacing w:before="0" w:line="230" w:lineRule="exact"/>
        <w:ind w:left="0" w:right="0" w:firstLine="0"/>
        <w:jc w:val="right"/>
        <w:rPr>
          <w:rFonts w:ascii="Times New Roman"/>
          <w:sz w:val="24"/>
        </w:rPr>
      </w:pPr>
      <w:r>
        <w:rPr>
          <w:rFonts w:ascii="Times New Roman"/>
          <w:spacing w:val="-5"/>
          <w:sz w:val="24"/>
        </w:rPr>
        <w:t>234</w:t>
      </w:r>
    </w:p>
    <w:p w14:paraId="38DDA3E2">
      <w:pPr>
        <w:spacing w:before="0" w:line="230" w:lineRule="exact"/>
        <w:ind w:left="0" w:right="0" w:firstLine="0"/>
        <w:jc w:val="right"/>
        <w:rPr>
          <w:rFonts w:ascii="Times New Roman"/>
          <w:sz w:val="24"/>
        </w:rPr>
      </w:pPr>
      <w:r>
        <w:rPr>
          <w:rFonts w:ascii="Times New Roman"/>
          <w:spacing w:val="-5"/>
          <w:sz w:val="24"/>
        </w:rPr>
        <w:t>235</w:t>
      </w:r>
    </w:p>
    <w:p w14:paraId="780748ED">
      <w:pPr>
        <w:spacing w:before="0" w:line="230" w:lineRule="exact"/>
        <w:ind w:left="0" w:right="0" w:firstLine="0"/>
        <w:jc w:val="right"/>
        <w:rPr>
          <w:rFonts w:ascii="Times New Roman"/>
          <w:sz w:val="24"/>
        </w:rPr>
      </w:pPr>
      <w:r>
        <w:rPr>
          <w:rFonts w:ascii="Times New Roman"/>
          <w:spacing w:val="-5"/>
          <w:sz w:val="24"/>
        </w:rPr>
        <w:t>236</w:t>
      </w:r>
    </w:p>
    <w:p w14:paraId="62D7F040">
      <w:pPr>
        <w:spacing w:before="0" w:line="230" w:lineRule="exact"/>
        <w:ind w:left="0" w:right="0" w:firstLine="0"/>
        <w:jc w:val="right"/>
        <w:rPr>
          <w:rFonts w:ascii="Times New Roman"/>
          <w:sz w:val="24"/>
        </w:rPr>
      </w:pPr>
      <w:r>
        <w:rPr>
          <w:rFonts w:ascii="Times New Roman"/>
          <w:spacing w:val="-5"/>
          <w:sz w:val="24"/>
        </w:rPr>
        <w:t>237</w:t>
      </w:r>
    </w:p>
    <w:p w14:paraId="4B655BE7">
      <w:pPr>
        <w:spacing w:before="0" w:line="230" w:lineRule="exact"/>
        <w:ind w:left="0" w:right="0" w:firstLine="0"/>
        <w:jc w:val="right"/>
        <w:rPr>
          <w:rFonts w:ascii="Times New Roman"/>
          <w:sz w:val="24"/>
        </w:rPr>
      </w:pPr>
      <w:r>
        <w:rPr>
          <w:rFonts w:ascii="Times New Roman"/>
          <w:spacing w:val="-5"/>
          <w:sz w:val="24"/>
        </w:rPr>
        <w:t>238</w:t>
      </w:r>
    </w:p>
    <w:p w14:paraId="2D383356">
      <w:pPr>
        <w:spacing w:before="0" w:line="230" w:lineRule="exact"/>
        <w:ind w:left="0" w:right="0" w:firstLine="0"/>
        <w:jc w:val="right"/>
        <w:rPr>
          <w:rFonts w:ascii="Times New Roman"/>
          <w:sz w:val="24"/>
        </w:rPr>
      </w:pPr>
      <w:r>
        <w:rPr>
          <w:rFonts w:ascii="Times New Roman"/>
          <w:spacing w:val="-5"/>
          <w:sz w:val="24"/>
        </w:rPr>
        <w:t>239</w:t>
      </w:r>
    </w:p>
    <w:p w14:paraId="6A559618">
      <w:pPr>
        <w:spacing w:before="0" w:line="230" w:lineRule="exact"/>
        <w:ind w:left="0" w:right="0" w:firstLine="0"/>
        <w:jc w:val="right"/>
        <w:rPr>
          <w:rFonts w:ascii="Times New Roman"/>
          <w:sz w:val="24"/>
        </w:rPr>
      </w:pPr>
      <w:r>
        <w:rPr>
          <w:rFonts w:ascii="Times New Roman"/>
          <w:spacing w:val="-5"/>
          <w:sz w:val="24"/>
        </w:rPr>
        <w:t>240</w:t>
      </w:r>
    </w:p>
    <w:p w14:paraId="388B64C7">
      <w:pPr>
        <w:spacing w:before="0" w:line="230" w:lineRule="exact"/>
        <w:ind w:left="0" w:right="0" w:firstLine="0"/>
        <w:jc w:val="right"/>
        <w:rPr>
          <w:rFonts w:ascii="Times New Roman"/>
          <w:sz w:val="24"/>
        </w:rPr>
      </w:pPr>
      <w:r>
        <w:rPr>
          <w:rFonts w:ascii="Times New Roman"/>
          <w:spacing w:val="-5"/>
          <w:sz w:val="24"/>
        </w:rPr>
        <w:t>241</w:t>
      </w:r>
    </w:p>
    <w:p w14:paraId="22B2924F">
      <w:pPr>
        <w:spacing w:before="0" w:line="250" w:lineRule="exact"/>
        <w:ind w:left="0" w:right="0" w:firstLine="0"/>
        <w:jc w:val="right"/>
        <w:rPr>
          <w:rFonts w:ascii="Times New Roman"/>
          <w:sz w:val="24"/>
        </w:rPr>
      </w:pPr>
      <w:r>
        <w:rPr>
          <w:rFonts w:ascii="Times New Roman"/>
          <w:spacing w:val="-5"/>
          <w:sz w:val="24"/>
        </w:rPr>
        <w:t>242</w:t>
      </w:r>
    </w:p>
    <w:p w14:paraId="1F1933EC">
      <w:pPr>
        <w:spacing w:before="0" w:line="271" w:lineRule="exact"/>
        <w:ind w:left="0" w:right="0" w:firstLine="0"/>
        <w:jc w:val="right"/>
        <w:rPr>
          <w:rFonts w:ascii="Times New Roman"/>
          <w:sz w:val="24"/>
        </w:rPr>
      </w:pPr>
      <w:r>
        <w:rPr>
          <w:rFonts w:ascii="Times New Roman"/>
          <w:spacing w:val="-5"/>
          <w:sz w:val="24"/>
        </w:rPr>
        <w:t>243</w:t>
      </w:r>
    </w:p>
    <w:p w14:paraId="186EB962">
      <w:pPr>
        <w:spacing w:before="0" w:line="257" w:lineRule="exact"/>
        <w:ind w:left="0" w:right="0" w:firstLine="0"/>
        <w:jc w:val="right"/>
        <w:rPr>
          <w:rFonts w:ascii="Times New Roman"/>
          <w:sz w:val="24"/>
        </w:rPr>
      </w:pPr>
      <w:r>
        <w:rPr>
          <w:rFonts w:ascii="Times New Roman"/>
          <w:spacing w:val="-5"/>
          <w:sz w:val="24"/>
        </w:rPr>
        <w:t>244</w:t>
      </w:r>
    </w:p>
    <w:p w14:paraId="2B5FE8F3">
      <w:pPr>
        <w:spacing w:before="0" w:line="233" w:lineRule="exact"/>
        <w:ind w:left="0" w:right="0" w:firstLine="0"/>
        <w:jc w:val="right"/>
        <w:rPr>
          <w:rFonts w:ascii="Times New Roman"/>
          <w:sz w:val="24"/>
        </w:rPr>
      </w:pPr>
      <w:r>
        <w:rPr>
          <w:rFonts w:ascii="Times New Roman"/>
          <w:spacing w:val="-5"/>
          <w:sz w:val="24"/>
        </w:rPr>
        <w:t>245</w:t>
      </w:r>
    </w:p>
    <w:p w14:paraId="0F6AD39D">
      <w:pPr>
        <w:spacing w:before="0" w:line="228" w:lineRule="exact"/>
        <w:ind w:left="0" w:right="0" w:firstLine="0"/>
        <w:jc w:val="right"/>
        <w:rPr>
          <w:rFonts w:ascii="Times New Roman"/>
          <w:sz w:val="24"/>
        </w:rPr>
      </w:pPr>
      <w:r>
        <w:rPr>
          <w:rFonts w:ascii="Times New Roman"/>
          <w:spacing w:val="-5"/>
          <w:sz w:val="24"/>
        </w:rPr>
        <w:t>246</w:t>
      </w:r>
    </w:p>
    <w:p w14:paraId="509BF7A9">
      <w:pPr>
        <w:spacing w:before="0" w:line="253" w:lineRule="exact"/>
        <w:ind w:left="0" w:right="0" w:firstLine="0"/>
        <w:jc w:val="right"/>
        <w:rPr>
          <w:rFonts w:ascii="Times New Roman"/>
          <w:sz w:val="24"/>
        </w:rPr>
      </w:pPr>
      <w:r>
        <w:rPr>
          <w:rFonts w:ascii="Times New Roman"/>
          <w:spacing w:val="-5"/>
          <w:sz w:val="24"/>
        </w:rPr>
        <w:t>247</w:t>
      </w:r>
    </w:p>
    <w:p w14:paraId="6D1CDB58">
      <w:pPr>
        <w:pStyle w:val="4"/>
        <w:rPr>
          <w:rFonts w:ascii="Times New Roman"/>
          <w:sz w:val="24"/>
        </w:rPr>
      </w:pPr>
    </w:p>
    <w:p w14:paraId="41082F47">
      <w:pPr>
        <w:pStyle w:val="4"/>
        <w:rPr>
          <w:rFonts w:ascii="Times New Roman"/>
          <w:sz w:val="24"/>
        </w:rPr>
      </w:pPr>
    </w:p>
    <w:p w14:paraId="54A61AAB">
      <w:pPr>
        <w:pStyle w:val="4"/>
        <w:rPr>
          <w:rFonts w:ascii="Times New Roman"/>
          <w:sz w:val="24"/>
        </w:rPr>
      </w:pPr>
    </w:p>
    <w:p w14:paraId="0DDEE55E">
      <w:pPr>
        <w:pStyle w:val="4"/>
        <w:rPr>
          <w:rFonts w:ascii="Times New Roman"/>
          <w:sz w:val="24"/>
        </w:rPr>
      </w:pPr>
    </w:p>
    <w:p w14:paraId="69924E44">
      <w:pPr>
        <w:pStyle w:val="4"/>
        <w:rPr>
          <w:rFonts w:ascii="Times New Roman"/>
          <w:sz w:val="24"/>
        </w:rPr>
      </w:pPr>
    </w:p>
    <w:p w14:paraId="18C0B3DB">
      <w:pPr>
        <w:pStyle w:val="4"/>
        <w:rPr>
          <w:rFonts w:ascii="Times New Roman"/>
          <w:sz w:val="24"/>
        </w:rPr>
      </w:pPr>
    </w:p>
    <w:p w14:paraId="0017F2C5">
      <w:pPr>
        <w:pStyle w:val="4"/>
        <w:spacing w:before="91"/>
        <w:rPr>
          <w:rFonts w:ascii="Times New Roman"/>
          <w:sz w:val="24"/>
        </w:rPr>
      </w:pPr>
    </w:p>
    <w:p w14:paraId="5F2498D4">
      <w:pPr>
        <w:spacing w:before="0" w:line="253" w:lineRule="exact"/>
        <w:ind w:left="0" w:right="0" w:firstLine="0"/>
        <w:jc w:val="right"/>
        <w:rPr>
          <w:rFonts w:ascii="Times New Roman"/>
          <w:sz w:val="24"/>
        </w:rPr>
      </w:pPr>
      <w:r>
        <w:rPr>
          <w:rFonts w:ascii="Times New Roman"/>
          <w:spacing w:val="-5"/>
          <w:sz w:val="24"/>
        </w:rPr>
        <w:t>248</w:t>
      </w:r>
    </w:p>
    <w:p w14:paraId="2A07E84F">
      <w:pPr>
        <w:spacing w:before="0" w:line="230" w:lineRule="exact"/>
        <w:ind w:left="0" w:right="0" w:firstLine="0"/>
        <w:jc w:val="right"/>
        <w:rPr>
          <w:rFonts w:ascii="Times New Roman"/>
          <w:sz w:val="24"/>
        </w:rPr>
      </w:pPr>
      <w:r>
        <w:rPr>
          <w:rFonts w:ascii="Times New Roman"/>
          <w:spacing w:val="-5"/>
          <w:sz w:val="24"/>
        </w:rPr>
        <w:t>249</w:t>
      </w:r>
    </w:p>
    <w:p w14:paraId="7676AABD">
      <w:pPr>
        <w:spacing w:before="0" w:line="230" w:lineRule="exact"/>
        <w:ind w:left="0" w:right="0" w:firstLine="0"/>
        <w:jc w:val="right"/>
        <w:rPr>
          <w:rFonts w:ascii="Times New Roman"/>
          <w:sz w:val="24"/>
        </w:rPr>
      </w:pPr>
      <w:r>
        <w:rPr>
          <w:rFonts w:ascii="Times New Roman"/>
          <w:spacing w:val="-5"/>
          <w:sz w:val="24"/>
        </w:rPr>
        <w:t>250</w:t>
      </w:r>
    </w:p>
    <w:p w14:paraId="4CBFE144">
      <w:pPr>
        <w:spacing w:before="0" w:line="230" w:lineRule="exact"/>
        <w:ind w:left="0" w:right="0" w:firstLine="0"/>
        <w:jc w:val="right"/>
        <w:rPr>
          <w:rFonts w:ascii="Times New Roman"/>
          <w:sz w:val="24"/>
        </w:rPr>
      </w:pPr>
      <w:r>
        <w:rPr>
          <w:rFonts w:ascii="Times New Roman"/>
          <w:spacing w:val="-5"/>
          <w:sz w:val="24"/>
        </w:rPr>
        <w:t>251</w:t>
      </w:r>
    </w:p>
    <w:p w14:paraId="6B0F6F11">
      <w:pPr>
        <w:spacing w:before="0" w:line="230" w:lineRule="exact"/>
        <w:ind w:left="0" w:right="0" w:firstLine="0"/>
        <w:jc w:val="right"/>
        <w:rPr>
          <w:rFonts w:ascii="Times New Roman"/>
          <w:sz w:val="24"/>
        </w:rPr>
      </w:pPr>
      <w:r>
        <w:rPr>
          <w:rFonts w:ascii="Times New Roman"/>
          <w:spacing w:val="-5"/>
          <w:sz w:val="24"/>
        </w:rPr>
        <w:t>252</w:t>
      </w:r>
    </w:p>
    <w:p w14:paraId="20CFDC03">
      <w:pPr>
        <w:spacing w:before="0" w:line="230" w:lineRule="exact"/>
        <w:ind w:left="0" w:right="0" w:firstLine="0"/>
        <w:jc w:val="right"/>
        <w:rPr>
          <w:rFonts w:ascii="Times New Roman"/>
          <w:sz w:val="24"/>
        </w:rPr>
      </w:pPr>
      <w:r>
        <w:rPr>
          <w:rFonts w:ascii="Times New Roman"/>
          <w:spacing w:val="-5"/>
          <w:sz w:val="24"/>
        </w:rPr>
        <w:t>253</w:t>
      </w:r>
    </w:p>
    <w:p w14:paraId="4373DE94">
      <w:pPr>
        <w:spacing w:before="0" w:line="230" w:lineRule="exact"/>
        <w:ind w:left="0" w:right="0" w:firstLine="0"/>
        <w:jc w:val="right"/>
        <w:rPr>
          <w:rFonts w:ascii="Times New Roman"/>
          <w:sz w:val="24"/>
        </w:rPr>
      </w:pPr>
      <w:r>
        <w:rPr>
          <w:rFonts w:ascii="Times New Roman"/>
          <w:spacing w:val="-5"/>
          <w:sz w:val="24"/>
        </w:rPr>
        <w:t>254</w:t>
      </w:r>
    </w:p>
    <w:p w14:paraId="6474422D">
      <w:pPr>
        <w:spacing w:before="0" w:line="253" w:lineRule="exact"/>
        <w:ind w:left="0" w:right="0" w:firstLine="0"/>
        <w:jc w:val="right"/>
        <w:rPr>
          <w:rFonts w:ascii="Times New Roman"/>
          <w:sz w:val="24"/>
        </w:rPr>
      </w:pPr>
      <w:r>
        <w:rPr>
          <w:rFonts w:ascii="Times New Roman"/>
          <w:spacing w:val="-5"/>
          <w:sz w:val="24"/>
        </w:rPr>
        <w:t>255</w:t>
      </w:r>
    </w:p>
    <w:p w14:paraId="22E673EA">
      <w:pPr>
        <w:pStyle w:val="4"/>
        <w:rPr>
          <w:rFonts w:ascii="Times New Roman"/>
          <w:sz w:val="24"/>
        </w:rPr>
      </w:pPr>
    </w:p>
    <w:p w14:paraId="1F6A0938">
      <w:pPr>
        <w:pStyle w:val="4"/>
        <w:rPr>
          <w:rFonts w:ascii="Times New Roman"/>
          <w:sz w:val="24"/>
        </w:rPr>
      </w:pPr>
    </w:p>
    <w:p w14:paraId="1F0B29EA">
      <w:pPr>
        <w:pStyle w:val="4"/>
        <w:rPr>
          <w:rFonts w:ascii="Times New Roman"/>
          <w:sz w:val="24"/>
        </w:rPr>
      </w:pPr>
    </w:p>
    <w:p w14:paraId="01BB7038">
      <w:pPr>
        <w:pStyle w:val="4"/>
        <w:rPr>
          <w:rFonts w:ascii="Times New Roman"/>
          <w:sz w:val="24"/>
        </w:rPr>
      </w:pPr>
    </w:p>
    <w:p w14:paraId="460A2651">
      <w:pPr>
        <w:pStyle w:val="4"/>
        <w:rPr>
          <w:rFonts w:ascii="Times New Roman"/>
          <w:sz w:val="24"/>
        </w:rPr>
      </w:pPr>
    </w:p>
    <w:p w14:paraId="73E29800">
      <w:pPr>
        <w:pStyle w:val="4"/>
        <w:rPr>
          <w:rFonts w:ascii="Times New Roman"/>
          <w:sz w:val="24"/>
        </w:rPr>
      </w:pPr>
    </w:p>
    <w:p w14:paraId="45CA0E5D">
      <w:pPr>
        <w:pStyle w:val="4"/>
        <w:spacing w:before="91"/>
        <w:rPr>
          <w:rFonts w:ascii="Times New Roman"/>
          <w:sz w:val="24"/>
        </w:rPr>
      </w:pPr>
    </w:p>
    <w:p w14:paraId="3EED2E1B">
      <w:pPr>
        <w:spacing w:before="0" w:line="253" w:lineRule="exact"/>
        <w:ind w:left="0" w:right="0" w:firstLine="0"/>
        <w:jc w:val="right"/>
        <w:rPr>
          <w:rFonts w:ascii="Times New Roman"/>
          <w:sz w:val="24"/>
        </w:rPr>
      </w:pPr>
      <w:r>
        <w:rPr>
          <w:rFonts w:ascii="Times New Roman"/>
          <w:spacing w:val="-5"/>
          <w:sz w:val="24"/>
        </w:rPr>
        <w:t>256</w:t>
      </w:r>
    </w:p>
    <w:p w14:paraId="6FD8E1B7">
      <w:pPr>
        <w:spacing w:before="0" w:line="230" w:lineRule="exact"/>
        <w:ind w:left="0" w:right="0" w:firstLine="0"/>
        <w:jc w:val="right"/>
        <w:rPr>
          <w:rFonts w:ascii="Times New Roman"/>
          <w:sz w:val="24"/>
        </w:rPr>
      </w:pPr>
      <w:r>
        <w:rPr>
          <w:rFonts w:ascii="Times New Roman"/>
          <w:spacing w:val="-5"/>
          <w:sz w:val="24"/>
        </w:rPr>
        <w:t>257</w:t>
      </w:r>
    </w:p>
    <w:p w14:paraId="116240A3">
      <w:pPr>
        <w:spacing w:before="0" w:line="230" w:lineRule="exact"/>
        <w:ind w:left="0" w:right="0" w:firstLine="0"/>
        <w:jc w:val="right"/>
        <w:rPr>
          <w:rFonts w:ascii="Times New Roman"/>
          <w:sz w:val="24"/>
        </w:rPr>
      </w:pPr>
      <w:r>
        <w:rPr>
          <w:rFonts w:ascii="Times New Roman"/>
          <w:spacing w:val="-5"/>
          <w:sz w:val="24"/>
        </w:rPr>
        <w:t>258</w:t>
      </w:r>
    </w:p>
    <w:p w14:paraId="2213ED01">
      <w:pPr>
        <w:spacing w:before="0" w:line="230" w:lineRule="exact"/>
        <w:ind w:left="0" w:right="0" w:firstLine="0"/>
        <w:jc w:val="right"/>
        <w:rPr>
          <w:rFonts w:ascii="Times New Roman"/>
          <w:sz w:val="24"/>
        </w:rPr>
      </w:pPr>
      <w:r>
        <w:rPr>
          <w:rFonts w:ascii="Times New Roman"/>
          <w:spacing w:val="-5"/>
          <w:sz w:val="24"/>
        </w:rPr>
        <w:t>259</w:t>
      </w:r>
    </w:p>
    <w:p w14:paraId="04567CAB">
      <w:pPr>
        <w:spacing w:before="0" w:line="230" w:lineRule="exact"/>
        <w:ind w:left="0" w:right="0" w:firstLine="0"/>
        <w:jc w:val="right"/>
        <w:rPr>
          <w:rFonts w:ascii="Times New Roman"/>
          <w:sz w:val="24"/>
        </w:rPr>
      </w:pPr>
      <w:r>
        <w:rPr>
          <w:rFonts w:ascii="Times New Roman"/>
          <w:spacing w:val="-5"/>
          <w:sz w:val="24"/>
        </w:rPr>
        <w:t>260</w:t>
      </w:r>
    </w:p>
    <w:p w14:paraId="577B8FD6">
      <w:pPr>
        <w:spacing w:before="0" w:line="253" w:lineRule="exact"/>
        <w:ind w:left="0" w:right="0" w:firstLine="0"/>
        <w:jc w:val="right"/>
        <w:rPr>
          <w:rFonts w:ascii="Times New Roman"/>
          <w:sz w:val="24"/>
        </w:rPr>
      </w:pPr>
      <w:r>
        <w:rPr>
          <w:rFonts w:ascii="Times New Roman"/>
          <w:spacing w:val="-5"/>
          <w:sz w:val="24"/>
        </w:rPr>
        <w:t>261</w:t>
      </w:r>
    </w:p>
    <w:p w14:paraId="7E68FA09">
      <w:pPr>
        <w:spacing w:before="116"/>
        <w:ind w:left="319" w:right="0" w:firstLine="0"/>
        <w:jc w:val="both"/>
        <w:rPr>
          <w:sz w:val="20"/>
        </w:rPr>
      </w:pPr>
      <w:r>
        <w:br w:type="column"/>
      </w:r>
      <w:r>
        <w:rPr>
          <w:rFonts w:ascii="Arial"/>
          <w:b/>
          <w:sz w:val="20"/>
        </w:rPr>
        <w:t>Genus:</w:t>
      </w:r>
      <w:r>
        <w:rPr>
          <w:rFonts w:ascii="Arial"/>
          <w:b/>
          <w:spacing w:val="-9"/>
          <w:sz w:val="20"/>
        </w:rPr>
        <w:t xml:space="preserve"> </w:t>
      </w:r>
      <w:r>
        <w:rPr>
          <w:rFonts w:ascii="Arial"/>
          <w:b/>
          <w:i/>
          <w:sz w:val="20"/>
        </w:rPr>
        <w:t>Filenchus</w:t>
      </w:r>
      <w:r>
        <w:rPr>
          <w:rFonts w:ascii="Arial"/>
          <w:b/>
          <w:i/>
          <w:spacing w:val="-9"/>
          <w:sz w:val="20"/>
        </w:rPr>
        <w:t xml:space="preserve"> </w:t>
      </w:r>
      <w:r>
        <w:rPr>
          <w:sz w:val="20"/>
        </w:rPr>
        <w:t>(Siddiqi,</w:t>
      </w:r>
      <w:r>
        <w:rPr>
          <w:spacing w:val="-8"/>
          <w:sz w:val="20"/>
        </w:rPr>
        <w:t xml:space="preserve"> </w:t>
      </w:r>
      <w:r>
        <w:rPr>
          <w:sz w:val="20"/>
        </w:rPr>
        <w:t>2000)</w:t>
      </w:r>
      <w:r>
        <w:rPr>
          <w:spacing w:val="-8"/>
          <w:sz w:val="20"/>
        </w:rPr>
        <w:t xml:space="preserve"> </w:t>
      </w:r>
      <w:r>
        <w:rPr>
          <w:sz w:val="20"/>
        </w:rPr>
        <w:t>(Figure</w:t>
      </w:r>
      <w:r>
        <w:rPr>
          <w:spacing w:val="-8"/>
          <w:sz w:val="20"/>
        </w:rPr>
        <w:t xml:space="preserve"> </w:t>
      </w:r>
      <w:r>
        <w:rPr>
          <w:spacing w:val="-5"/>
          <w:sz w:val="20"/>
        </w:rPr>
        <w:t>4)</w:t>
      </w:r>
    </w:p>
    <w:p w14:paraId="29ED7322">
      <w:pPr>
        <w:pStyle w:val="4"/>
        <w:ind w:left="319" w:right="202"/>
        <w:jc w:val="both"/>
      </w:pPr>
      <w:r>
        <w:t>Body small to moderately large (0.3-1.3 mm), straight to arcuate when relaxed. Cephalic region broadly-rounded or conoid-rounded; tails generally filiform and straight, may be elongate-conoid and slightly ventrally arcuate but not hooked.</w:t>
      </w:r>
    </w:p>
    <w:p w14:paraId="543CF73F">
      <w:pPr>
        <w:pStyle w:val="4"/>
        <w:spacing w:before="34"/>
      </w:pPr>
      <w:r>
        <mc:AlternateContent>
          <mc:Choice Requires="wpg">
            <w:drawing>
              <wp:anchor distT="0" distB="0" distL="0" distR="0" simplePos="0" relativeHeight="251674624" behindDoc="1" locked="0" layoutInCell="1" allowOverlap="1">
                <wp:simplePos x="0" y="0"/>
                <wp:positionH relativeFrom="page">
                  <wp:posOffset>3051810</wp:posOffset>
                </wp:positionH>
                <wp:positionV relativeFrom="paragraph">
                  <wp:posOffset>183515</wp:posOffset>
                </wp:positionV>
                <wp:extent cx="1721485" cy="1223645"/>
                <wp:effectExtent l="0" t="0" r="0" b="0"/>
                <wp:wrapTopAndBottom/>
                <wp:docPr id="22" name="Group 22"/>
                <wp:cNvGraphicFramePr/>
                <a:graphic xmlns:a="http://schemas.openxmlformats.org/drawingml/2006/main">
                  <a:graphicData uri="http://schemas.microsoft.com/office/word/2010/wordprocessingGroup">
                    <wpg:wgp>
                      <wpg:cNvGrpSpPr/>
                      <wpg:grpSpPr>
                        <a:xfrm>
                          <a:off x="0" y="0"/>
                          <a:ext cx="1721485" cy="1223645"/>
                          <a:chOff x="0" y="0"/>
                          <a:chExt cx="1721485" cy="1223645"/>
                        </a:xfrm>
                      </wpg:grpSpPr>
                      <pic:pic xmlns:pic="http://schemas.openxmlformats.org/drawingml/2006/picture">
                        <pic:nvPicPr>
                          <pic:cNvPr id="23" name="Image 23"/>
                          <pic:cNvPicPr/>
                        </pic:nvPicPr>
                        <pic:blipFill>
                          <a:blip r:embed="rId16" cstate="print"/>
                          <a:stretch>
                            <a:fillRect/>
                          </a:stretch>
                        </pic:blipFill>
                        <pic:spPr>
                          <a:xfrm>
                            <a:off x="9524" y="9524"/>
                            <a:ext cx="1702433" cy="1204595"/>
                          </a:xfrm>
                          <a:prstGeom prst="rect">
                            <a:avLst/>
                          </a:prstGeom>
                        </pic:spPr>
                      </pic:pic>
                      <wps:wsp>
                        <wps:cNvPr id="24" name="Graphic 24"/>
                        <wps:cNvSpPr/>
                        <wps:spPr>
                          <a:xfrm>
                            <a:off x="4762" y="4762"/>
                            <a:ext cx="1711960" cy="1214120"/>
                          </a:xfrm>
                          <a:custGeom>
                            <a:avLst/>
                            <a:gdLst/>
                            <a:ahLst/>
                            <a:cxnLst/>
                            <a:rect l="l" t="t" r="r" b="b"/>
                            <a:pathLst>
                              <a:path w="1711960" h="1214120">
                                <a:moveTo>
                                  <a:pt x="0" y="0"/>
                                </a:moveTo>
                                <a:lnTo>
                                  <a:pt x="1711960" y="0"/>
                                </a:lnTo>
                                <a:lnTo>
                                  <a:pt x="1711960" y="1214120"/>
                                </a:lnTo>
                                <a:lnTo>
                                  <a:pt x="0" y="1214120"/>
                                </a:lnTo>
                                <a:lnTo>
                                  <a:pt x="0" y="0"/>
                                </a:lnTo>
                                <a:close/>
                              </a:path>
                            </a:pathLst>
                          </a:custGeom>
                          <a:ln w="9525">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240.3pt;margin-top:14.45pt;height:96.35pt;width:135.55pt;mso-position-horizontal-relative:page;mso-wrap-distance-bottom:0pt;mso-wrap-distance-top:0pt;z-index:-251641856;mso-width-relative:page;mso-height-relative:page;" coordsize="1721485,1223645" o:gfxdata="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">
                <o:lock v:ext="edit" aspectratio="f"/>
                <v:shape id="Image 23" o:spid="_x0000_s1026" o:spt="75" type="#_x0000_t75" style="position:absolute;left:9524;top:9524;height:1204595;width:1702433;" filled="f" o:preferrelative="t" stroked="f" coordsize="21600,21600" o:gfxdata="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jESv&#10;wAAAANsAAAAPAAAAAAAAAAEAIAAAACIAAABkcnMvZG93bnJldi54bWxQSwECFAAUAAAACACHTuJA&#10;My8FnjsAAAA5AAAAEAAAAAAAAAABACAAAAAPAQAAZHJzL3NoYXBleG1sLnhtbFBLBQYAAAAABgAG&#10;AFsBAAC5AwAAAAA=&#10;">
                  <v:fill on="f" focussize="0,0"/>
                  <v:stroke on="f"/>
                  <v:imagedata r:id="rId16" o:title=""/>
                  <o:lock v:ext="edit" aspectratio="f"/>
                </v:shape>
                <v:shape id="Graphic 24" o:spid="_x0000_s1026" o:spt="100" style="position:absolute;left:4762;top:4762;height:1214120;width:1711960;" filled="f" stroked="t" coordsize="1711960,1214120" o:gfxdata="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IXLsAAADb&#10;AAAADwAAAAAAAAABACAAAAAiAAAAZHJzL2Rvd25yZXYueG1sUEsBAhQAFAAAAAgAh07iQDMvBZ47&#10;AAAAOQAAABAAAAAAAAAAAQAgAAAACgEAAGRycy9zaGFwZXhtbC54bWxQSwUGAAAAAAYABgBbAQAA&#10;tAMAAAAA&#10;" path="m0,0l1711960,0,1711960,1214120,0,1214120,0,0xe">
                  <v:fill on="f" focussize="0,0"/>
                  <v:stroke color="#000000" joinstyle="round"/>
                  <v:imagedata o:title=""/>
                  <o:lock v:ext="edit" aspectratio="f"/>
                  <v:textbox inset="0mm,0mm,0mm,0mm"/>
                </v:shape>
                <w10:wrap type="topAndBottom"/>
              </v:group>
            </w:pict>
          </mc:Fallback>
        </mc:AlternateContent>
      </w:r>
    </w:p>
    <w:p w14:paraId="20DBBC55">
      <w:pPr>
        <w:pStyle w:val="4"/>
        <w:spacing w:before="85"/>
      </w:pPr>
    </w:p>
    <w:p w14:paraId="160F75BF">
      <w:pPr>
        <w:spacing w:before="0"/>
        <w:ind w:left="228" w:right="115" w:firstLine="0"/>
        <w:jc w:val="center"/>
        <w:rPr>
          <w:rFonts w:ascii="Arial"/>
          <w:b/>
          <w:sz w:val="20"/>
        </w:rPr>
      </w:pPr>
      <w:r>
        <w:rPr>
          <w:rFonts w:ascii="Arial"/>
          <w:b/>
          <w:sz w:val="20"/>
        </w:rPr>
        <w:t>Fig</w:t>
      </w:r>
      <w:r>
        <w:rPr>
          <w:rFonts w:ascii="Arial"/>
          <w:b/>
          <w:spacing w:val="-9"/>
          <w:sz w:val="20"/>
        </w:rPr>
        <w:t xml:space="preserve"> </w:t>
      </w:r>
      <w:r>
        <w:rPr>
          <w:rFonts w:ascii="Arial"/>
          <w:b/>
          <w:sz w:val="20"/>
        </w:rPr>
        <w:t>4.</w:t>
      </w:r>
      <w:r>
        <w:rPr>
          <w:rFonts w:ascii="Arial"/>
          <w:b/>
          <w:spacing w:val="-7"/>
          <w:sz w:val="20"/>
        </w:rPr>
        <w:t xml:space="preserve"> </w:t>
      </w:r>
      <w:r>
        <w:rPr>
          <w:rFonts w:ascii="Arial"/>
          <w:b/>
          <w:sz w:val="20"/>
        </w:rPr>
        <w:t>Genus:</w:t>
      </w:r>
      <w:r>
        <w:rPr>
          <w:rFonts w:ascii="Arial"/>
          <w:b/>
          <w:spacing w:val="-7"/>
          <w:sz w:val="20"/>
        </w:rPr>
        <w:t xml:space="preserve"> </w:t>
      </w:r>
      <w:r>
        <w:rPr>
          <w:rFonts w:ascii="Arial"/>
          <w:b/>
          <w:i/>
          <w:sz w:val="20"/>
        </w:rPr>
        <w:t>Filenchus</w:t>
      </w:r>
      <w:r>
        <w:rPr>
          <w:rFonts w:ascii="Arial"/>
          <w:b/>
          <w:i/>
          <w:spacing w:val="-7"/>
          <w:sz w:val="20"/>
        </w:rPr>
        <w:t xml:space="preserve"> </w:t>
      </w:r>
      <w:r>
        <w:rPr>
          <w:rFonts w:ascii="Arial"/>
          <w:b/>
          <w:sz w:val="20"/>
        </w:rPr>
        <w:t>whole</w:t>
      </w:r>
      <w:r>
        <w:rPr>
          <w:rFonts w:ascii="Arial"/>
          <w:b/>
          <w:spacing w:val="-7"/>
          <w:sz w:val="20"/>
        </w:rPr>
        <w:t xml:space="preserve"> </w:t>
      </w:r>
      <w:r>
        <w:rPr>
          <w:rFonts w:ascii="Arial"/>
          <w:b/>
          <w:sz w:val="20"/>
        </w:rPr>
        <w:t>body</w:t>
      </w:r>
      <w:r>
        <w:rPr>
          <w:rFonts w:ascii="Arial"/>
          <w:b/>
          <w:spacing w:val="-6"/>
          <w:sz w:val="20"/>
        </w:rPr>
        <w:t xml:space="preserve"> </w:t>
      </w:r>
      <w:r>
        <w:rPr>
          <w:rFonts w:ascii="Arial"/>
          <w:b/>
          <w:spacing w:val="-2"/>
          <w:sz w:val="20"/>
        </w:rPr>
        <w:t>(40x)</w:t>
      </w:r>
    </w:p>
    <w:p w14:paraId="4359440A">
      <w:pPr>
        <w:pStyle w:val="4"/>
        <w:rPr>
          <w:rFonts w:ascii="Arial"/>
          <w:b/>
        </w:rPr>
      </w:pPr>
    </w:p>
    <w:p w14:paraId="480D7588">
      <w:pPr>
        <w:pStyle w:val="4"/>
        <w:spacing w:before="92"/>
        <w:rPr>
          <w:rFonts w:ascii="Arial"/>
          <w:b/>
        </w:rPr>
      </w:pPr>
    </w:p>
    <w:p w14:paraId="2319D6A8">
      <w:pPr>
        <w:spacing w:before="1" w:line="228" w:lineRule="exact"/>
        <w:ind w:left="319" w:right="0" w:firstLine="0"/>
        <w:jc w:val="both"/>
        <w:rPr>
          <w:sz w:val="20"/>
        </w:rPr>
      </w:pPr>
      <w:r>
        <w:rPr>
          <w:rFonts w:ascii="Arial"/>
          <w:b/>
          <w:sz w:val="20"/>
        </w:rPr>
        <w:t>Genus:</w:t>
      </w:r>
      <w:r>
        <w:rPr>
          <w:rFonts w:ascii="Arial"/>
          <w:b/>
          <w:spacing w:val="-12"/>
          <w:sz w:val="20"/>
        </w:rPr>
        <w:t xml:space="preserve"> </w:t>
      </w:r>
      <w:r>
        <w:rPr>
          <w:rFonts w:ascii="Arial"/>
          <w:b/>
          <w:i/>
          <w:sz w:val="20"/>
        </w:rPr>
        <w:t>Helicotylenchus</w:t>
      </w:r>
      <w:r>
        <w:rPr>
          <w:rFonts w:ascii="Arial"/>
          <w:b/>
          <w:i/>
          <w:spacing w:val="-9"/>
          <w:sz w:val="20"/>
        </w:rPr>
        <w:t xml:space="preserve"> </w:t>
      </w:r>
      <w:r>
        <w:rPr>
          <w:sz w:val="20"/>
        </w:rPr>
        <w:t>(Steiner,</w:t>
      </w:r>
      <w:r>
        <w:rPr>
          <w:spacing w:val="-10"/>
          <w:sz w:val="20"/>
        </w:rPr>
        <w:t xml:space="preserve"> </w:t>
      </w:r>
      <w:r>
        <w:rPr>
          <w:sz w:val="20"/>
        </w:rPr>
        <w:t>1949)</w:t>
      </w:r>
      <w:r>
        <w:rPr>
          <w:spacing w:val="-8"/>
          <w:sz w:val="20"/>
        </w:rPr>
        <w:t xml:space="preserve"> </w:t>
      </w:r>
      <w:r>
        <w:rPr>
          <w:sz w:val="20"/>
        </w:rPr>
        <w:t>(Figure</w:t>
      </w:r>
      <w:r>
        <w:rPr>
          <w:spacing w:val="-9"/>
          <w:sz w:val="20"/>
        </w:rPr>
        <w:t xml:space="preserve"> </w:t>
      </w:r>
      <w:r>
        <w:rPr>
          <w:spacing w:val="-5"/>
          <w:sz w:val="20"/>
        </w:rPr>
        <w:t>5)</w:t>
      </w:r>
    </w:p>
    <w:p w14:paraId="4EDBBE2C">
      <w:pPr>
        <w:pStyle w:val="4"/>
        <w:ind w:left="319" w:right="203"/>
        <w:jc w:val="both"/>
      </w:pPr>
      <w:r>
        <w:t>Spirally-colloid or rarely arcuate; stylet robust; tail asymmetrical or hemispherical, short, dorsally-convex conoid; vulva located at 70% of the total body length.</w:t>
      </w:r>
    </w:p>
    <w:p w14:paraId="6CD68233">
      <w:pPr>
        <w:pStyle w:val="4"/>
        <w:spacing w:before="6"/>
        <w:rPr>
          <w:sz w:val="5"/>
        </w:rPr>
      </w:pPr>
    </w:p>
    <w:p w14:paraId="074BF431">
      <w:pPr>
        <w:spacing w:line="240" w:lineRule="auto"/>
        <w:ind w:left="398" w:right="0" w:firstLine="0"/>
        <w:jc w:val="left"/>
        <w:rPr>
          <w:sz w:val="20"/>
        </w:rPr>
      </w:pPr>
      <w:r>
        <w:rPr>
          <w:sz w:val="20"/>
        </w:rPr>
        <mc:AlternateContent>
          <mc:Choice Requires="wpg">
            <w:drawing>
              <wp:inline distT="0" distB="0" distL="0" distR="0">
                <wp:extent cx="3414395" cy="1165225"/>
                <wp:effectExtent l="9525" t="0" r="0" b="6350"/>
                <wp:docPr id="25" name="Group 25"/>
                <wp:cNvGraphicFramePr/>
                <a:graphic xmlns:a="http://schemas.openxmlformats.org/drawingml/2006/main">
                  <a:graphicData uri="http://schemas.microsoft.com/office/word/2010/wordprocessingGroup">
                    <wpg:wgp>
                      <wpg:cNvGrpSpPr/>
                      <wpg:grpSpPr>
                        <a:xfrm>
                          <a:off x="0" y="0"/>
                          <a:ext cx="3414395" cy="1165225"/>
                          <a:chOff x="0" y="0"/>
                          <a:chExt cx="3414395" cy="1165225"/>
                        </a:xfrm>
                      </wpg:grpSpPr>
                      <pic:pic xmlns:pic="http://schemas.openxmlformats.org/drawingml/2006/picture">
                        <pic:nvPicPr>
                          <pic:cNvPr id="26" name="Image 26"/>
                          <pic:cNvPicPr/>
                        </pic:nvPicPr>
                        <pic:blipFill>
                          <a:blip r:embed="rId17" cstate="print"/>
                          <a:stretch>
                            <a:fillRect/>
                          </a:stretch>
                        </pic:blipFill>
                        <pic:spPr>
                          <a:xfrm>
                            <a:off x="9524" y="9524"/>
                            <a:ext cx="1646555" cy="1143000"/>
                          </a:xfrm>
                          <a:prstGeom prst="rect">
                            <a:avLst/>
                          </a:prstGeom>
                        </pic:spPr>
                      </pic:pic>
                      <wps:wsp>
                        <wps:cNvPr id="27" name="Graphic 27"/>
                        <wps:cNvSpPr/>
                        <wps:spPr>
                          <a:xfrm>
                            <a:off x="4762" y="4762"/>
                            <a:ext cx="1656080" cy="1152525"/>
                          </a:xfrm>
                          <a:custGeom>
                            <a:avLst/>
                            <a:gdLst/>
                            <a:ahLst/>
                            <a:cxnLst/>
                            <a:rect l="l" t="t" r="r" b="b"/>
                            <a:pathLst>
                              <a:path w="1656080" h="1152525">
                                <a:moveTo>
                                  <a:pt x="0" y="0"/>
                                </a:moveTo>
                                <a:lnTo>
                                  <a:pt x="1656080" y="0"/>
                                </a:lnTo>
                                <a:lnTo>
                                  <a:pt x="1656080" y="1152525"/>
                                </a:lnTo>
                                <a:lnTo>
                                  <a:pt x="0" y="1152525"/>
                                </a:lnTo>
                                <a:lnTo>
                                  <a:pt x="0" y="0"/>
                                </a:lnTo>
                                <a:close/>
                              </a:path>
                            </a:pathLst>
                          </a:custGeom>
                          <a:ln w="9525">
                            <a:solidFill>
                              <a:srgbClr val="000000"/>
                            </a:solidFill>
                            <a:prstDash val="solid"/>
                          </a:ln>
                        </wps:spPr>
                        <wps:bodyPr wrap="square" lIns="0" tIns="0" rIns="0" bIns="0" rtlCol="0">
                          <a:noAutofit/>
                        </wps:bodyPr>
                      </wps:wsp>
                      <pic:pic xmlns:pic="http://schemas.openxmlformats.org/drawingml/2006/picture">
                        <pic:nvPicPr>
                          <pic:cNvPr id="28" name="Image 28"/>
                          <pic:cNvPicPr/>
                        </pic:nvPicPr>
                        <pic:blipFill>
                          <a:blip r:embed="rId18" cstate="print"/>
                          <a:stretch>
                            <a:fillRect/>
                          </a:stretch>
                        </pic:blipFill>
                        <pic:spPr>
                          <a:xfrm>
                            <a:off x="1711959" y="12701"/>
                            <a:ext cx="1692910" cy="1143000"/>
                          </a:xfrm>
                          <a:prstGeom prst="rect">
                            <a:avLst/>
                          </a:prstGeom>
                        </pic:spPr>
                      </pic:pic>
                      <wps:wsp>
                        <wps:cNvPr id="29" name="Graphic 29"/>
                        <wps:cNvSpPr/>
                        <wps:spPr>
                          <a:xfrm>
                            <a:off x="1707198" y="7938"/>
                            <a:ext cx="1702435" cy="1152525"/>
                          </a:xfrm>
                          <a:custGeom>
                            <a:avLst/>
                            <a:gdLst/>
                            <a:ahLst/>
                            <a:cxnLst/>
                            <a:rect l="l" t="t" r="r" b="b"/>
                            <a:pathLst>
                              <a:path w="1702435" h="1152525">
                                <a:moveTo>
                                  <a:pt x="0" y="0"/>
                                </a:moveTo>
                                <a:lnTo>
                                  <a:pt x="1702435" y="0"/>
                                </a:lnTo>
                                <a:lnTo>
                                  <a:pt x="1702435" y="1152525"/>
                                </a:lnTo>
                                <a:lnTo>
                                  <a:pt x="0" y="1152525"/>
                                </a:lnTo>
                                <a:lnTo>
                                  <a:pt x="0" y="0"/>
                                </a:lnTo>
                                <a:close/>
                              </a:path>
                            </a:pathLst>
                          </a:custGeom>
                          <a:ln w="9525">
                            <a:solidFill>
                              <a:srgbClr val="000000"/>
                            </a:solidFill>
                            <a:prstDash val="solid"/>
                          </a:ln>
                        </wps:spPr>
                        <wps:bodyPr wrap="square" lIns="0" tIns="0" rIns="0" bIns="0" rtlCol="0">
                          <a:noAutofit/>
                        </wps:bodyPr>
                      </wps:wsp>
                      <wps:wsp>
                        <wps:cNvPr id="30" name="Textbox 30"/>
                        <wps:cNvSpPr txBox="1"/>
                        <wps:spPr>
                          <a:xfrm>
                            <a:off x="3271899" y="970582"/>
                            <a:ext cx="105410" cy="143510"/>
                          </a:xfrm>
                          <a:prstGeom prst="rect">
                            <a:avLst/>
                          </a:prstGeom>
                        </wps:spPr>
                        <wps:txbx>
                          <w:txbxContent>
                            <w:p w14:paraId="178CAE51">
                              <w:pPr>
                                <w:spacing w:before="0" w:line="225" w:lineRule="exact"/>
                                <w:ind w:left="0" w:right="0" w:firstLine="0"/>
                                <w:jc w:val="left"/>
                                <w:rPr>
                                  <w:rFonts w:ascii="Arial"/>
                                  <w:b/>
                                  <w:sz w:val="20"/>
                                </w:rPr>
                              </w:pPr>
                              <w:r>
                                <w:rPr>
                                  <w:rFonts w:ascii="Arial"/>
                                  <w:b/>
                                  <w:spacing w:val="-10"/>
                                  <w:sz w:val="20"/>
                                </w:rPr>
                                <w:t>B</w:t>
                              </w:r>
                            </w:p>
                          </w:txbxContent>
                        </wps:txbx>
                        <wps:bodyPr wrap="square" lIns="0" tIns="0" rIns="0" bIns="0" rtlCol="0">
                          <a:noAutofit/>
                        </wps:bodyPr>
                      </wps:wsp>
                      <wps:wsp>
                        <wps:cNvPr id="31" name="Textbox 31"/>
                        <wps:cNvSpPr txBox="1"/>
                        <wps:spPr>
                          <a:xfrm>
                            <a:off x="2214243" y="326716"/>
                            <a:ext cx="97790" cy="170815"/>
                          </a:xfrm>
                          <a:prstGeom prst="rect">
                            <a:avLst/>
                          </a:prstGeom>
                        </wps:spPr>
                        <wps:txbx>
                          <w:txbxContent>
                            <w:p w14:paraId="774ABE93">
                              <w:pPr>
                                <w:spacing w:before="0" w:line="268" w:lineRule="exact"/>
                                <w:ind w:left="0" w:right="0" w:firstLine="0"/>
                                <w:jc w:val="left"/>
                                <w:rPr>
                                  <w:rFonts w:ascii="Arial"/>
                                  <w:b/>
                                  <w:sz w:val="24"/>
                                </w:rPr>
                              </w:pPr>
                              <w:r>
                                <w:rPr>
                                  <w:rFonts w:ascii="Arial"/>
                                  <w:b/>
                                  <w:spacing w:val="-10"/>
                                  <w:sz w:val="24"/>
                                </w:rPr>
                                <w:t>v</w:t>
                              </w:r>
                            </w:p>
                          </w:txbxContent>
                        </wps:txbx>
                        <wps:bodyPr wrap="square" lIns="0" tIns="0" rIns="0" bIns="0" rtlCol="0">
                          <a:noAutofit/>
                        </wps:bodyPr>
                      </wps:wsp>
                      <wps:wsp>
                        <wps:cNvPr id="32" name="Textbox 32"/>
                        <wps:cNvSpPr txBox="1"/>
                        <wps:spPr>
                          <a:xfrm>
                            <a:off x="1519299" y="976678"/>
                            <a:ext cx="105410" cy="143510"/>
                          </a:xfrm>
                          <a:prstGeom prst="rect">
                            <a:avLst/>
                          </a:prstGeom>
                        </wps:spPr>
                        <wps:txbx>
                          <w:txbxContent>
                            <w:p w14:paraId="2D09BA19">
                              <w:pPr>
                                <w:spacing w:before="0" w:line="225" w:lineRule="exact"/>
                                <w:ind w:left="0" w:right="0" w:firstLine="0"/>
                                <w:jc w:val="left"/>
                                <w:rPr>
                                  <w:rFonts w:ascii="Arial"/>
                                  <w:b/>
                                  <w:sz w:val="20"/>
                                </w:rPr>
                              </w:pPr>
                              <w:r>
                                <w:rPr>
                                  <w:rFonts w:ascii="Arial"/>
                                  <w:b/>
                                  <w:spacing w:val="-10"/>
                                  <w:sz w:val="20"/>
                                </w:rPr>
                                <w:t>A</w:t>
                              </w:r>
                            </w:p>
                          </w:txbxContent>
                        </wps:txbx>
                        <wps:bodyPr wrap="square" lIns="0" tIns="0" rIns="0" bIns="0" rtlCol="0">
                          <a:noAutofit/>
                        </wps:bodyPr>
                      </wps:wsp>
                    </wpg:wgp>
                  </a:graphicData>
                </a:graphic>
              </wp:inline>
            </w:drawing>
          </mc:Choice>
          <mc:Fallback>
            <w:pict>
              <v:group id="_x0000_s1026" o:spid="_x0000_s1026" o:spt="203" style="height:91.75pt;width:268.85pt;" coordsize="3414395,1165225" o:gfxdata="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">
                <o:lock v:ext="edit" aspectratio="f"/>
                <v:shape id="Image 26" o:spid="_x0000_s1026" o:spt="75" type="#_x0000_t75" style="position:absolute;left:9524;top:9524;height:1143000;width:1646555;" filled="f" o:preferrelative="t" stroked="f" coordsize="21600,21600" o:gfxdata="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o+1rgAAADbAAAA&#10;DwAAAAAAAAABACAAAAAiAAAAZHJzL2Rvd25yZXYueG1sUEsBAhQAFAAAAAgAh07iQDMvBZ47AAAA&#10;OQAAABAAAAAAAAAAAQAgAAAABwEAAGRycy9zaGFwZXhtbC54bWxQSwUGAAAAAAYABgBbAQAAsQMA&#10;AAAA&#10;">
                  <v:fill on="f" focussize="0,0"/>
                  <v:stroke on="f"/>
                  <v:imagedata r:id="rId17" o:title=""/>
                  <o:lock v:ext="edit" aspectratio="f"/>
                </v:shape>
                <v:shape id="Graphic 27" o:spid="_x0000_s1026" o:spt="100" style="position:absolute;left:4762;top:4762;height:1152525;width:1656080;" filled="f" stroked="t" coordsize="1656080,1152525" o:gfxdata="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XZH7sAAADb&#10;AAAADwAAAAAAAAABACAAAAAiAAAAZHJzL2Rvd25yZXYueG1sUEsBAhQAFAAAAAgAh07iQDMvBZ47&#10;AAAAOQAAABAAAAAAAAAAAQAgAAAACgEAAGRycy9zaGFwZXhtbC54bWxQSwUGAAAAAAYABgBbAQAA&#10;tAMAAAAA&#10;" path="m0,0l1656080,0,1656080,1152525,0,1152525,0,0xe">
                  <v:fill on="f" focussize="0,0"/>
                  <v:stroke color="#000000" joinstyle="round"/>
                  <v:imagedata o:title=""/>
                  <o:lock v:ext="edit" aspectratio="f"/>
                  <v:textbox inset="0mm,0mm,0mm,0mm"/>
                </v:shape>
                <v:shape id="Image 28" o:spid="_x0000_s1026" o:spt="75" type="#_x0000_t75" style="position:absolute;left:1711959;top:12701;height:1143000;width:1692910;" filled="f" o:preferrelative="t" stroked="f" coordsize="21600,21600" o:gfxdata="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RsWEugAAANsA&#10;AAAPAAAAAAAAAAEAIAAAACIAAABkcnMvZG93bnJldi54bWxQSwECFAAUAAAACACHTuJAMy8FnjsA&#10;AAA5AAAAEAAAAAAAAAABACAAAAAJAQAAZHJzL3NoYXBleG1sLnhtbFBLBQYAAAAABgAGAFsBAACz&#10;AwAAAAA=&#10;">
                  <v:fill on="f" focussize="0,0"/>
                  <v:stroke on="f"/>
                  <v:imagedata r:id="rId18" o:title=""/>
                  <o:lock v:ext="edit" aspectratio="f"/>
                </v:shape>
                <v:shape id="Graphic 29" o:spid="_x0000_s1026" o:spt="100" style="position:absolute;left:1707198;top:7938;height:1152525;width:1702435;" filled="f" stroked="t" coordsize="1702435,1152525" o:gfxdata="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DrNMq5AAAA2wAA&#10;AA8AAAAAAAAAAQAgAAAAIgAAAGRycy9kb3ducmV2LnhtbFBLAQIUABQAAAAIAIdO4kAzLwWeOwAA&#10;ADkAAAAQAAAAAAAAAAEAIAAAAAgBAABkcnMvc2hhcGV4bWwueG1sUEsFBgAAAAAGAAYAWwEAALID&#10;AAAAAA==&#10;" path="m0,0l1702435,0,1702435,1152525,0,1152525,0,0xe">
                  <v:fill on="f" focussize="0,0"/>
                  <v:stroke color="#000000" joinstyle="round"/>
                  <v:imagedata o:title=""/>
                  <o:lock v:ext="edit" aspectratio="f"/>
                  <v:textbox inset="0mm,0mm,0mm,0mm"/>
                </v:shape>
                <v:shape id="Textbox 30" o:spid="_x0000_s1026" o:spt="202" type="#_x0000_t202" style="position:absolute;left:3271899;top:970582;height:143510;width:105410;" filled="f" stroked="f" coordsize="21600,21600" o:gfxdata="UEsDBAoAAAAAAIdO4kAAAAAAAAAAAAAAAAAEAAAAZHJzL1BLAwQUAAAACACHTuJAQb+t2LoAAADb&#10;AAAADwAAAGRycy9kb3ducmV2LnhtbEVPy2oCMRTdF/yHcAvd1UQL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v63Y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178CAE51">
                        <w:pPr>
                          <w:spacing w:before="0" w:line="225" w:lineRule="exact"/>
                          <w:ind w:left="0" w:right="0" w:firstLine="0"/>
                          <w:jc w:val="left"/>
                          <w:rPr>
                            <w:rFonts w:ascii="Arial"/>
                            <w:b/>
                            <w:sz w:val="20"/>
                          </w:rPr>
                        </w:pPr>
                        <w:r>
                          <w:rPr>
                            <w:rFonts w:ascii="Arial"/>
                            <w:b/>
                            <w:spacing w:val="-10"/>
                            <w:sz w:val="20"/>
                          </w:rPr>
                          <w:t>B</w:t>
                        </w:r>
                      </w:p>
                    </w:txbxContent>
                  </v:textbox>
                </v:shape>
                <v:shape id="Textbox 31" o:spid="_x0000_s1026" o:spt="202" type="#_x0000_t202" style="position:absolute;left:2214243;top:326716;height:170815;width:97790;" filled="f" stroked="f" coordsize="21600,21600" o:gfxdata="UEsDBAoAAAAAAIdO4kAAAAAAAAAAAAAAAAAEAAAAZHJzL1BLAwQUAAAACACHTuJALvMIQ70AAADb&#10;AAAADwAAAGRycy9kb3ducmV2LnhtbEWPQWsCMRSE7wX/Q3hCbzXZF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8wh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74ABE93">
                        <w:pPr>
                          <w:spacing w:before="0" w:line="268" w:lineRule="exact"/>
                          <w:ind w:left="0" w:right="0" w:firstLine="0"/>
                          <w:jc w:val="left"/>
                          <w:rPr>
                            <w:rFonts w:ascii="Arial"/>
                            <w:b/>
                            <w:sz w:val="24"/>
                          </w:rPr>
                        </w:pPr>
                        <w:r>
                          <w:rPr>
                            <w:rFonts w:ascii="Arial"/>
                            <w:b/>
                            <w:spacing w:val="-10"/>
                            <w:sz w:val="24"/>
                          </w:rPr>
                          <w:t>v</w:t>
                        </w:r>
                      </w:p>
                    </w:txbxContent>
                  </v:textbox>
                </v:shape>
                <v:shape id="Textbox 32" o:spid="_x0000_s1026" o:spt="202" type="#_x0000_t202" style="position:absolute;left:1519299;top:976678;height:143510;width:105410;" filled="f" stroked="f" coordsize="21600,21600" o:gfxdata="UEsDBAoAAAAAAIdO4kAAAAAAAAAAAAAAAAAEAAAAZHJzL1BLAwQUAAAACACHTuJA3iGWNL4AAADb&#10;AAAADwAAAGRycy9kb3ducmV2LnhtbEWPzWrDMBCE74W+g9hCb42UF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GWN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D09BA19">
                        <w:pPr>
                          <w:spacing w:before="0" w:line="225" w:lineRule="exact"/>
                          <w:ind w:left="0" w:right="0" w:firstLine="0"/>
                          <w:jc w:val="left"/>
                          <w:rPr>
                            <w:rFonts w:ascii="Arial"/>
                            <w:b/>
                            <w:sz w:val="20"/>
                          </w:rPr>
                        </w:pPr>
                        <w:r>
                          <w:rPr>
                            <w:rFonts w:ascii="Arial"/>
                            <w:b/>
                            <w:spacing w:val="-10"/>
                            <w:sz w:val="20"/>
                          </w:rPr>
                          <w:t>A</w:t>
                        </w:r>
                      </w:p>
                    </w:txbxContent>
                  </v:textbox>
                </v:shape>
                <w10:wrap type="none"/>
                <w10:anchorlock/>
              </v:group>
            </w:pict>
          </mc:Fallback>
        </mc:AlternateContent>
      </w:r>
      <w:r>
        <w:rPr>
          <w:rFonts w:ascii="Times New Roman"/>
          <w:spacing w:val="6"/>
          <w:sz w:val="20"/>
        </w:rPr>
        <w:t xml:space="preserve"> </w:t>
      </w:r>
      <w:r>
        <w:rPr>
          <w:spacing w:val="6"/>
          <w:sz w:val="20"/>
        </w:rPr>
        <mc:AlternateContent>
          <mc:Choice Requires="wpg">
            <w:drawing>
              <wp:inline distT="0" distB="0" distL="0" distR="0">
                <wp:extent cx="1705610" cy="1165225"/>
                <wp:effectExtent l="9525" t="0" r="0" b="6350"/>
                <wp:docPr id="33" name="Group 33"/>
                <wp:cNvGraphicFramePr/>
                <a:graphic xmlns:a="http://schemas.openxmlformats.org/drawingml/2006/main">
                  <a:graphicData uri="http://schemas.microsoft.com/office/word/2010/wordprocessingGroup">
                    <wpg:wgp>
                      <wpg:cNvGrpSpPr/>
                      <wpg:grpSpPr>
                        <a:xfrm>
                          <a:off x="0" y="0"/>
                          <a:ext cx="1705610" cy="1165225"/>
                          <a:chOff x="0" y="0"/>
                          <a:chExt cx="1705610" cy="1165225"/>
                        </a:xfrm>
                      </wpg:grpSpPr>
                      <pic:pic xmlns:pic="http://schemas.openxmlformats.org/drawingml/2006/picture">
                        <pic:nvPicPr>
                          <pic:cNvPr id="34" name="Image 34"/>
                          <pic:cNvPicPr/>
                        </pic:nvPicPr>
                        <pic:blipFill>
                          <a:blip r:embed="rId19" cstate="print"/>
                          <a:stretch>
                            <a:fillRect/>
                          </a:stretch>
                        </pic:blipFill>
                        <pic:spPr>
                          <a:xfrm>
                            <a:off x="9526" y="9524"/>
                            <a:ext cx="1686559" cy="1146175"/>
                          </a:xfrm>
                          <a:prstGeom prst="rect">
                            <a:avLst/>
                          </a:prstGeom>
                        </pic:spPr>
                      </pic:pic>
                      <wps:wsp>
                        <wps:cNvPr id="35" name="Textbox 35"/>
                        <wps:cNvSpPr txBox="1"/>
                        <wps:spPr>
                          <a:xfrm>
                            <a:off x="4762" y="4762"/>
                            <a:ext cx="1696085" cy="1155700"/>
                          </a:xfrm>
                          <a:prstGeom prst="rect">
                            <a:avLst/>
                          </a:prstGeom>
                          <a:ln w="9525">
                            <a:solidFill>
                              <a:srgbClr val="000000"/>
                            </a:solidFill>
                            <a:prstDash val="solid"/>
                          </a:ln>
                        </wps:spPr>
                        <wps:txbx>
                          <w:txbxContent>
                            <w:p w14:paraId="395D1FEC">
                              <w:pPr>
                                <w:spacing w:before="0" w:line="240" w:lineRule="auto"/>
                                <w:rPr>
                                  <w:rFonts w:ascii="Times New Roman"/>
                                  <w:sz w:val="20"/>
                                </w:rPr>
                              </w:pPr>
                            </w:p>
                            <w:p w14:paraId="47924543">
                              <w:pPr>
                                <w:spacing w:before="0" w:line="240" w:lineRule="auto"/>
                                <w:rPr>
                                  <w:rFonts w:ascii="Times New Roman"/>
                                  <w:sz w:val="20"/>
                                </w:rPr>
                              </w:pPr>
                            </w:p>
                            <w:p w14:paraId="410F450B">
                              <w:pPr>
                                <w:spacing w:before="0" w:line="240" w:lineRule="auto"/>
                                <w:rPr>
                                  <w:rFonts w:ascii="Times New Roman"/>
                                  <w:sz w:val="20"/>
                                </w:rPr>
                              </w:pPr>
                            </w:p>
                            <w:p w14:paraId="49050A27">
                              <w:pPr>
                                <w:spacing w:before="0" w:line="240" w:lineRule="auto"/>
                                <w:rPr>
                                  <w:rFonts w:ascii="Times New Roman"/>
                                  <w:sz w:val="20"/>
                                </w:rPr>
                              </w:pPr>
                            </w:p>
                            <w:p w14:paraId="2A971017">
                              <w:pPr>
                                <w:spacing w:before="0" w:line="240" w:lineRule="auto"/>
                                <w:rPr>
                                  <w:rFonts w:ascii="Times New Roman"/>
                                  <w:sz w:val="20"/>
                                </w:rPr>
                              </w:pPr>
                            </w:p>
                            <w:p w14:paraId="4C931BF3">
                              <w:pPr>
                                <w:spacing w:before="126" w:line="240" w:lineRule="auto"/>
                                <w:rPr>
                                  <w:rFonts w:ascii="Times New Roman"/>
                                  <w:sz w:val="20"/>
                                </w:rPr>
                              </w:pPr>
                            </w:p>
                            <w:p w14:paraId="2AF6A70A">
                              <w:pPr>
                                <w:spacing w:before="0"/>
                                <w:ind w:left="0" w:right="85" w:firstLine="0"/>
                                <w:jc w:val="right"/>
                                <w:rPr>
                                  <w:rFonts w:ascii="Arial"/>
                                  <w:b/>
                                  <w:sz w:val="20"/>
                                </w:rPr>
                              </w:pPr>
                              <w:r>
                                <w:rPr>
                                  <w:rFonts w:ascii="Arial"/>
                                  <w:b/>
                                  <w:spacing w:val="-10"/>
                                  <w:sz w:val="20"/>
                                </w:rPr>
                                <w:t>C</w:t>
                              </w:r>
                            </w:p>
                          </w:txbxContent>
                        </wps:txbx>
                        <wps:bodyPr wrap="square" lIns="0" tIns="0" rIns="0" bIns="0" rtlCol="0">
                          <a:noAutofit/>
                        </wps:bodyPr>
                      </wps:wsp>
                    </wpg:wgp>
                  </a:graphicData>
                </a:graphic>
              </wp:inline>
            </w:drawing>
          </mc:Choice>
          <mc:Fallback>
            <w:pict>
              <v:group id="_x0000_s1026" o:spid="_x0000_s1026" o:spt="203" style="height:91.75pt;width:134.3pt;" coordsize="1705610,1165225" o:gfxdata="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">
                <o:lock v:ext="edit" aspectratio="f"/>
                <v:shape id="Image 34" o:spid="_x0000_s1026" o:spt="75" type="#_x0000_t75" style="position:absolute;left:9526;top:9524;height:1146175;width:1686559;" filled="f" o:preferrelative="t" stroked="f" coordsize="21600,21600" o:gfxdata="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zWT/rsAAADb&#10;AAAADwAAAAAAAAABACAAAAAiAAAAZHJzL2Rvd25yZXYueG1sUEsBAhQAFAAAAAgAh07iQDMvBZ47&#10;AAAAOQAAABAAAAAAAAAAAQAgAAAACgEAAGRycy9zaGFwZXhtbC54bWxQSwUGAAAAAAYABgBbAQAA&#10;tAMAAAAA&#10;">
                  <v:fill on="f" focussize="0,0"/>
                  <v:stroke on="f"/>
                  <v:imagedata r:id="rId19" o:title=""/>
                  <o:lock v:ext="edit" aspectratio="f"/>
                </v:shape>
                <v:shape id="Textbox 35" o:spid="_x0000_s1026" o:spt="202" type="#_x0000_t202" style="position:absolute;left:4762;top:4762;height:1155700;width:1696085;" filled="f" stroked="t" coordsize="21600,21600" o:gfxdata="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2z2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textbox inset="0mm,0mm,0mm,0mm">
                    <w:txbxContent>
                      <w:p w14:paraId="395D1FEC">
                        <w:pPr>
                          <w:spacing w:before="0" w:line="240" w:lineRule="auto"/>
                          <w:rPr>
                            <w:rFonts w:ascii="Times New Roman"/>
                            <w:sz w:val="20"/>
                          </w:rPr>
                        </w:pPr>
                      </w:p>
                      <w:p w14:paraId="47924543">
                        <w:pPr>
                          <w:spacing w:before="0" w:line="240" w:lineRule="auto"/>
                          <w:rPr>
                            <w:rFonts w:ascii="Times New Roman"/>
                            <w:sz w:val="20"/>
                          </w:rPr>
                        </w:pPr>
                      </w:p>
                      <w:p w14:paraId="410F450B">
                        <w:pPr>
                          <w:spacing w:before="0" w:line="240" w:lineRule="auto"/>
                          <w:rPr>
                            <w:rFonts w:ascii="Times New Roman"/>
                            <w:sz w:val="20"/>
                          </w:rPr>
                        </w:pPr>
                      </w:p>
                      <w:p w14:paraId="49050A27">
                        <w:pPr>
                          <w:spacing w:before="0" w:line="240" w:lineRule="auto"/>
                          <w:rPr>
                            <w:rFonts w:ascii="Times New Roman"/>
                            <w:sz w:val="20"/>
                          </w:rPr>
                        </w:pPr>
                      </w:p>
                      <w:p w14:paraId="2A971017">
                        <w:pPr>
                          <w:spacing w:before="0" w:line="240" w:lineRule="auto"/>
                          <w:rPr>
                            <w:rFonts w:ascii="Times New Roman"/>
                            <w:sz w:val="20"/>
                          </w:rPr>
                        </w:pPr>
                      </w:p>
                      <w:p w14:paraId="4C931BF3">
                        <w:pPr>
                          <w:spacing w:before="126" w:line="240" w:lineRule="auto"/>
                          <w:rPr>
                            <w:rFonts w:ascii="Times New Roman"/>
                            <w:sz w:val="20"/>
                          </w:rPr>
                        </w:pPr>
                      </w:p>
                      <w:p w14:paraId="2AF6A70A">
                        <w:pPr>
                          <w:spacing w:before="0"/>
                          <w:ind w:left="0" w:right="85" w:firstLine="0"/>
                          <w:jc w:val="right"/>
                          <w:rPr>
                            <w:rFonts w:ascii="Arial"/>
                            <w:b/>
                            <w:sz w:val="20"/>
                          </w:rPr>
                        </w:pPr>
                        <w:r>
                          <w:rPr>
                            <w:rFonts w:ascii="Arial"/>
                            <w:b/>
                            <w:spacing w:val="-10"/>
                            <w:sz w:val="20"/>
                          </w:rPr>
                          <w:t>C</w:t>
                        </w:r>
                      </w:p>
                    </w:txbxContent>
                  </v:textbox>
                </v:shape>
                <w10:wrap type="none"/>
                <w10:anchorlock/>
              </v:group>
            </w:pict>
          </mc:Fallback>
        </mc:AlternateContent>
      </w:r>
    </w:p>
    <w:p w14:paraId="355E4B22">
      <w:pPr>
        <w:pStyle w:val="4"/>
        <w:spacing w:before="139"/>
      </w:pPr>
    </w:p>
    <w:p w14:paraId="0E117FA9">
      <w:pPr>
        <w:spacing w:before="0"/>
        <w:ind w:left="229" w:right="113" w:firstLine="0"/>
        <w:jc w:val="center"/>
        <w:rPr>
          <w:rFonts w:ascii="Arial"/>
          <w:b/>
          <w:sz w:val="20"/>
        </w:rPr>
      </w:pPr>
      <w:r>
        <w:rPr>
          <w:rFonts w:ascii="Arial"/>
          <w:b/>
          <w:sz w:val="20"/>
        </w:rPr>
        <w:t>Fig</w:t>
      </w:r>
      <w:r>
        <w:rPr>
          <w:rFonts w:ascii="Arial"/>
          <w:b/>
          <w:spacing w:val="-4"/>
          <w:sz w:val="20"/>
        </w:rPr>
        <w:t xml:space="preserve"> </w:t>
      </w:r>
      <w:r>
        <w:rPr>
          <w:rFonts w:ascii="Arial"/>
          <w:b/>
          <w:sz w:val="20"/>
        </w:rPr>
        <w:t>5.</w:t>
      </w:r>
      <w:r>
        <w:rPr>
          <w:rFonts w:ascii="Arial"/>
          <w:b/>
          <w:spacing w:val="-4"/>
          <w:sz w:val="20"/>
        </w:rPr>
        <w:t xml:space="preserve"> </w:t>
      </w:r>
      <w:r>
        <w:rPr>
          <w:rFonts w:ascii="Arial"/>
          <w:b/>
          <w:sz w:val="20"/>
        </w:rPr>
        <w:t>Genus:</w:t>
      </w:r>
      <w:r>
        <w:rPr>
          <w:rFonts w:ascii="Arial"/>
          <w:b/>
          <w:spacing w:val="-4"/>
          <w:sz w:val="20"/>
        </w:rPr>
        <w:t xml:space="preserve"> </w:t>
      </w:r>
      <w:r>
        <w:rPr>
          <w:rFonts w:ascii="Arial"/>
          <w:b/>
          <w:i/>
          <w:sz w:val="20"/>
        </w:rPr>
        <w:t>Helicotylenchus</w:t>
      </w:r>
      <w:r>
        <w:rPr>
          <w:rFonts w:ascii="Arial"/>
          <w:b/>
          <w:i/>
          <w:spacing w:val="-4"/>
          <w:sz w:val="20"/>
        </w:rPr>
        <w:t xml:space="preserve"> </w:t>
      </w:r>
      <w:r>
        <w:rPr>
          <w:rFonts w:ascii="Arial"/>
          <w:b/>
          <w:sz w:val="20"/>
        </w:rPr>
        <w:t>(A,</w:t>
      </w:r>
      <w:r>
        <w:rPr>
          <w:rFonts w:ascii="Arial"/>
          <w:b/>
          <w:spacing w:val="-4"/>
          <w:sz w:val="20"/>
        </w:rPr>
        <w:t xml:space="preserve"> </w:t>
      </w:r>
      <w:r>
        <w:rPr>
          <w:rFonts w:ascii="Arial"/>
          <w:b/>
          <w:sz w:val="20"/>
        </w:rPr>
        <w:t>40x)</w:t>
      </w:r>
      <w:r>
        <w:rPr>
          <w:rFonts w:ascii="Arial"/>
          <w:b/>
          <w:spacing w:val="-4"/>
          <w:sz w:val="20"/>
        </w:rPr>
        <w:t xml:space="preserve"> </w:t>
      </w:r>
      <w:r>
        <w:rPr>
          <w:rFonts w:ascii="Arial"/>
          <w:b/>
          <w:sz w:val="20"/>
        </w:rPr>
        <w:t>whole</w:t>
      </w:r>
      <w:r>
        <w:rPr>
          <w:rFonts w:ascii="Arial"/>
          <w:b/>
          <w:spacing w:val="-4"/>
          <w:sz w:val="20"/>
        </w:rPr>
        <w:t xml:space="preserve"> </w:t>
      </w:r>
      <w:r>
        <w:rPr>
          <w:rFonts w:ascii="Arial"/>
          <w:b/>
          <w:sz w:val="20"/>
        </w:rPr>
        <w:t>body;</w:t>
      </w:r>
      <w:r>
        <w:rPr>
          <w:rFonts w:ascii="Arial"/>
          <w:b/>
          <w:spacing w:val="-4"/>
          <w:sz w:val="20"/>
        </w:rPr>
        <w:t xml:space="preserve"> </w:t>
      </w:r>
      <w:r>
        <w:rPr>
          <w:rFonts w:ascii="Arial"/>
          <w:b/>
          <w:sz w:val="20"/>
        </w:rPr>
        <w:t>(B,</w:t>
      </w:r>
      <w:r>
        <w:rPr>
          <w:rFonts w:ascii="Arial"/>
          <w:b/>
          <w:spacing w:val="-4"/>
          <w:sz w:val="20"/>
        </w:rPr>
        <w:t xml:space="preserve"> </w:t>
      </w:r>
      <w:r>
        <w:rPr>
          <w:rFonts w:ascii="Arial"/>
          <w:b/>
          <w:sz w:val="20"/>
        </w:rPr>
        <w:t>100x)</w:t>
      </w:r>
      <w:r>
        <w:rPr>
          <w:rFonts w:ascii="Arial"/>
          <w:b/>
          <w:spacing w:val="-4"/>
          <w:sz w:val="20"/>
        </w:rPr>
        <w:t xml:space="preserve"> </w:t>
      </w:r>
      <w:r>
        <w:rPr>
          <w:rFonts w:ascii="Arial"/>
          <w:b/>
          <w:sz w:val="20"/>
        </w:rPr>
        <w:t>female</w:t>
      </w:r>
      <w:r>
        <w:rPr>
          <w:rFonts w:ascii="Arial"/>
          <w:b/>
          <w:spacing w:val="-4"/>
          <w:sz w:val="20"/>
        </w:rPr>
        <w:t xml:space="preserve"> </w:t>
      </w:r>
      <w:r>
        <w:rPr>
          <w:rFonts w:ascii="Arial"/>
          <w:b/>
          <w:sz w:val="20"/>
        </w:rPr>
        <w:t>mid-body</w:t>
      </w:r>
      <w:r>
        <w:rPr>
          <w:rFonts w:ascii="Arial"/>
          <w:b/>
          <w:spacing w:val="-4"/>
          <w:sz w:val="20"/>
        </w:rPr>
        <w:t xml:space="preserve"> </w:t>
      </w:r>
      <w:r>
        <w:rPr>
          <w:rFonts w:ascii="Arial"/>
          <w:b/>
          <w:sz w:val="20"/>
        </w:rPr>
        <w:t>region showing the vulva (v); and (C, 100x) anterior</w:t>
      </w:r>
    </w:p>
    <w:p w14:paraId="797AA00E">
      <w:pPr>
        <w:pStyle w:val="4"/>
        <w:rPr>
          <w:rFonts w:ascii="Arial"/>
          <w:b/>
        </w:rPr>
      </w:pPr>
    </w:p>
    <w:p w14:paraId="4D37A6AD">
      <w:pPr>
        <w:pStyle w:val="4"/>
        <w:spacing w:before="2"/>
        <w:rPr>
          <w:rFonts w:ascii="Arial"/>
          <w:b/>
        </w:rPr>
      </w:pPr>
    </w:p>
    <w:p w14:paraId="5F794D94">
      <w:pPr>
        <w:spacing w:before="0"/>
        <w:ind w:left="319" w:right="0" w:firstLine="0"/>
        <w:jc w:val="both"/>
        <w:rPr>
          <w:sz w:val="20"/>
        </w:rPr>
      </w:pPr>
      <w:r>
        <w:rPr>
          <w:rFonts w:ascii="Arial"/>
          <w:b/>
          <w:sz w:val="20"/>
        </w:rPr>
        <w:t>Genus:</w:t>
      </w:r>
      <w:r>
        <w:rPr>
          <w:rFonts w:ascii="Arial"/>
          <w:b/>
          <w:spacing w:val="-8"/>
          <w:sz w:val="20"/>
        </w:rPr>
        <w:t xml:space="preserve"> </w:t>
      </w:r>
      <w:r>
        <w:rPr>
          <w:rFonts w:ascii="Arial"/>
          <w:b/>
          <w:i/>
          <w:sz w:val="20"/>
        </w:rPr>
        <w:t>Hoplolaimus</w:t>
      </w:r>
      <w:r>
        <w:rPr>
          <w:rFonts w:ascii="Arial"/>
          <w:b/>
          <w:i/>
          <w:spacing w:val="-9"/>
          <w:sz w:val="20"/>
        </w:rPr>
        <w:t xml:space="preserve"> </w:t>
      </w:r>
      <w:r>
        <w:rPr>
          <w:sz w:val="20"/>
        </w:rPr>
        <w:t>(Daday,</w:t>
      </w:r>
      <w:r>
        <w:rPr>
          <w:spacing w:val="-8"/>
          <w:sz w:val="20"/>
        </w:rPr>
        <w:t xml:space="preserve"> </w:t>
      </w:r>
      <w:r>
        <w:rPr>
          <w:sz w:val="20"/>
        </w:rPr>
        <w:t>1905;</w:t>
      </w:r>
      <w:r>
        <w:rPr>
          <w:spacing w:val="-8"/>
          <w:sz w:val="20"/>
        </w:rPr>
        <w:t xml:space="preserve"> </w:t>
      </w:r>
      <w:r>
        <w:rPr>
          <w:sz w:val="20"/>
        </w:rPr>
        <w:t>Siddiqi,</w:t>
      </w:r>
      <w:r>
        <w:rPr>
          <w:spacing w:val="-8"/>
          <w:sz w:val="20"/>
        </w:rPr>
        <w:t xml:space="preserve"> </w:t>
      </w:r>
      <w:r>
        <w:rPr>
          <w:sz w:val="20"/>
        </w:rPr>
        <w:t>2000)</w:t>
      </w:r>
      <w:r>
        <w:rPr>
          <w:spacing w:val="-7"/>
          <w:sz w:val="20"/>
        </w:rPr>
        <w:t xml:space="preserve"> </w:t>
      </w:r>
      <w:r>
        <w:rPr>
          <w:sz w:val="20"/>
        </w:rPr>
        <w:t>(Figure</w:t>
      </w:r>
      <w:r>
        <w:rPr>
          <w:spacing w:val="-8"/>
          <w:sz w:val="20"/>
        </w:rPr>
        <w:t xml:space="preserve"> </w:t>
      </w:r>
      <w:r>
        <w:rPr>
          <w:spacing w:val="-5"/>
          <w:sz w:val="20"/>
        </w:rPr>
        <w:t>6)</w:t>
      </w:r>
    </w:p>
    <w:p w14:paraId="26C19840">
      <w:pPr>
        <w:pStyle w:val="4"/>
        <w:ind w:left="319" w:right="204"/>
        <w:jc w:val="both"/>
      </w:pPr>
      <w:r>
        <w:t>Body arcuate or spiral-shaped; rounded stylet knobs, devoid of tooth-like projections; labial disc lemon-shaped or spindle-shaped; annulated female tail.</w:t>
      </w:r>
    </w:p>
    <w:p w14:paraId="03697091">
      <w:pPr>
        <w:pStyle w:val="4"/>
        <w:rPr>
          <w:sz w:val="6"/>
        </w:rPr>
      </w:pPr>
      <w:r>
        <w:rPr>
          <w:sz w:val="6"/>
        </w:rPr>
        <mc:AlternateContent>
          <mc:Choice Requires="wpg">
            <w:drawing>
              <wp:anchor distT="0" distB="0" distL="0" distR="0" simplePos="0" relativeHeight="251675648" behindDoc="1" locked="0" layoutInCell="1" allowOverlap="1">
                <wp:simplePos x="0" y="0"/>
                <wp:positionH relativeFrom="page">
                  <wp:posOffset>1289050</wp:posOffset>
                </wp:positionH>
                <wp:positionV relativeFrom="paragraph">
                  <wp:posOffset>66040</wp:posOffset>
                </wp:positionV>
                <wp:extent cx="1704975" cy="1221105"/>
                <wp:effectExtent l="0" t="0" r="0" b="0"/>
                <wp:wrapTopAndBottom/>
                <wp:docPr id="36" name="Group 36"/>
                <wp:cNvGraphicFramePr/>
                <a:graphic xmlns:a="http://schemas.openxmlformats.org/drawingml/2006/main">
                  <a:graphicData uri="http://schemas.microsoft.com/office/word/2010/wordprocessingGroup">
                    <wpg:wgp>
                      <wpg:cNvGrpSpPr/>
                      <wpg:grpSpPr>
                        <a:xfrm>
                          <a:off x="0" y="0"/>
                          <a:ext cx="1704975" cy="1221105"/>
                          <a:chOff x="0" y="0"/>
                          <a:chExt cx="1704975" cy="1221105"/>
                        </a:xfrm>
                      </wpg:grpSpPr>
                      <pic:pic xmlns:pic="http://schemas.openxmlformats.org/drawingml/2006/picture">
                        <pic:nvPicPr>
                          <pic:cNvPr id="37" name="Image 37"/>
                          <pic:cNvPicPr/>
                        </pic:nvPicPr>
                        <pic:blipFill>
                          <a:blip r:embed="rId20" cstate="print"/>
                          <a:stretch>
                            <a:fillRect/>
                          </a:stretch>
                        </pic:blipFill>
                        <pic:spPr>
                          <a:xfrm>
                            <a:off x="9525" y="9524"/>
                            <a:ext cx="1685925" cy="1202054"/>
                          </a:xfrm>
                          <a:prstGeom prst="rect">
                            <a:avLst/>
                          </a:prstGeom>
                        </pic:spPr>
                      </pic:pic>
                      <wps:wsp>
                        <wps:cNvPr id="38" name="Textbox 38"/>
                        <wps:cNvSpPr txBox="1"/>
                        <wps:spPr>
                          <a:xfrm>
                            <a:off x="4762" y="4762"/>
                            <a:ext cx="1695450" cy="1211580"/>
                          </a:xfrm>
                          <a:prstGeom prst="rect">
                            <a:avLst/>
                          </a:prstGeom>
                          <a:ln w="9525">
                            <a:solidFill>
                              <a:srgbClr val="000000"/>
                            </a:solidFill>
                            <a:prstDash val="solid"/>
                          </a:ln>
                        </wps:spPr>
                        <wps:txbx>
                          <w:txbxContent>
                            <w:p w14:paraId="57ACDE86">
                              <w:pPr>
                                <w:spacing w:before="0" w:line="240" w:lineRule="auto"/>
                                <w:rPr>
                                  <w:sz w:val="20"/>
                                </w:rPr>
                              </w:pPr>
                            </w:p>
                            <w:p w14:paraId="11737714">
                              <w:pPr>
                                <w:spacing w:before="0" w:line="240" w:lineRule="auto"/>
                                <w:rPr>
                                  <w:sz w:val="20"/>
                                </w:rPr>
                              </w:pPr>
                            </w:p>
                            <w:p w14:paraId="269B4C4A">
                              <w:pPr>
                                <w:spacing w:before="0" w:line="240" w:lineRule="auto"/>
                                <w:rPr>
                                  <w:sz w:val="20"/>
                                </w:rPr>
                              </w:pPr>
                            </w:p>
                            <w:p w14:paraId="3FC520F3">
                              <w:pPr>
                                <w:spacing w:before="0" w:line="240" w:lineRule="auto"/>
                                <w:rPr>
                                  <w:sz w:val="20"/>
                                </w:rPr>
                              </w:pPr>
                            </w:p>
                            <w:p w14:paraId="67AAE64A">
                              <w:pPr>
                                <w:spacing w:before="0" w:line="240" w:lineRule="auto"/>
                                <w:rPr>
                                  <w:sz w:val="20"/>
                                </w:rPr>
                              </w:pPr>
                            </w:p>
                            <w:p w14:paraId="1ED13B98">
                              <w:pPr>
                                <w:spacing w:before="210" w:line="240" w:lineRule="auto"/>
                                <w:rPr>
                                  <w:sz w:val="20"/>
                                </w:rPr>
                              </w:pPr>
                            </w:p>
                            <w:p w14:paraId="69417E60">
                              <w:pPr>
                                <w:spacing w:before="1"/>
                                <w:ind w:left="0" w:right="69" w:firstLine="0"/>
                                <w:jc w:val="right"/>
                                <w:rPr>
                                  <w:rFonts w:ascii="Arial"/>
                                  <w:b/>
                                  <w:sz w:val="20"/>
                                </w:rPr>
                              </w:pPr>
                              <w:r>
                                <w:rPr>
                                  <w:rFonts w:ascii="Arial"/>
                                  <w:b/>
                                  <w:spacing w:val="-10"/>
                                  <w:sz w:val="20"/>
                                </w:rPr>
                                <w:t>A</w:t>
                              </w:r>
                            </w:p>
                          </w:txbxContent>
                        </wps:txbx>
                        <wps:bodyPr wrap="square" lIns="0" tIns="0" rIns="0" bIns="0" rtlCol="0">
                          <a:noAutofit/>
                        </wps:bodyPr>
                      </wps:wsp>
                    </wpg:wgp>
                  </a:graphicData>
                </a:graphic>
              </wp:anchor>
            </w:drawing>
          </mc:Choice>
          <mc:Fallback>
            <w:pict>
              <v:group id="_x0000_s1026" o:spid="_x0000_s1026" o:spt="203" style="position:absolute;left:0pt;margin-left:101.5pt;margin-top:5.2pt;height:96.15pt;width:134.25pt;mso-position-horizontal-relative:page;mso-wrap-distance-bottom:0pt;mso-wrap-distance-top:0pt;z-index:-251640832;mso-width-relative:page;mso-height-relative:page;" coordsize="1704975,1221105" o:gfxdata="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GCzG7QAAAAiAQAAGQAAAGRycy9fcmVscy9l&#10;Mm9Eb2MueG1sLnJlbHOFj8sKwjAQRfeC/xBmb9O6EJGmbkRwK/UDhmSaRpsHSRT79wbcKAgu517u&#10;OUy7f9qJPSgm452ApqqBkZNeGacFXPrjagssZXQKJ+9IwEwJ9t1y0Z5pwlxGaTQhsUJxScCYc9hx&#10;nuRIFlPlA7nSDD5azOWMmgeUN9TE13W94fGTAd0Xk52UgHhSDbB+DsX8n+2HwUg6eHm35PIPBTe2&#10;uAsQo6YswJIy+A6b6hpIA+9a/vVZ9wJ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">
                <o:lock v:ext="edit" aspectratio="f"/>
                <v:shape id="Image 37" o:spid="_x0000_s1026" o:spt="75" type="#_x0000_t75" style="position:absolute;left:9525;top:9524;height:1202054;width:1685925;" filled="f" o:preferrelative="t" stroked="f" coordsize="21600,21600" o:gfxdata="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7AKB&#10;wAAAANsAAAAPAAAAAAAAAAEAIAAAACIAAABkcnMvZG93bnJldi54bWxQSwECFAAUAAAACACHTuJA&#10;My8FnjsAAAA5AAAAEAAAAAAAAAABACAAAAAPAQAAZHJzL3NoYXBleG1sLnhtbFBLBQYAAAAABgAG&#10;AFsBAAC5AwAAAAA=&#10;">
                  <v:fill on="f" focussize="0,0"/>
                  <v:stroke on="f"/>
                  <v:imagedata r:id="rId20" o:title=""/>
                  <o:lock v:ext="edit" aspectratio="f"/>
                </v:shape>
                <v:shape id="Textbox 38" o:spid="_x0000_s1026" o:spt="202" type="#_x0000_t202" style="position:absolute;left:4762;top:4762;height:1211580;width:1695450;" filled="f" stroked="t" coordsize="21600,21600" o:gfxdata="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LBxE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textbox inset="0mm,0mm,0mm,0mm">
                    <w:txbxContent>
                      <w:p w14:paraId="57ACDE86">
                        <w:pPr>
                          <w:spacing w:before="0" w:line="240" w:lineRule="auto"/>
                          <w:rPr>
                            <w:sz w:val="20"/>
                          </w:rPr>
                        </w:pPr>
                      </w:p>
                      <w:p w14:paraId="11737714">
                        <w:pPr>
                          <w:spacing w:before="0" w:line="240" w:lineRule="auto"/>
                          <w:rPr>
                            <w:sz w:val="20"/>
                          </w:rPr>
                        </w:pPr>
                      </w:p>
                      <w:p w14:paraId="269B4C4A">
                        <w:pPr>
                          <w:spacing w:before="0" w:line="240" w:lineRule="auto"/>
                          <w:rPr>
                            <w:sz w:val="20"/>
                          </w:rPr>
                        </w:pPr>
                      </w:p>
                      <w:p w14:paraId="3FC520F3">
                        <w:pPr>
                          <w:spacing w:before="0" w:line="240" w:lineRule="auto"/>
                          <w:rPr>
                            <w:sz w:val="20"/>
                          </w:rPr>
                        </w:pPr>
                      </w:p>
                      <w:p w14:paraId="67AAE64A">
                        <w:pPr>
                          <w:spacing w:before="0" w:line="240" w:lineRule="auto"/>
                          <w:rPr>
                            <w:sz w:val="20"/>
                          </w:rPr>
                        </w:pPr>
                      </w:p>
                      <w:p w14:paraId="1ED13B98">
                        <w:pPr>
                          <w:spacing w:before="210" w:line="240" w:lineRule="auto"/>
                          <w:rPr>
                            <w:sz w:val="20"/>
                          </w:rPr>
                        </w:pPr>
                      </w:p>
                      <w:p w14:paraId="69417E60">
                        <w:pPr>
                          <w:spacing w:before="1"/>
                          <w:ind w:left="0" w:right="69" w:firstLine="0"/>
                          <w:jc w:val="right"/>
                          <w:rPr>
                            <w:rFonts w:ascii="Arial"/>
                            <w:b/>
                            <w:sz w:val="20"/>
                          </w:rPr>
                        </w:pPr>
                        <w:r>
                          <w:rPr>
                            <w:rFonts w:ascii="Arial"/>
                            <w:b/>
                            <w:spacing w:val="-10"/>
                            <w:sz w:val="20"/>
                          </w:rPr>
                          <w:t>A</w:t>
                        </w:r>
                      </w:p>
                    </w:txbxContent>
                  </v:textbox>
                </v:shape>
                <w10:wrap type="topAndBottom"/>
              </v:group>
            </w:pict>
          </mc:Fallback>
        </mc:AlternateContent>
      </w:r>
      <w:r>
        <w:rPr>
          <w:sz w:val="6"/>
        </w:rPr>
        <mc:AlternateContent>
          <mc:Choice Requires="wpg">
            <w:drawing>
              <wp:anchor distT="0" distB="0" distL="0" distR="0" simplePos="0" relativeHeight="251676672" behindDoc="1" locked="0" layoutInCell="1" allowOverlap="1">
                <wp:simplePos x="0" y="0"/>
                <wp:positionH relativeFrom="page">
                  <wp:posOffset>3070225</wp:posOffset>
                </wp:positionH>
                <wp:positionV relativeFrom="paragraph">
                  <wp:posOffset>73025</wp:posOffset>
                </wp:positionV>
                <wp:extent cx="1710690" cy="1207770"/>
                <wp:effectExtent l="0" t="0" r="0" b="0"/>
                <wp:wrapTopAndBottom/>
                <wp:docPr id="39" name="Group 39"/>
                <wp:cNvGraphicFramePr/>
                <a:graphic xmlns:a="http://schemas.openxmlformats.org/drawingml/2006/main">
                  <a:graphicData uri="http://schemas.microsoft.com/office/word/2010/wordprocessingGroup">
                    <wpg:wgp>
                      <wpg:cNvGrpSpPr/>
                      <wpg:grpSpPr>
                        <a:xfrm>
                          <a:off x="0" y="0"/>
                          <a:ext cx="1710689" cy="1207770"/>
                          <a:chOff x="0" y="0"/>
                          <a:chExt cx="1710689" cy="1207770"/>
                        </a:xfrm>
                      </wpg:grpSpPr>
                      <pic:pic xmlns:pic="http://schemas.openxmlformats.org/drawingml/2006/picture">
                        <pic:nvPicPr>
                          <pic:cNvPr id="40" name="Image 40"/>
                          <pic:cNvPicPr/>
                        </pic:nvPicPr>
                        <pic:blipFill>
                          <a:blip r:embed="rId21" cstate="print"/>
                          <a:stretch>
                            <a:fillRect/>
                          </a:stretch>
                        </pic:blipFill>
                        <pic:spPr>
                          <a:xfrm>
                            <a:off x="9525" y="9524"/>
                            <a:ext cx="1691639" cy="1188719"/>
                          </a:xfrm>
                          <a:prstGeom prst="rect">
                            <a:avLst/>
                          </a:prstGeom>
                        </pic:spPr>
                      </pic:pic>
                      <wps:wsp>
                        <wps:cNvPr id="41" name="Textbox 41"/>
                        <wps:cNvSpPr txBox="1"/>
                        <wps:spPr>
                          <a:xfrm>
                            <a:off x="4762" y="4762"/>
                            <a:ext cx="1701164" cy="1198245"/>
                          </a:xfrm>
                          <a:prstGeom prst="rect">
                            <a:avLst/>
                          </a:prstGeom>
                          <a:ln w="9525">
                            <a:solidFill>
                              <a:srgbClr val="000000"/>
                            </a:solidFill>
                            <a:prstDash val="solid"/>
                          </a:ln>
                        </wps:spPr>
                        <wps:txbx>
                          <w:txbxContent>
                            <w:p w14:paraId="0EBFD411">
                              <w:pPr>
                                <w:spacing w:before="0" w:line="240" w:lineRule="auto"/>
                                <w:rPr>
                                  <w:sz w:val="20"/>
                                </w:rPr>
                              </w:pPr>
                            </w:p>
                            <w:p w14:paraId="070A7F85">
                              <w:pPr>
                                <w:spacing w:before="0" w:line="240" w:lineRule="auto"/>
                                <w:rPr>
                                  <w:sz w:val="20"/>
                                </w:rPr>
                              </w:pPr>
                            </w:p>
                            <w:p w14:paraId="37CB9E8A">
                              <w:pPr>
                                <w:spacing w:before="0" w:line="240" w:lineRule="auto"/>
                                <w:rPr>
                                  <w:sz w:val="20"/>
                                </w:rPr>
                              </w:pPr>
                            </w:p>
                            <w:p w14:paraId="5DB9D910">
                              <w:pPr>
                                <w:spacing w:before="0" w:line="240" w:lineRule="auto"/>
                                <w:rPr>
                                  <w:sz w:val="20"/>
                                </w:rPr>
                              </w:pPr>
                            </w:p>
                            <w:p w14:paraId="2DEE1385">
                              <w:pPr>
                                <w:spacing w:before="0" w:line="240" w:lineRule="auto"/>
                                <w:rPr>
                                  <w:sz w:val="20"/>
                                </w:rPr>
                              </w:pPr>
                            </w:p>
                            <w:p w14:paraId="168E495C">
                              <w:pPr>
                                <w:spacing w:before="204" w:line="240" w:lineRule="auto"/>
                                <w:rPr>
                                  <w:sz w:val="20"/>
                                </w:rPr>
                              </w:pPr>
                            </w:p>
                            <w:p w14:paraId="5473598A">
                              <w:pPr>
                                <w:spacing w:before="0"/>
                                <w:ind w:left="0" w:right="99" w:firstLine="0"/>
                                <w:jc w:val="right"/>
                                <w:rPr>
                                  <w:rFonts w:ascii="Arial"/>
                                  <w:b/>
                                  <w:sz w:val="20"/>
                                </w:rPr>
                              </w:pPr>
                              <w:r>
                                <w:rPr>
                                  <w:rFonts w:ascii="Arial"/>
                                  <w:b/>
                                  <w:spacing w:val="-10"/>
                                  <w:sz w:val="20"/>
                                </w:rPr>
                                <w:t>B</w:t>
                              </w:r>
                            </w:p>
                          </w:txbxContent>
                        </wps:txbx>
                        <wps:bodyPr wrap="square" lIns="0" tIns="0" rIns="0" bIns="0" rtlCol="0">
                          <a:noAutofit/>
                        </wps:bodyPr>
                      </wps:wsp>
                    </wpg:wgp>
                  </a:graphicData>
                </a:graphic>
              </wp:anchor>
            </w:drawing>
          </mc:Choice>
          <mc:Fallback>
            <w:pict>
              <v:group id="_x0000_s1026" o:spid="_x0000_s1026" o:spt="203" style="position:absolute;left:0pt;margin-left:241.75pt;margin-top:5.75pt;height:95.1pt;width:134.7pt;mso-position-horizontal-relative:page;mso-wrap-distance-bottom:0pt;mso-wrap-distance-top:0pt;z-index:-251639808;mso-width-relative:page;mso-height-relative:page;" coordsize="1710689,1207770" o:gfxdata="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&#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">
                <o:lock v:ext="edit" aspectratio="f"/>
                <v:shape id="Image 40" o:spid="_x0000_s1026" o:spt="75" type="#_x0000_t75" style="position:absolute;left:9525;top:9524;height:1188719;width:1691639;" filled="f" o:preferrelative="t" stroked="f" coordsize="21600,21600" o:gfxdata="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8Xpty2AAAA2wAAAA8A&#10;AAAAAAAAAQAgAAAAIgAAAGRycy9kb3ducmV2LnhtbFBLAQIUABQAAAAIAIdO4kAzLwWeOwAAADkA&#10;AAAQAAAAAAAAAAEAIAAAAAUBAABkcnMvc2hhcGV4bWwueG1sUEsFBgAAAAAGAAYAWwEAAK8DAAAA&#10;AA==&#10;">
                  <v:fill on="f" focussize="0,0"/>
                  <v:stroke on="f"/>
                  <v:imagedata r:id="rId21" o:title=""/>
                  <o:lock v:ext="edit" aspectratio="f"/>
                </v:shape>
                <v:shape id="Textbox 41" o:spid="_x0000_s1026" o:spt="202" type="#_x0000_t202" style="position:absolute;left:4762;top:4762;height:1198245;width:1701164;" filled="f" stroked="t" coordsize="21600,21600" o:gfxdata="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DGp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textbox inset="0mm,0mm,0mm,0mm">
                    <w:txbxContent>
                      <w:p w14:paraId="0EBFD411">
                        <w:pPr>
                          <w:spacing w:before="0" w:line="240" w:lineRule="auto"/>
                          <w:rPr>
                            <w:sz w:val="20"/>
                          </w:rPr>
                        </w:pPr>
                      </w:p>
                      <w:p w14:paraId="070A7F85">
                        <w:pPr>
                          <w:spacing w:before="0" w:line="240" w:lineRule="auto"/>
                          <w:rPr>
                            <w:sz w:val="20"/>
                          </w:rPr>
                        </w:pPr>
                      </w:p>
                      <w:p w14:paraId="37CB9E8A">
                        <w:pPr>
                          <w:spacing w:before="0" w:line="240" w:lineRule="auto"/>
                          <w:rPr>
                            <w:sz w:val="20"/>
                          </w:rPr>
                        </w:pPr>
                      </w:p>
                      <w:p w14:paraId="5DB9D910">
                        <w:pPr>
                          <w:spacing w:before="0" w:line="240" w:lineRule="auto"/>
                          <w:rPr>
                            <w:sz w:val="20"/>
                          </w:rPr>
                        </w:pPr>
                      </w:p>
                      <w:p w14:paraId="2DEE1385">
                        <w:pPr>
                          <w:spacing w:before="0" w:line="240" w:lineRule="auto"/>
                          <w:rPr>
                            <w:sz w:val="20"/>
                          </w:rPr>
                        </w:pPr>
                      </w:p>
                      <w:p w14:paraId="168E495C">
                        <w:pPr>
                          <w:spacing w:before="204" w:line="240" w:lineRule="auto"/>
                          <w:rPr>
                            <w:sz w:val="20"/>
                          </w:rPr>
                        </w:pPr>
                      </w:p>
                      <w:p w14:paraId="5473598A">
                        <w:pPr>
                          <w:spacing w:before="0"/>
                          <w:ind w:left="0" w:right="99" w:firstLine="0"/>
                          <w:jc w:val="right"/>
                          <w:rPr>
                            <w:rFonts w:ascii="Arial"/>
                            <w:b/>
                            <w:sz w:val="20"/>
                          </w:rPr>
                        </w:pPr>
                        <w:r>
                          <w:rPr>
                            <w:rFonts w:ascii="Arial"/>
                            <w:b/>
                            <w:spacing w:val="-10"/>
                            <w:sz w:val="20"/>
                          </w:rPr>
                          <w:t>B</w:t>
                        </w:r>
                      </w:p>
                    </w:txbxContent>
                  </v:textbox>
                </v:shape>
                <w10:wrap type="topAndBottom"/>
              </v:group>
            </w:pict>
          </mc:Fallback>
        </mc:AlternateContent>
      </w:r>
      <w:r>
        <w:rPr>
          <w:sz w:val="6"/>
        </w:rPr>
        <mc:AlternateContent>
          <mc:Choice Requires="wpg">
            <w:drawing>
              <wp:anchor distT="0" distB="0" distL="0" distR="0" simplePos="0" relativeHeight="251676672" behindDoc="1" locked="0" layoutInCell="1" allowOverlap="1">
                <wp:simplePos x="0" y="0"/>
                <wp:positionH relativeFrom="page">
                  <wp:posOffset>4841875</wp:posOffset>
                </wp:positionH>
                <wp:positionV relativeFrom="paragraph">
                  <wp:posOffset>59690</wp:posOffset>
                </wp:positionV>
                <wp:extent cx="1710690" cy="1216025"/>
                <wp:effectExtent l="0" t="0" r="0" b="0"/>
                <wp:wrapTopAndBottom/>
                <wp:docPr id="42" name="Group 42"/>
                <wp:cNvGraphicFramePr/>
                <a:graphic xmlns:a="http://schemas.openxmlformats.org/drawingml/2006/main">
                  <a:graphicData uri="http://schemas.microsoft.com/office/word/2010/wordprocessingGroup">
                    <wpg:wgp>
                      <wpg:cNvGrpSpPr/>
                      <wpg:grpSpPr>
                        <a:xfrm>
                          <a:off x="0" y="0"/>
                          <a:ext cx="1710689" cy="1216025"/>
                          <a:chOff x="0" y="0"/>
                          <a:chExt cx="1710689" cy="1216025"/>
                        </a:xfrm>
                      </wpg:grpSpPr>
                      <pic:pic xmlns:pic="http://schemas.openxmlformats.org/drawingml/2006/picture">
                        <pic:nvPicPr>
                          <pic:cNvPr id="43" name="Image 43"/>
                          <pic:cNvPicPr/>
                        </pic:nvPicPr>
                        <pic:blipFill>
                          <a:blip r:embed="rId22" cstate="print"/>
                          <a:stretch>
                            <a:fillRect/>
                          </a:stretch>
                        </pic:blipFill>
                        <pic:spPr>
                          <a:xfrm>
                            <a:off x="9524" y="9524"/>
                            <a:ext cx="1691640" cy="1196975"/>
                          </a:xfrm>
                          <a:prstGeom prst="rect">
                            <a:avLst/>
                          </a:prstGeom>
                        </pic:spPr>
                      </pic:pic>
                      <wps:wsp>
                        <wps:cNvPr id="44" name="Textbox 44"/>
                        <wps:cNvSpPr txBox="1"/>
                        <wps:spPr>
                          <a:xfrm>
                            <a:off x="4762" y="4762"/>
                            <a:ext cx="1701164" cy="1206500"/>
                          </a:xfrm>
                          <a:prstGeom prst="rect">
                            <a:avLst/>
                          </a:prstGeom>
                          <a:ln w="9525">
                            <a:solidFill>
                              <a:srgbClr val="000000"/>
                            </a:solidFill>
                            <a:prstDash val="solid"/>
                          </a:ln>
                        </wps:spPr>
                        <wps:txbx>
                          <w:txbxContent>
                            <w:p w14:paraId="639BDBBE">
                              <w:pPr>
                                <w:spacing w:before="0" w:line="240" w:lineRule="auto"/>
                                <w:rPr>
                                  <w:sz w:val="20"/>
                                </w:rPr>
                              </w:pPr>
                            </w:p>
                            <w:p w14:paraId="073BB536">
                              <w:pPr>
                                <w:spacing w:before="0" w:line="240" w:lineRule="auto"/>
                                <w:rPr>
                                  <w:sz w:val="20"/>
                                </w:rPr>
                              </w:pPr>
                            </w:p>
                            <w:p w14:paraId="7D2A4DEA">
                              <w:pPr>
                                <w:spacing w:before="0" w:line="240" w:lineRule="auto"/>
                                <w:rPr>
                                  <w:sz w:val="20"/>
                                </w:rPr>
                              </w:pPr>
                            </w:p>
                            <w:p w14:paraId="56DC4585">
                              <w:pPr>
                                <w:spacing w:before="0" w:line="240" w:lineRule="auto"/>
                                <w:rPr>
                                  <w:sz w:val="20"/>
                                </w:rPr>
                              </w:pPr>
                            </w:p>
                            <w:p w14:paraId="361D2BB4">
                              <w:pPr>
                                <w:spacing w:before="0" w:line="240" w:lineRule="auto"/>
                                <w:rPr>
                                  <w:sz w:val="20"/>
                                </w:rPr>
                              </w:pPr>
                            </w:p>
                            <w:p w14:paraId="004BCCF0">
                              <w:pPr>
                                <w:spacing w:before="211" w:line="240" w:lineRule="auto"/>
                                <w:rPr>
                                  <w:sz w:val="20"/>
                                </w:rPr>
                              </w:pPr>
                            </w:p>
                            <w:p w14:paraId="04FE66E0">
                              <w:pPr>
                                <w:spacing w:before="0"/>
                                <w:ind w:left="0" w:right="71" w:firstLine="0"/>
                                <w:jc w:val="right"/>
                                <w:rPr>
                                  <w:rFonts w:ascii="Arial"/>
                                  <w:b/>
                                  <w:sz w:val="20"/>
                                </w:rPr>
                              </w:pPr>
                              <w:r>
                                <w:rPr>
                                  <w:rFonts w:ascii="Arial"/>
                                  <w:b/>
                                  <w:spacing w:val="-10"/>
                                  <w:sz w:val="20"/>
                                </w:rPr>
                                <w:t>C</w:t>
                              </w:r>
                            </w:p>
                          </w:txbxContent>
                        </wps:txbx>
                        <wps:bodyPr wrap="square" lIns="0" tIns="0" rIns="0" bIns="0" rtlCol="0">
                          <a:noAutofit/>
                        </wps:bodyPr>
                      </wps:wsp>
                    </wpg:wgp>
                  </a:graphicData>
                </a:graphic>
              </wp:anchor>
            </w:drawing>
          </mc:Choice>
          <mc:Fallback>
            <w:pict>
              <v:group id="_x0000_s1026" o:spid="_x0000_s1026" o:spt="203" style="position:absolute;left:0pt;margin-left:381.25pt;margin-top:4.7pt;height:95.75pt;width:134.7pt;mso-position-horizontal-relative:page;mso-wrap-distance-bottom:0pt;mso-wrap-distance-top:0pt;z-index:-251639808;mso-width-relative:page;mso-height-relative:page;" coordsize="1710689,1216025" o:gfxdata="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">
                <o:lock v:ext="edit" aspectratio="f"/>
                <v:shape id="Image 43" o:spid="_x0000_s1026" o:spt="75" type="#_x0000_t75" style="position:absolute;left:9524;top:9524;height:1196975;width:1691640;" filled="f" o:preferrelative="t" stroked="f" coordsize="21600,21600" o:gfxdata="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Sfe3vQAA&#10;ANsAAAAPAAAAAAAAAAEAIAAAACIAAABkcnMvZG93bnJldi54bWxQSwECFAAUAAAACACHTuJAMy8F&#10;njsAAAA5AAAAEAAAAAAAAAABACAAAAAMAQAAZHJzL3NoYXBleG1sLnhtbFBLBQYAAAAABgAGAFsB&#10;AAC2AwAAAAA=&#10;">
                  <v:fill on="f" focussize="0,0"/>
                  <v:stroke on="f"/>
                  <v:imagedata r:id="rId22" o:title=""/>
                  <o:lock v:ext="edit" aspectratio="f"/>
                </v:shape>
                <v:shape id="Textbox 44" o:spid="_x0000_s1026" o:spt="202" type="#_x0000_t202" style="position:absolute;left:4762;top:4762;height:1206500;width:1701164;" filled="f" stroked="t" coordsize="21600,21600" o:gfxdata="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dlP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textbox inset="0mm,0mm,0mm,0mm">
                    <w:txbxContent>
                      <w:p w14:paraId="639BDBBE">
                        <w:pPr>
                          <w:spacing w:before="0" w:line="240" w:lineRule="auto"/>
                          <w:rPr>
                            <w:sz w:val="20"/>
                          </w:rPr>
                        </w:pPr>
                      </w:p>
                      <w:p w14:paraId="073BB536">
                        <w:pPr>
                          <w:spacing w:before="0" w:line="240" w:lineRule="auto"/>
                          <w:rPr>
                            <w:sz w:val="20"/>
                          </w:rPr>
                        </w:pPr>
                      </w:p>
                      <w:p w14:paraId="7D2A4DEA">
                        <w:pPr>
                          <w:spacing w:before="0" w:line="240" w:lineRule="auto"/>
                          <w:rPr>
                            <w:sz w:val="20"/>
                          </w:rPr>
                        </w:pPr>
                      </w:p>
                      <w:p w14:paraId="56DC4585">
                        <w:pPr>
                          <w:spacing w:before="0" w:line="240" w:lineRule="auto"/>
                          <w:rPr>
                            <w:sz w:val="20"/>
                          </w:rPr>
                        </w:pPr>
                      </w:p>
                      <w:p w14:paraId="361D2BB4">
                        <w:pPr>
                          <w:spacing w:before="0" w:line="240" w:lineRule="auto"/>
                          <w:rPr>
                            <w:sz w:val="20"/>
                          </w:rPr>
                        </w:pPr>
                      </w:p>
                      <w:p w14:paraId="004BCCF0">
                        <w:pPr>
                          <w:spacing w:before="211" w:line="240" w:lineRule="auto"/>
                          <w:rPr>
                            <w:sz w:val="20"/>
                          </w:rPr>
                        </w:pPr>
                      </w:p>
                      <w:p w14:paraId="04FE66E0">
                        <w:pPr>
                          <w:spacing w:before="0"/>
                          <w:ind w:left="0" w:right="71" w:firstLine="0"/>
                          <w:jc w:val="right"/>
                          <w:rPr>
                            <w:rFonts w:ascii="Arial"/>
                            <w:b/>
                            <w:sz w:val="20"/>
                          </w:rPr>
                        </w:pPr>
                        <w:r>
                          <w:rPr>
                            <w:rFonts w:ascii="Arial"/>
                            <w:b/>
                            <w:spacing w:val="-10"/>
                            <w:sz w:val="20"/>
                          </w:rPr>
                          <w:t>C</w:t>
                        </w:r>
                      </w:p>
                    </w:txbxContent>
                  </v:textbox>
                </v:shape>
                <w10:wrap type="topAndBottom"/>
              </v:group>
            </w:pict>
          </mc:Fallback>
        </mc:AlternateContent>
      </w:r>
    </w:p>
    <w:p w14:paraId="25870A72">
      <w:pPr>
        <w:pStyle w:val="4"/>
        <w:spacing w:before="43"/>
      </w:pPr>
    </w:p>
    <w:p w14:paraId="0D12BB13">
      <w:pPr>
        <w:spacing w:before="0"/>
        <w:ind w:left="3990" w:right="0" w:hanging="3301"/>
        <w:jc w:val="left"/>
        <w:rPr>
          <w:rFonts w:ascii="Arial"/>
          <w:b/>
          <w:sz w:val="20"/>
        </w:rPr>
      </w:pPr>
      <w:r>
        <w:rPr>
          <w:rFonts w:ascii="Arial"/>
          <w:b/>
          <w:sz w:val="20"/>
        </w:rPr>
        <w:t>Fig</w:t>
      </w:r>
      <w:r>
        <w:rPr>
          <w:rFonts w:ascii="Arial"/>
          <w:b/>
          <w:spacing w:val="-3"/>
          <w:sz w:val="20"/>
        </w:rPr>
        <w:t xml:space="preserve"> </w:t>
      </w:r>
      <w:r>
        <w:rPr>
          <w:rFonts w:ascii="Arial"/>
          <w:b/>
          <w:sz w:val="20"/>
        </w:rPr>
        <w:t>6.</w:t>
      </w:r>
      <w:r>
        <w:rPr>
          <w:rFonts w:ascii="Arial"/>
          <w:b/>
          <w:spacing w:val="-3"/>
          <w:sz w:val="20"/>
        </w:rPr>
        <w:t xml:space="preserve"> </w:t>
      </w:r>
      <w:r>
        <w:rPr>
          <w:rFonts w:ascii="Arial"/>
          <w:b/>
          <w:sz w:val="20"/>
        </w:rPr>
        <w:t>Genus:</w:t>
      </w:r>
      <w:r>
        <w:rPr>
          <w:rFonts w:ascii="Arial"/>
          <w:b/>
          <w:spacing w:val="-3"/>
          <w:sz w:val="20"/>
        </w:rPr>
        <w:t xml:space="preserve"> </w:t>
      </w:r>
      <w:r>
        <w:rPr>
          <w:rFonts w:ascii="Arial"/>
          <w:b/>
          <w:i/>
          <w:sz w:val="20"/>
        </w:rPr>
        <w:t>Hoplolaimus</w:t>
      </w:r>
      <w:r>
        <w:rPr>
          <w:rFonts w:ascii="Arial"/>
          <w:b/>
          <w:i/>
          <w:spacing w:val="-4"/>
          <w:sz w:val="20"/>
        </w:rPr>
        <w:t xml:space="preserve"> </w:t>
      </w:r>
      <w:r>
        <w:rPr>
          <w:rFonts w:ascii="Arial"/>
          <w:b/>
          <w:sz w:val="20"/>
        </w:rPr>
        <w:t>(A,</w:t>
      </w:r>
      <w:r>
        <w:rPr>
          <w:rFonts w:ascii="Arial"/>
          <w:b/>
          <w:spacing w:val="-3"/>
          <w:sz w:val="20"/>
        </w:rPr>
        <w:t xml:space="preserve"> </w:t>
      </w:r>
      <w:r>
        <w:rPr>
          <w:rFonts w:ascii="Arial"/>
          <w:b/>
          <w:sz w:val="20"/>
        </w:rPr>
        <w:t>10x)</w:t>
      </w:r>
      <w:r>
        <w:rPr>
          <w:rFonts w:ascii="Arial"/>
          <w:b/>
          <w:spacing w:val="-3"/>
          <w:sz w:val="20"/>
        </w:rPr>
        <w:t xml:space="preserve"> </w:t>
      </w:r>
      <w:r>
        <w:rPr>
          <w:rFonts w:ascii="Arial"/>
          <w:b/>
          <w:sz w:val="20"/>
        </w:rPr>
        <w:t>whole</w:t>
      </w:r>
      <w:r>
        <w:rPr>
          <w:rFonts w:ascii="Arial"/>
          <w:b/>
          <w:spacing w:val="-3"/>
          <w:sz w:val="20"/>
        </w:rPr>
        <w:t xml:space="preserve"> </w:t>
      </w:r>
      <w:r>
        <w:rPr>
          <w:rFonts w:ascii="Arial"/>
          <w:b/>
          <w:sz w:val="20"/>
        </w:rPr>
        <w:t>body;</w:t>
      </w:r>
      <w:r>
        <w:rPr>
          <w:rFonts w:ascii="Arial"/>
          <w:b/>
          <w:spacing w:val="-3"/>
          <w:sz w:val="20"/>
        </w:rPr>
        <w:t xml:space="preserve"> </w:t>
      </w:r>
      <w:r>
        <w:rPr>
          <w:rFonts w:ascii="Arial"/>
          <w:b/>
          <w:sz w:val="20"/>
        </w:rPr>
        <w:t>(B,</w:t>
      </w:r>
      <w:r>
        <w:rPr>
          <w:rFonts w:ascii="Arial"/>
          <w:b/>
          <w:spacing w:val="-3"/>
          <w:sz w:val="20"/>
        </w:rPr>
        <w:t xml:space="preserve"> </w:t>
      </w:r>
      <w:r>
        <w:rPr>
          <w:rFonts w:ascii="Arial"/>
          <w:b/>
          <w:sz w:val="20"/>
        </w:rPr>
        <w:t>100x)</w:t>
      </w:r>
      <w:r>
        <w:rPr>
          <w:rFonts w:ascii="Arial"/>
          <w:b/>
          <w:spacing w:val="-3"/>
          <w:sz w:val="20"/>
        </w:rPr>
        <w:t xml:space="preserve"> </w:t>
      </w:r>
      <w:r>
        <w:rPr>
          <w:rFonts w:ascii="Arial"/>
          <w:b/>
          <w:sz w:val="20"/>
        </w:rPr>
        <w:t>anterior;</w:t>
      </w:r>
      <w:r>
        <w:rPr>
          <w:rFonts w:ascii="Arial"/>
          <w:b/>
          <w:spacing w:val="-3"/>
          <w:sz w:val="20"/>
        </w:rPr>
        <w:t xml:space="preserve"> </w:t>
      </w:r>
      <w:r>
        <w:rPr>
          <w:rFonts w:ascii="Arial"/>
          <w:b/>
          <w:sz w:val="20"/>
        </w:rPr>
        <w:t>and</w:t>
      </w:r>
      <w:r>
        <w:rPr>
          <w:rFonts w:ascii="Arial"/>
          <w:b/>
          <w:spacing w:val="-3"/>
          <w:sz w:val="20"/>
        </w:rPr>
        <w:t xml:space="preserve"> </w:t>
      </w:r>
      <w:r>
        <w:rPr>
          <w:rFonts w:ascii="Arial"/>
          <w:b/>
          <w:sz w:val="20"/>
        </w:rPr>
        <w:t>(C,</w:t>
      </w:r>
      <w:r>
        <w:rPr>
          <w:rFonts w:ascii="Arial"/>
          <w:b/>
          <w:spacing w:val="-3"/>
          <w:sz w:val="20"/>
        </w:rPr>
        <w:t xml:space="preserve"> </w:t>
      </w:r>
      <w:r>
        <w:rPr>
          <w:rFonts w:ascii="Arial"/>
          <w:b/>
          <w:sz w:val="20"/>
        </w:rPr>
        <w:t xml:space="preserve">40x) </w:t>
      </w:r>
      <w:r>
        <w:rPr>
          <w:rFonts w:ascii="Arial"/>
          <w:b/>
          <w:spacing w:val="-2"/>
          <w:sz w:val="20"/>
        </w:rPr>
        <w:t>posterior</w:t>
      </w:r>
    </w:p>
    <w:p w14:paraId="57F27B48">
      <w:pPr>
        <w:spacing w:after="0"/>
        <w:jc w:val="left"/>
        <w:rPr>
          <w:rFonts w:ascii="Arial"/>
          <w:b/>
          <w:sz w:val="20"/>
        </w:rPr>
        <w:sectPr>
          <w:pgSz w:w="12240" w:h="15840"/>
          <w:pgMar w:top="1320" w:right="1800" w:bottom="280" w:left="0" w:header="44" w:footer="0" w:gutter="0"/>
          <w:cols w:equalWidth="0" w:num="2">
            <w:col w:w="1666" w:space="40"/>
            <w:col w:w="8734"/>
          </w:cols>
        </w:sectPr>
      </w:pPr>
    </w:p>
    <w:p w14:paraId="62907B69">
      <w:pPr>
        <w:spacing w:before="80" w:line="253" w:lineRule="exact"/>
        <w:ind w:left="0" w:right="0" w:firstLine="0"/>
        <w:jc w:val="right"/>
        <w:rPr>
          <w:rFonts w:ascii="Times New Roman"/>
          <w:sz w:val="24"/>
        </w:rPr>
      </w:pPr>
      <w:r>
        <w:rPr>
          <w:rFonts w:ascii="Times New Roman"/>
          <w:spacing w:val="-5"/>
          <w:sz w:val="24"/>
        </w:rPr>
        <w:t>262</w:t>
      </w:r>
    </w:p>
    <w:p w14:paraId="42962C4D">
      <w:pPr>
        <w:spacing w:before="0" w:line="230" w:lineRule="exact"/>
        <w:ind w:left="0" w:right="0" w:firstLine="0"/>
        <w:jc w:val="right"/>
        <w:rPr>
          <w:rFonts w:ascii="Times New Roman"/>
          <w:sz w:val="24"/>
        </w:rPr>
      </w:pPr>
      <w:r>
        <w:rPr>
          <w:rFonts w:ascii="Times New Roman"/>
          <w:spacing w:val="-5"/>
          <w:sz w:val="24"/>
        </w:rPr>
        <w:t>263</w:t>
      </w:r>
    </w:p>
    <w:p w14:paraId="50C647D1">
      <w:pPr>
        <w:spacing w:before="0" w:line="230" w:lineRule="exact"/>
        <w:ind w:left="0" w:right="0" w:firstLine="0"/>
        <w:jc w:val="right"/>
        <w:rPr>
          <w:rFonts w:ascii="Times New Roman"/>
          <w:sz w:val="24"/>
        </w:rPr>
      </w:pPr>
      <w:r>
        <w:rPr>
          <w:rFonts w:ascii="Times New Roman"/>
          <w:spacing w:val="-5"/>
          <w:sz w:val="24"/>
        </w:rPr>
        <w:t>264</w:t>
      </w:r>
    </w:p>
    <w:p w14:paraId="1D87C72E">
      <w:pPr>
        <w:spacing w:before="0" w:line="230" w:lineRule="exact"/>
        <w:ind w:left="0" w:right="0" w:firstLine="0"/>
        <w:jc w:val="right"/>
        <w:rPr>
          <w:rFonts w:ascii="Times New Roman"/>
          <w:sz w:val="24"/>
        </w:rPr>
      </w:pPr>
      <w:r>
        <w:rPr>
          <w:rFonts w:ascii="Times New Roman"/>
          <w:spacing w:val="-5"/>
          <w:sz w:val="24"/>
        </w:rPr>
        <w:t>265</w:t>
      </w:r>
    </w:p>
    <w:p w14:paraId="6885EB2E">
      <w:pPr>
        <w:spacing w:before="0" w:line="228" w:lineRule="exact"/>
        <w:ind w:left="0" w:right="0" w:firstLine="0"/>
        <w:jc w:val="right"/>
        <w:rPr>
          <w:rFonts w:ascii="Times New Roman"/>
          <w:sz w:val="24"/>
        </w:rPr>
      </w:pPr>
      <w:r>
        <w:rPr>
          <w:rFonts w:ascii="Times New Roman"/>
          <w:spacing w:val="-5"/>
          <w:sz w:val="24"/>
        </w:rPr>
        <w:t>266</w:t>
      </w:r>
    </w:p>
    <w:p w14:paraId="183E6C78">
      <w:pPr>
        <w:spacing w:before="0" w:line="228" w:lineRule="exact"/>
        <w:ind w:left="0" w:right="0" w:firstLine="0"/>
        <w:jc w:val="right"/>
        <w:rPr>
          <w:rFonts w:ascii="Times New Roman"/>
          <w:sz w:val="24"/>
        </w:rPr>
      </w:pPr>
      <w:r>
        <w:rPr>
          <w:rFonts w:ascii="Times New Roman"/>
          <w:spacing w:val="-5"/>
          <w:sz w:val="24"/>
        </w:rPr>
        <w:t>267</w:t>
      </w:r>
    </w:p>
    <w:p w14:paraId="7A3097F4">
      <w:pPr>
        <w:spacing w:before="0" w:line="230" w:lineRule="exact"/>
        <w:ind w:left="0" w:right="0" w:firstLine="0"/>
        <w:jc w:val="right"/>
        <w:rPr>
          <w:rFonts w:ascii="Times New Roman"/>
          <w:sz w:val="24"/>
        </w:rPr>
      </w:pPr>
      <w:r>
        <w:rPr>
          <w:rFonts w:ascii="Times New Roman"/>
          <w:spacing w:val="-5"/>
          <w:sz w:val="24"/>
        </w:rPr>
        <w:t>268</w:t>
      </w:r>
    </w:p>
    <w:p w14:paraId="0EA1B478">
      <w:pPr>
        <w:spacing w:before="0" w:line="230" w:lineRule="exact"/>
        <w:ind w:left="0" w:right="0" w:firstLine="0"/>
        <w:jc w:val="right"/>
        <w:rPr>
          <w:rFonts w:ascii="Times New Roman"/>
          <w:sz w:val="24"/>
        </w:rPr>
      </w:pPr>
      <w:r>
        <w:rPr>
          <w:rFonts w:ascii="Times New Roman"/>
          <w:spacing w:val="-5"/>
          <w:sz w:val="24"/>
        </w:rPr>
        <w:t>269</w:t>
      </w:r>
    </w:p>
    <w:p w14:paraId="0A331027">
      <w:pPr>
        <w:spacing w:before="0" w:line="230" w:lineRule="exact"/>
        <w:ind w:left="0" w:right="0" w:firstLine="0"/>
        <w:jc w:val="right"/>
        <w:rPr>
          <w:rFonts w:ascii="Times New Roman"/>
          <w:sz w:val="24"/>
        </w:rPr>
      </w:pPr>
      <w:r>
        <w:rPr>
          <w:rFonts w:ascii="Times New Roman"/>
          <w:spacing w:val="-5"/>
          <w:sz w:val="24"/>
        </w:rPr>
        <w:t>270</w:t>
      </w:r>
    </w:p>
    <w:p w14:paraId="4EB976D0">
      <w:pPr>
        <w:spacing w:before="0" w:line="230" w:lineRule="exact"/>
        <w:ind w:left="0" w:right="0" w:firstLine="0"/>
        <w:jc w:val="right"/>
        <w:rPr>
          <w:rFonts w:ascii="Times New Roman"/>
          <w:sz w:val="24"/>
        </w:rPr>
      </w:pPr>
      <w:r>
        <w:rPr>
          <w:rFonts w:ascii="Times New Roman"/>
          <w:spacing w:val="-5"/>
          <w:sz w:val="24"/>
        </w:rPr>
        <w:t>271</w:t>
      </w:r>
    </w:p>
    <w:p w14:paraId="166ED2D7">
      <w:pPr>
        <w:spacing w:before="0" w:line="230" w:lineRule="exact"/>
        <w:ind w:left="0" w:right="0" w:firstLine="0"/>
        <w:jc w:val="right"/>
        <w:rPr>
          <w:rFonts w:ascii="Times New Roman"/>
          <w:sz w:val="24"/>
        </w:rPr>
      </w:pPr>
      <w:r>
        <w:rPr>
          <w:rFonts w:ascii="Times New Roman"/>
          <w:spacing w:val="-5"/>
          <w:sz w:val="24"/>
        </w:rPr>
        <w:t>272</w:t>
      </w:r>
    </w:p>
    <w:p w14:paraId="77699C08">
      <w:pPr>
        <w:spacing w:before="0" w:line="230" w:lineRule="exact"/>
        <w:ind w:left="0" w:right="0" w:firstLine="0"/>
        <w:jc w:val="right"/>
        <w:rPr>
          <w:rFonts w:ascii="Times New Roman"/>
          <w:sz w:val="24"/>
        </w:rPr>
      </w:pPr>
      <w:r>
        <w:rPr>
          <w:rFonts w:ascii="Times New Roman"/>
          <w:spacing w:val="-5"/>
          <w:sz w:val="24"/>
        </w:rPr>
        <w:t>273</w:t>
      </w:r>
    </w:p>
    <w:p w14:paraId="1CA2CC47">
      <w:pPr>
        <w:spacing w:before="0" w:line="230" w:lineRule="exact"/>
        <w:ind w:left="0" w:right="0" w:firstLine="0"/>
        <w:jc w:val="right"/>
        <w:rPr>
          <w:rFonts w:ascii="Times New Roman"/>
          <w:sz w:val="24"/>
        </w:rPr>
      </w:pPr>
      <w:r>
        <w:rPr>
          <w:rFonts w:ascii="Times New Roman"/>
          <w:spacing w:val="-5"/>
          <w:sz w:val="24"/>
        </w:rPr>
        <w:t>274</w:t>
      </w:r>
    </w:p>
    <w:p w14:paraId="637C0124">
      <w:pPr>
        <w:spacing w:before="0" w:line="230" w:lineRule="exact"/>
        <w:ind w:left="0" w:right="0" w:firstLine="0"/>
        <w:jc w:val="right"/>
        <w:rPr>
          <w:rFonts w:ascii="Times New Roman"/>
          <w:sz w:val="24"/>
        </w:rPr>
      </w:pPr>
      <w:r>
        <w:rPr>
          <w:rFonts w:ascii="Times New Roman"/>
          <w:spacing w:val="-5"/>
          <w:sz w:val="24"/>
        </w:rPr>
        <w:t>275</w:t>
      </w:r>
    </w:p>
    <w:p w14:paraId="1A6B8AE3">
      <w:pPr>
        <w:spacing w:before="0" w:line="250" w:lineRule="exact"/>
        <w:ind w:left="0" w:right="0" w:firstLine="0"/>
        <w:jc w:val="right"/>
        <w:rPr>
          <w:rFonts w:ascii="Times New Roman"/>
          <w:sz w:val="24"/>
        </w:rPr>
      </w:pPr>
      <w:r>
        <w:rPr>
          <w:rFonts w:ascii="Times New Roman"/>
          <w:spacing w:val="-5"/>
          <w:sz w:val="24"/>
        </w:rPr>
        <w:t>276</w:t>
      </w:r>
    </w:p>
    <w:p w14:paraId="21CF0B43">
      <w:pPr>
        <w:spacing w:before="0" w:line="252" w:lineRule="exact"/>
        <w:ind w:left="0" w:right="0" w:firstLine="0"/>
        <w:jc w:val="right"/>
        <w:rPr>
          <w:rFonts w:ascii="Times New Roman"/>
          <w:sz w:val="24"/>
        </w:rPr>
      </w:pPr>
      <w:r>
        <w:rPr>
          <w:rFonts w:ascii="Times New Roman"/>
          <w:spacing w:val="-5"/>
          <w:sz w:val="24"/>
        </w:rPr>
        <w:t>277</w:t>
      </w:r>
    </w:p>
    <w:p w14:paraId="59118200">
      <w:pPr>
        <w:spacing w:before="0" w:line="233" w:lineRule="exact"/>
        <w:ind w:left="0" w:right="0" w:firstLine="0"/>
        <w:jc w:val="right"/>
        <w:rPr>
          <w:rFonts w:ascii="Times New Roman"/>
          <w:sz w:val="24"/>
        </w:rPr>
      </w:pPr>
      <w:r>
        <w:rPr>
          <w:rFonts w:ascii="Times New Roman"/>
          <w:spacing w:val="-5"/>
          <w:sz w:val="24"/>
        </w:rPr>
        <w:t>278</w:t>
      </w:r>
    </w:p>
    <w:p w14:paraId="0CF06AD2">
      <w:pPr>
        <w:spacing w:before="0" w:line="230" w:lineRule="exact"/>
        <w:ind w:left="0" w:right="0" w:firstLine="0"/>
        <w:jc w:val="right"/>
        <w:rPr>
          <w:rFonts w:ascii="Times New Roman"/>
          <w:sz w:val="24"/>
        </w:rPr>
      </w:pPr>
      <w:r>
        <w:rPr>
          <w:rFonts w:ascii="Times New Roman"/>
          <w:spacing w:val="-5"/>
          <w:sz w:val="24"/>
        </w:rPr>
        <w:t>279</w:t>
      </w:r>
    </w:p>
    <w:p w14:paraId="3FD1807C">
      <w:pPr>
        <w:spacing w:before="0" w:line="253" w:lineRule="exact"/>
        <w:ind w:left="0" w:right="0" w:firstLine="0"/>
        <w:jc w:val="right"/>
        <w:rPr>
          <w:rFonts w:ascii="Times New Roman"/>
          <w:sz w:val="24"/>
        </w:rPr>
      </w:pPr>
      <w:r>
        <w:rPr>
          <w:rFonts w:ascii="Times New Roman"/>
          <w:spacing w:val="-5"/>
          <w:sz w:val="24"/>
        </w:rPr>
        <w:t>280</w:t>
      </w:r>
    </w:p>
    <w:p w14:paraId="2B7A713C">
      <w:pPr>
        <w:pStyle w:val="4"/>
        <w:rPr>
          <w:rFonts w:ascii="Times New Roman"/>
          <w:sz w:val="24"/>
        </w:rPr>
      </w:pPr>
    </w:p>
    <w:p w14:paraId="0F593C03">
      <w:pPr>
        <w:pStyle w:val="4"/>
        <w:rPr>
          <w:rFonts w:ascii="Times New Roman"/>
          <w:sz w:val="24"/>
        </w:rPr>
      </w:pPr>
    </w:p>
    <w:p w14:paraId="19378B51">
      <w:pPr>
        <w:pStyle w:val="4"/>
        <w:rPr>
          <w:rFonts w:ascii="Times New Roman"/>
          <w:sz w:val="24"/>
        </w:rPr>
      </w:pPr>
    </w:p>
    <w:p w14:paraId="4A986E39">
      <w:pPr>
        <w:pStyle w:val="4"/>
        <w:rPr>
          <w:rFonts w:ascii="Times New Roman"/>
          <w:sz w:val="24"/>
        </w:rPr>
      </w:pPr>
    </w:p>
    <w:p w14:paraId="6A857EE4">
      <w:pPr>
        <w:pStyle w:val="4"/>
        <w:rPr>
          <w:rFonts w:ascii="Times New Roman"/>
          <w:sz w:val="24"/>
        </w:rPr>
      </w:pPr>
    </w:p>
    <w:p w14:paraId="0E371B2D">
      <w:pPr>
        <w:pStyle w:val="4"/>
        <w:spacing w:before="136"/>
        <w:rPr>
          <w:rFonts w:ascii="Times New Roman"/>
          <w:sz w:val="24"/>
        </w:rPr>
      </w:pPr>
    </w:p>
    <w:p w14:paraId="12DE50D7">
      <w:pPr>
        <w:spacing w:before="0" w:line="253" w:lineRule="exact"/>
        <w:ind w:left="0" w:right="0" w:firstLine="0"/>
        <w:jc w:val="right"/>
        <w:rPr>
          <w:rFonts w:ascii="Times New Roman"/>
          <w:sz w:val="24"/>
        </w:rPr>
      </w:pPr>
      <w:r>
        <w:rPr>
          <w:rFonts w:ascii="Times New Roman"/>
          <w:spacing w:val="-5"/>
          <w:sz w:val="24"/>
        </w:rPr>
        <w:t>281</w:t>
      </w:r>
    </w:p>
    <w:p w14:paraId="24DAD8CC">
      <w:pPr>
        <w:spacing w:before="0" w:line="230" w:lineRule="exact"/>
        <w:ind w:left="0" w:right="0" w:firstLine="0"/>
        <w:jc w:val="right"/>
        <w:rPr>
          <w:rFonts w:ascii="Times New Roman"/>
          <w:sz w:val="24"/>
        </w:rPr>
      </w:pPr>
      <w:r>
        <w:rPr>
          <w:rFonts w:ascii="Times New Roman"/>
          <w:spacing w:val="-5"/>
          <w:sz w:val="24"/>
        </w:rPr>
        <w:t>282</w:t>
      </w:r>
    </w:p>
    <w:p w14:paraId="06FF9159">
      <w:pPr>
        <w:spacing w:before="0" w:line="230" w:lineRule="exact"/>
        <w:ind w:left="0" w:right="0" w:firstLine="0"/>
        <w:jc w:val="right"/>
        <w:rPr>
          <w:rFonts w:ascii="Times New Roman"/>
          <w:sz w:val="24"/>
        </w:rPr>
      </w:pPr>
      <w:r>
        <w:rPr>
          <w:rFonts w:ascii="Times New Roman"/>
          <w:spacing w:val="-5"/>
          <w:sz w:val="24"/>
        </w:rPr>
        <w:t>283</w:t>
      </w:r>
    </w:p>
    <w:p w14:paraId="5C818A0C">
      <w:pPr>
        <w:spacing w:before="0" w:line="230" w:lineRule="exact"/>
        <w:ind w:left="0" w:right="0" w:firstLine="0"/>
        <w:jc w:val="right"/>
        <w:rPr>
          <w:rFonts w:ascii="Times New Roman"/>
          <w:sz w:val="24"/>
        </w:rPr>
      </w:pPr>
      <w:r>
        <w:rPr>
          <w:rFonts w:ascii="Times New Roman"/>
          <w:spacing w:val="-5"/>
          <w:sz w:val="24"/>
        </w:rPr>
        <w:t>284</w:t>
      </w:r>
    </w:p>
    <w:p w14:paraId="30024726">
      <w:pPr>
        <w:spacing w:before="0" w:line="230" w:lineRule="exact"/>
        <w:ind w:left="0" w:right="0" w:firstLine="0"/>
        <w:jc w:val="right"/>
        <w:rPr>
          <w:rFonts w:ascii="Times New Roman"/>
          <w:sz w:val="24"/>
        </w:rPr>
      </w:pPr>
      <w:r>
        <w:rPr>
          <w:rFonts w:ascii="Times New Roman"/>
          <w:spacing w:val="-5"/>
          <w:sz w:val="24"/>
        </w:rPr>
        <w:t>285</w:t>
      </w:r>
    </w:p>
    <w:p w14:paraId="0450F61A">
      <w:pPr>
        <w:spacing w:before="0" w:line="230" w:lineRule="exact"/>
        <w:ind w:left="0" w:right="0" w:firstLine="0"/>
        <w:jc w:val="right"/>
        <w:rPr>
          <w:rFonts w:ascii="Times New Roman"/>
          <w:sz w:val="24"/>
        </w:rPr>
      </w:pPr>
      <w:r>
        <w:rPr>
          <w:rFonts w:ascii="Times New Roman"/>
          <w:spacing w:val="-5"/>
          <w:sz w:val="24"/>
        </w:rPr>
        <w:t>286</w:t>
      </w:r>
    </w:p>
    <w:p w14:paraId="66106C34">
      <w:pPr>
        <w:spacing w:before="0" w:line="230" w:lineRule="exact"/>
        <w:ind w:left="0" w:right="0" w:firstLine="0"/>
        <w:jc w:val="right"/>
        <w:rPr>
          <w:rFonts w:ascii="Times New Roman"/>
          <w:sz w:val="24"/>
        </w:rPr>
      </w:pPr>
      <w:r>
        <w:rPr>
          <w:rFonts w:ascii="Times New Roman"/>
          <w:spacing w:val="-5"/>
          <w:sz w:val="24"/>
        </w:rPr>
        <w:t>287</w:t>
      </w:r>
    </w:p>
    <w:p w14:paraId="28F228D5">
      <w:pPr>
        <w:spacing w:before="0" w:line="228" w:lineRule="exact"/>
        <w:ind w:left="0" w:right="0" w:firstLine="0"/>
        <w:jc w:val="right"/>
        <w:rPr>
          <w:rFonts w:ascii="Times New Roman"/>
          <w:sz w:val="24"/>
        </w:rPr>
      </w:pPr>
      <w:r>
        <w:rPr>
          <w:rFonts w:ascii="Times New Roman"/>
          <w:spacing w:val="-5"/>
          <w:sz w:val="24"/>
        </w:rPr>
        <w:t>288</w:t>
      </w:r>
    </w:p>
    <w:p w14:paraId="6A56EE7B">
      <w:pPr>
        <w:spacing w:before="0" w:line="251" w:lineRule="exact"/>
        <w:ind w:left="0" w:right="0" w:firstLine="0"/>
        <w:jc w:val="right"/>
        <w:rPr>
          <w:rFonts w:ascii="Times New Roman"/>
          <w:sz w:val="24"/>
        </w:rPr>
      </w:pPr>
      <w:r>
        <w:rPr>
          <w:rFonts w:ascii="Times New Roman"/>
          <w:spacing w:val="-5"/>
          <w:sz w:val="24"/>
        </w:rPr>
        <w:t>289</w:t>
      </w:r>
    </w:p>
    <w:p w14:paraId="1D7F44BF">
      <w:pPr>
        <w:pStyle w:val="4"/>
        <w:rPr>
          <w:rFonts w:ascii="Times New Roman"/>
          <w:sz w:val="24"/>
        </w:rPr>
      </w:pPr>
    </w:p>
    <w:p w14:paraId="48D9BBE8">
      <w:pPr>
        <w:pStyle w:val="4"/>
        <w:rPr>
          <w:rFonts w:ascii="Times New Roman"/>
          <w:sz w:val="24"/>
        </w:rPr>
      </w:pPr>
    </w:p>
    <w:p w14:paraId="632CA0F1">
      <w:pPr>
        <w:pStyle w:val="4"/>
        <w:rPr>
          <w:rFonts w:ascii="Times New Roman"/>
          <w:sz w:val="24"/>
        </w:rPr>
      </w:pPr>
    </w:p>
    <w:p w14:paraId="35F2C7F4">
      <w:pPr>
        <w:pStyle w:val="4"/>
        <w:rPr>
          <w:rFonts w:ascii="Times New Roman"/>
          <w:sz w:val="24"/>
        </w:rPr>
      </w:pPr>
    </w:p>
    <w:p w14:paraId="11A273DE">
      <w:pPr>
        <w:pStyle w:val="4"/>
        <w:rPr>
          <w:rFonts w:ascii="Times New Roman"/>
          <w:sz w:val="24"/>
        </w:rPr>
      </w:pPr>
    </w:p>
    <w:p w14:paraId="79F7DFB3">
      <w:pPr>
        <w:pStyle w:val="4"/>
        <w:rPr>
          <w:rFonts w:ascii="Times New Roman"/>
          <w:sz w:val="24"/>
        </w:rPr>
      </w:pPr>
    </w:p>
    <w:p w14:paraId="38834870">
      <w:pPr>
        <w:pStyle w:val="4"/>
        <w:spacing w:before="96"/>
        <w:rPr>
          <w:rFonts w:ascii="Times New Roman"/>
          <w:sz w:val="24"/>
        </w:rPr>
      </w:pPr>
    </w:p>
    <w:p w14:paraId="60EF8A66">
      <w:pPr>
        <w:spacing w:before="1" w:line="251" w:lineRule="exact"/>
        <w:ind w:left="0" w:right="0" w:firstLine="0"/>
        <w:jc w:val="right"/>
        <w:rPr>
          <w:rFonts w:ascii="Times New Roman"/>
          <w:sz w:val="24"/>
        </w:rPr>
      </w:pPr>
      <w:r>
        <w:rPr>
          <w:rFonts w:ascii="Times New Roman"/>
          <w:spacing w:val="-5"/>
          <w:sz w:val="24"/>
        </w:rPr>
        <w:t>290</w:t>
      </w:r>
    </w:p>
    <w:p w14:paraId="6CA03616">
      <w:pPr>
        <w:spacing w:before="0" w:line="228" w:lineRule="exact"/>
        <w:ind w:left="0" w:right="0" w:firstLine="0"/>
        <w:jc w:val="right"/>
        <w:rPr>
          <w:rFonts w:ascii="Times New Roman"/>
          <w:sz w:val="24"/>
        </w:rPr>
      </w:pPr>
      <w:r>
        <w:rPr>
          <w:rFonts w:ascii="Times New Roman"/>
          <w:spacing w:val="-5"/>
          <w:sz w:val="24"/>
        </w:rPr>
        <w:t>291</w:t>
      </w:r>
    </w:p>
    <w:p w14:paraId="230CA1A0">
      <w:pPr>
        <w:spacing w:before="0" w:line="230" w:lineRule="exact"/>
        <w:ind w:left="0" w:right="0" w:firstLine="0"/>
        <w:jc w:val="right"/>
        <w:rPr>
          <w:rFonts w:ascii="Times New Roman"/>
          <w:sz w:val="24"/>
        </w:rPr>
      </w:pPr>
      <w:r>
        <w:rPr>
          <w:rFonts w:ascii="Times New Roman"/>
          <w:spacing w:val="-5"/>
          <w:sz w:val="24"/>
        </w:rPr>
        <w:t>292</w:t>
      </w:r>
    </w:p>
    <w:p w14:paraId="72BA13CF">
      <w:pPr>
        <w:spacing w:before="0" w:line="230" w:lineRule="exact"/>
        <w:ind w:left="0" w:right="0" w:firstLine="0"/>
        <w:jc w:val="right"/>
        <w:rPr>
          <w:rFonts w:ascii="Times New Roman"/>
          <w:sz w:val="24"/>
        </w:rPr>
      </w:pPr>
      <w:r>
        <w:rPr>
          <w:rFonts w:ascii="Times New Roman"/>
          <w:spacing w:val="-5"/>
          <w:sz w:val="24"/>
        </w:rPr>
        <w:t>293</w:t>
      </w:r>
    </w:p>
    <w:p w14:paraId="039A2E91">
      <w:pPr>
        <w:spacing w:before="0" w:line="230" w:lineRule="exact"/>
        <w:ind w:left="0" w:right="0" w:firstLine="0"/>
        <w:jc w:val="right"/>
        <w:rPr>
          <w:rFonts w:ascii="Times New Roman"/>
          <w:sz w:val="24"/>
        </w:rPr>
      </w:pPr>
      <w:r>
        <w:rPr>
          <w:rFonts w:ascii="Times New Roman"/>
          <w:spacing w:val="-5"/>
          <w:sz w:val="24"/>
        </w:rPr>
        <w:t>294</w:t>
      </w:r>
    </w:p>
    <w:p w14:paraId="3E159C83">
      <w:pPr>
        <w:spacing w:before="0" w:line="230" w:lineRule="exact"/>
        <w:ind w:left="0" w:right="0" w:firstLine="0"/>
        <w:jc w:val="right"/>
        <w:rPr>
          <w:rFonts w:ascii="Times New Roman"/>
          <w:sz w:val="24"/>
        </w:rPr>
      </w:pPr>
      <w:r>
        <w:rPr>
          <w:rFonts w:ascii="Times New Roman"/>
          <w:spacing w:val="-5"/>
          <w:sz w:val="24"/>
        </w:rPr>
        <w:t>295</w:t>
      </w:r>
    </w:p>
    <w:p w14:paraId="573B8C75">
      <w:pPr>
        <w:spacing w:before="0" w:line="230" w:lineRule="exact"/>
        <w:ind w:left="0" w:right="0" w:firstLine="0"/>
        <w:jc w:val="right"/>
        <w:rPr>
          <w:rFonts w:ascii="Times New Roman"/>
          <w:sz w:val="24"/>
        </w:rPr>
      </w:pPr>
      <w:r>
        <w:rPr>
          <w:rFonts w:ascii="Times New Roman"/>
          <w:spacing w:val="-5"/>
          <w:sz w:val="24"/>
        </w:rPr>
        <w:t>296</w:t>
      </w:r>
    </w:p>
    <w:p w14:paraId="76F8C20C">
      <w:pPr>
        <w:spacing w:before="0" w:line="253" w:lineRule="exact"/>
        <w:ind w:left="0" w:right="0" w:firstLine="0"/>
        <w:jc w:val="right"/>
        <w:rPr>
          <w:rFonts w:ascii="Times New Roman"/>
          <w:sz w:val="24"/>
        </w:rPr>
      </w:pPr>
      <w:r>
        <w:rPr>
          <w:rFonts w:ascii="Times New Roman"/>
          <w:spacing w:val="-5"/>
          <w:sz w:val="24"/>
        </w:rPr>
        <w:t>297</w:t>
      </w:r>
    </w:p>
    <w:p w14:paraId="0A213F1A">
      <w:pPr>
        <w:spacing w:before="116"/>
        <w:ind w:left="319" w:right="0" w:firstLine="0"/>
        <w:jc w:val="both"/>
        <w:rPr>
          <w:sz w:val="20"/>
        </w:rPr>
      </w:pPr>
      <w:r>
        <w:br w:type="column"/>
      </w:r>
      <w:r>
        <w:rPr>
          <w:rFonts w:ascii="Arial"/>
          <w:b/>
          <w:sz w:val="20"/>
        </w:rPr>
        <w:t>Genus:</w:t>
      </w:r>
      <w:r>
        <w:rPr>
          <w:rFonts w:ascii="Arial"/>
          <w:b/>
          <w:spacing w:val="-8"/>
          <w:sz w:val="20"/>
        </w:rPr>
        <w:t xml:space="preserve"> </w:t>
      </w:r>
      <w:r>
        <w:rPr>
          <w:rFonts w:ascii="Arial"/>
          <w:b/>
          <w:i/>
          <w:sz w:val="20"/>
        </w:rPr>
        <w:t>Meloidogyne</w:t>
      </w:r>
      <w:r>
        <w:rPr>
          <w:rFonts w:ascii="Arial"/>
          <w:b/>
          <w:i/>
          <w:spacing w:val="-8"/>
          <w:sz w:val="20"/>
        </w:rPr>
        <w:t xml:space="preserve"> </w:t>
      </w:r>
      <w:r>
        <w:rPr>
          <w:sz w:val="20"/>
        </w:rPr>
        <w:t>(Eisenback,</w:t>
      </w:r>
      <w:r>
        <w:rPr>
          <w:spacing w:val="-7"/>
          <w:sz w:val="20"/>
        </w:rPr>
        <w:t xml:space="preserve"> </w:t>
      </w:r>
      <w:r>
        <w:rPr>
          <w:sz w:val="20"/>
        </w:rPr>
        <w:t>J.</w:t>
      </w:r>
      <w:r>
        <w:rPr>
          <w:spacing w:val="-8"/>
          <w:sz w:val="20"/>
        </w:rPr>
        <w:t xml:space="preserve"> </w:t>
      </w:r>
      <w:r>
        <w:rPr>
          <w:sz w:val="20"/>
        </w:rPr>
        <w:t>&amp;</w:t>
      </w:r>
      <w:r>
        <w:rPr>
          <w:spacing w:val="-8"/>
          <w:sz w:val="20"/>
        </w:rPr>
        <w:t xml:space="preserve"> </w:t>
      </w:r>
      <w:r>
        <w:rPr>
          <w:sz w:val="20"/>
        </w:rPr>
        <w:t>Triantaphyllou</w:t>
      </w:r>
      <w:r>
        <w:rPr>
          <w:spacing w:val="-7"/>
          <w:sz w:val="20"/>
        </w:rPr>
        <w:t xml:space="preserve"> </w:t>
      </w:r>
      <w:r>
        <w:rPr>
          <w:sz w:val="20"/>
        </w:rPr>
        <w:t>H.,</w:t>
      </w:r>
      <w:r>
        <w:rPr>
          <w:spacing w:val="-8"/>
          <w:sz w:val="20"/>
        </w:rPr>
        <w:t xml:space="preserve"> </w:t>
      </w:r>
      <w:r>
        <w:rPr>
          <w:sz w:val="20"/>
        </w:rPr>
        <w:t>1991)</w:t>
      </w:r>
      <w:r>
        <w:rPr>
          <w:spacing w:val="-7"/>
          <w:sz w:val="20"/>
        </w:rPr>
        <w:t xml:space="preserve"> </w:t>
      </w:r>
      <w:r>
        <w:rPr>
          <w:sz w:val="20"/>
        </w:rPr>
        <w:t>(Figure</w:t>
      </w:r>
      <w:r>
        <w:rPr>
          <w:spacing w:val="-7"/>
          <w:sz w:val="20"/>
        </w:rPr>
        <w:t xml:space="preserve"> </w:t>
      </w:r>
      <w:r>
        <w:rPr>
          <w:spacing w:val="-5"/>
          <w:sz w:val="20"/>
        </w:rPr>
        <w:t>7)</w:t>
      </w:r>
    </w:p>
    <w:p w14:paraId="7C97C459">
      <w:pPr>
        <w:pStyle w:val="4"/>
        <w:ind w:left="319" w:right="201"/>
        <w:jc w:val="both"/>
      </w:pPr>
      <w:r>
        <w:t>Vermiform</w:t>
      </w:r>
      <w:r>
        <w:rPr>
          <w:spacing w:val="-6"/>
        </w:rPr>
        <w:t xml:space="preserve"> </w:t>
      </w:r>
      <w:r>
        <w:t>(male);</w:t>
      </w:r>
      <w:r>
        <w:rPr>
          <w:spacing w:val="-5"/>
        </w:rPr>
        <w:t xml:space="preserve"> </w:t>
      </w:r>
      <w:r>
        <w:t>rounded</w:t>
      </w:r>
      <w:r>
        <w:rPr>
          <w:spacing w:val="-6"/>
        </w:rPr>
        <w:t xml:space="preserve"> </w:t>
      </w:r>
      <w:r>
        <w:t>cephalic</w:t>
      </w:r>
      <w:r>
        <w:rPr>
          <w:spacing w:val="-6"/>
        </w:rPr>
        <w:t xml:space="preserve"> </w:t>
      </w:r>
      <w:r>
        <w:t>region,</w:t>
      </w:r>
      <w:r>
        <w:rPr>
          <w:spacing w:val="-5"/>
        </w:rPr>
        <w:t xml:space="preserve"> </w:t>
      </w:r>
      <w:r>
        <w:t>few</w:t>
      </w:r>
      <w:r>
        <w:rPr>
          <w:spacing w:val="-6"/>
        </w:rPr>
        <w:t xml:space="preserve"> </w:t>
      </w:r>
      <w:r>
        <w:t>annules;</w:t>
      </w:r>
      <w:r>
        <w:rPr>
          <w:spacing w:val="-5"/>
        </w:rPr>
        <w:t xml:space="preserve"> </w:t>
      </w:r>
      <w:r>
        <w:t>rounded</w:t>
      </w:r>
      <w:r>
        <w:rPr>
          <w:spacing w:val="-6"/>
        </w:rPr>
        <w:t xml:space="preserve"> </w:t>
      </w:r>
      <w:r>
        <w:t>tail,</w:t>
      </w:r>
      <w:r>
        <w:rPr>
          <w:spacing w:val="-5"/>
        </w:rPr>
        <w:t xml:space="preserve"> </w:t>
      </w:r>
      <w:r>
        <w:t>blunt</w:t>
      </w:r>
      <w:r>
        <w:rPr>
          <w:spacing w:val="-5"/>
        </w:rPr>
        <w:t xml:space="preserve"> </w:t>
      </w:r>
      <w:r>
        <w:t>tail</w:t>
      </w:r>
      <w:r>
        <w:rPr>
          <w:spacing w:val="-5"/>
        </w:rPr>
        <w:t xml:space="preserve"> </w:t>
      </w:r>
      <w:r>
        <w:t>tip</w:t>
      </w:r>
      <w:r>
        <w:rPr>
          <w:spacing w:val="-6"/>
        </w:rPr>
        <w:t xml:space="preserve"> </w:t>
      </w:r>
      <w:r>
        <w:t>(first</w:t>
      </w:r>
      <w:r>
        <w:rPr>
          <w:spacing w:val="-5"/>
        </w:rPr>
        <w:t xml:space="preserve"> </w:t>
      </w:r>
      <w:r>
        <w:t>stage juvenile) and vermiform, migratory and infective (second stage juvenile).</w:t>
      </w:r>
    </w:p>
    <w:p w14:paraId="6ABD832B">
      <w:pPr>
        <w:pStyle w:val="4"/>
        <w:spacing w:before="27"/>
      </w:pPr>
      <w:r>
        <mc:AlternateContent>
          <mc:Choice Requires="wpg">
            <w:drawing>
              <wp:anchor distT="0" distB="0" distL="0" distR="0" simplePos="0" relativeHeight="251677696" behindDoc="1" locked="0" layoutInCell="1" allowOverlap="1">
                <wp:simplePos x="0" y="0"/>
                <wp:positionH relativeFrom="page">
                  <wp:posOffset>3030220</wp:posOffset>
                </wp:positionH>
                <wp:positionV relativeFrom="paragraph">
                  <wp:posOffset>179070</wp:posOffset>
                </wp:positionV>
                <wp:extent cx="1731645" cy="1176020"/>
                <wp:effectExtent l="0" t="0" r="0" b="0"/>
                <wp:wrapTopAndBottom/>
                <wp:docPr id="45" name="Group 45"/>
                <wp:cNvGraphicFramePr/>
                <a:graphic xmlns:a="http://schemas.openxmlformats.org/drawingml/2006/main">
                  <a:graphicData uri="http://schemas.microsoft.com/office/word/2010/wordprocessingGroup">
                    <wpg:wgp>
                      <wpg:cNvGrpSpPr/>
                      <wpg:grpSpPr>
                        <a:xfrm>
                          <a:off x="0" y="0"/>
                          <a:ext cx="1731645" cy="1176020"/>
                          <a:chOff x="0" y="0"/>
                          <a:chExt cx="1731645" cy="1176020"/>
                        </a:xfrm>
                      </wpg:grpSpPr>
                      <pic:pic xmlns:pic="http://schemas.openxmlformats.org/drawingml/2006/picture">
                        <pic:nvPicPr>
                          <pic:cNvPr id="46" name="Image 46"/>
                          <pic:cNvPicPr/>
                        </pic:nvPicPr>
                        <pic:blipFill>
                          <a:blip r:embed="rId23" cstate="print"/>
                          <a:stretch>
                            <a:fillRect/>
                          </a:stretch>
                        </pic:blipFill>
                        <pic:spPr>
                          <a:xfrm>
                            <a:off x="9524" y="9524"/>
                            <a:ext cx="1712595" cy="1156969"/>
                          </a:xfrm>
                          <a:prstGeom prst="rect">
                            <a:avLst/>
                          </a:prstGeom>
                        </pic:spPr>
                      </pic:pic>
                      <wps:wsp>
                        <wps:cNvPr id="47" name="Graphic 47"/>
                        <wps:cNvSpPr/>
                        <wps:spPr>
                          <a:xfrm>
                            <a:off x="4762" y="4762"/>
                            <a:ext cx="1722120" cy="1166495"/>
                          </a:xfrm>
                          <a:custGeom>
                            <a:avLst/>
                            <a:gdLst/>
                            <a:ahLst/>
                            <a:cxnLst/>
                            <a:rect l="l" t="t" r="r" b="b"/>
                            <a:pathLst>
                              <a:path w="1722120" h="1166495">
                                <a:moveTo>
                                  <a:pt x="1722119" y="0"/>
                                </a:moveTo>
                                <a:lnTo>
                                  <a:pt x="1722119" y="1166494"/>
                                </a:lnTo>
                                <a:lnTo>
                                  <a:pt x="0" y="1166494"/>
                                </a:lnTo>
                                <a:lnTo>
                                  <a:pt x="0" y="0"/>
                                </a:lnTo>
                                <a:lnTo>
                                  <a:pt x="1722119" y="0"/>
                                </a:lnTo>
                                <a:close/>
                              </a:path>
                            </a:pathLst>
                          </a:custGeom>
                          <a:ln w="9525">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238.6pt;margin-top:14.1pt;height:92.6pt;width:136.35pt;mso-position-horizontal-relative:page;mso-wrap-distance-bottom:0pt;mso-wrap-distance-top:0pt;z-index:-251638784;mso-width-relative:page;mso-height-relative:page;" coordsize="1731645,1176020" o:gfxdata="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">
                <o:lock v:ext="edit" aspectratio="f"/>
                <v:shape id="Image 46" o:spid="_x0000_s1026" o:spt="75" type="#_x0000_t75" style="position:absolute;left:9524;top:9524;height:1156969;width:1712595;" filled="f" o:preferrelative="t" stroked="f" coordsize="21600,21600" o:gfxdata="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hPH2vQAA&#10;ANsAAAAPAAAAAAAAAAEAIAAAACIAAABkcnMvZG93bnJldi54bWxQSwECFAAUAAAACACHTuJAMy8F&#10;njsAAAA5AAAAEAAAAAAAAAABACAAAAAMAQAAZHJzL3NoYXBleG1sLnhtbFBLBQYAAAAABgAGAFsB&#10;AAC2AwAAAAA=&#10;">
                  <v:fill on="f" focussize="0,0"/>
                  <v:stroke on="f"/>
                  <v:imagedata r:id="rId23" o:title=""/>
                  <o:lock v:ext="edit" aspectratio="f"/>
                </v:shape>
                <v:shape id="Graphic 47" o:spid="_x0000_s1026" o:spt="100" style="position:absolute;left:4762;top:4762;height:1166495;width:1722120;" filled="f" stroked="t" coordsize="1722120,1166495" o:gfxdata="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UJsdvQAA&#10;ANsAAAAPAAAAAAAAAAEAIAAAACIAAABkcnMvZG93bnJldi54bWxQSwECFAAUAAAACACHTuJAMy8F&#10;njsAAAA5AAAAEAAAAAAAAAABACAAAAAMAQAAZHJzL3NoYXBleG1sLnhtbFBLBQYAAAAABgAGAFsB&#10;AAC2AwAAAAA=&#10;" path="m1722119,0l1722119,1166494,0,1166494,0,0,1722119,0xe">
                  <v:fill on="f" focussize="0,0"/>
                  <v:stroke color="#000000" joinstyle="round"/>
                  <v:imagedata o:title=""/>
                  <o:lock v:ext="edit" aspectratio="f"/>
                  <v:textbox inset="0mm,0mm,0mm,0mm"/>
                </v:shape>
                <w10:wrap type="topAndBottom"/>
              </v:group>
            </w:pict>
          </mc:Fallback>
        </mc:AlternateContent>
      </w:r>
    </w:p>
    <w:p w14:paraId="508D16F2">
      <w:pPr>
        <w:spacing w:before="166"/>
        <w:ind w:left="228" w:right="115" w:firstLine="0"/>
        <w:jc w:val="center"/>
        <w:rPr>
          <w:rFonts w:ascii="Arial"/>
          <w:b/>
          <w:sz w:val="20"/>
        </w:rPr>
      </w:pPr>
      <w:r>
        <w:rPr>
          <w:rFonts w:ascii="Arial"/>
          <w:b/>
          <w:sz w:val="20"/>
        </w:rPr>
        <w:t>Fig</w:t>
      </w:r>
      <w:r>
        <w:rPr>
          <w:rFonts w:ascii="Arial"/>
          <w:b/>
          <w:spacing w:val="-9"/>
          <w:sz w:val="20"/>
        </w:rPr>
        <w:t xml:space="preserve"> </w:t>
      </w:r>
      <w:r>
        <w:rPr>
          <w:rFonts w:ascii="Arial"/>
          <w:b/>
          <w:sz w:val="20"/>
        </w:rPr>
        <w:t>7.</w:t>
      </w:r>
      <w:r>
        <w:rPr>
          <w:rFonts w:ascii="Arial"/>
          <w:b/>
          <w:spacing w:val="-7"/>
          <w:sz w:val="20"/>
        </w:rPr>
        <w:t xml:space="preserve"> </w:t>
      </w:r>
      <w:r>
        <w:rPr>
          <w:rFonts w:ascii="Arial"/>
          <w:b/>
          <w:sz w:val="20"/>
        </w:rPr>
        <w:t>Genus:</w:t>
      </w:r>
      <w:r>
        <w:rPr>
          <w:rFonts w:ascii="Arial"/>
          <w:b/>
          <w:spacing w:val="-7"/>
          <w:sz w:val="20"/>
        </w:rPr>
        <w:t xml:space="preserve"> </w:t>
      </w:r>
      <w:r>
        <w:rPr>
          <w:rFonts w:ascii="Arial"/>
          <w:b/>
          <w:i/>
          <w:sz w:val="20"/>
        </w:rPr>
        <w:t>Meloidogyne</w:t>
      </w:r>
      <w:r>
        <w:rPr>
          <w:rFonts w:ascii="Arial"/>
          <w:b/>
          <w:i/>
          <w:spacing w:val="-8"/>
          <w:sz w:val="20"/>
        </w:rPr>
        <w:t xml:space="preserve"> </w:t>
      </w:r>
      <w:r>
        <w:rPr>
          <w:rFonts w:ascii="Arial"/>
          <w:b/>
          <w:sz w:val="20"/>
        </w:rPr>
        <w:t>whole</w:t>
      </w:r>
      <w:r>
        <w:rPr>
          <w:rFonts w:ascii="Arial"/>
          <w:b/>
          <w:spacing w:val="-7"/>
          <w:sz w:val="20"/>
        </w:rPr>
        <w:t xml:space="preserve"> </w:t>
      </w:r>
      <w:r>
        <w:rPr>
          <w:rFonts w:ascii="Arial"/>
          <w:b/>
          <w:sz w:val="20"/>
        </w:rPr>
        <w:t>body</w:t>
      </w:r>
      <w:r>
        <w:rPr>
          <w:rFonts w:ascii="Arial"/>
          <w:b/>
          <w:spacing w:val="-6"/>
          <w:sz w:val="20"/>
        </w:rPr>
        <w:t xml:space="preserve"> </w:t>
      </w:r>
      <w:r>
        <w:rPr>
          <w:rFonts w:ascii="Arial"/>
          <w:b/>
          <w:spacing w:val="-2"/>
          <w:sz w:val="20"/>
        </w:rPr>
        <w:t>(40x)</w:t>
      </w:r>
    </w:p>
    <w:p w14:paraId="4F89BF53">
      <w:pPr>
        <w:pStyle w:val="4"/>
        <w:rPr>
          <w:rFonts w:ascii="Arial"/>
          <w:b/>
        </w:rPr>
      </w:pPr>
    </w:p>
    <w:p w14:paraId="274ECDA5">
      <w:pPr>
        <w:pStyle w:val="4"/>
        <w:spacing w:before="45"/>
        <w:rPr>
          <w:rFonts w:ascii="Arial"/>
          <w:b/>
        </w:rPr>
      </w:pPr>
    </w:p>
    <w:p w14:paraId="042F28A9">
      <w:pPr>
        <w:spacing w:before="0"/>
        <w:ind w:left="319" w:right="0" w:firstLine="0"/>
        <w:jc w:val="both"/>
        <w:rPr>
          <w:sz w:val="20"/>
        </w:rPr>
      </w:pPr>
      <w:r>
        <w:rPr>
          <w:rFonts w:ascii="Arial"/>
          <w:b/>
          <w:sz w:val="20"/>
        </w:rPr>
        <w:t>Genus:</w:t>
      </w:r>
      <w:r>
        <w:rPr>
          <w:rFonts w:ascii="Arial"/>
          <w:b/>
          <w:spacing w:val="-12"/>
          <w:sz w:val="20"/>
        </w:rPr>
        <w:t xml:space="preserve"> </w:t>
      </w:r>
      <w:r>
        <w:rPr>
          <w:rFonts w:ascii="Arial"/>
          <w:b/>
          <w:i/>
          <w:sz w:val="20"/>
        </w:rPr>
        <w:t>Pratylenchus</w:t>
      </w:r>
      <w:r>
        <w:rPr>
          <w:rFonts w:ascii="Arial"/>
          <w:b/>
          <w:i/>
          <w:spacing w:val="-9"/>
          <w:sz w:val="20"/>
        </w:rPr>
        <w:t xml:space="preserve"> </w:t>
      </w:r>
      <w:r>
        <w:rPr>
          <w:sz w:val="20"/>
        </w:rPr>
        <w:t>(Siddiqi,</w:t>
      </w:r>
      <w:r>
        <w:rPr>
          <w:spacing w:val="-10"/>
          <w:sz w:val="20"/>
        </w:rPr>
        <w:t xml:space="preserve"> </w:t>
      </w:r>
      <w:r>
        <w:rPr>
          <w:sz w:val="20"/>
        </w:rPr>
        <w:t>2000)</w:t>
      </w:r>
      <w:r>
        <w:rPr>
          <w:spacing w:val="-8"/>
          <w:sz w:val="20"/>
        </w:rPr>
        <w:t xml:space="preserve"> </w:t>
      </w:r>
      <w:r>
        <w:rPr>
          <w:sz w:val="20"/>
        </w:rPr>
        <w:t>(Figure</w:t>
      </w:r>
      <w:r>
        <w:rPr>
          <w:spacing w:val="-9"/>
          <w:sz w:val="20"/>
        </w:rPr>
        <w:t xml:space="preserve"> </w:t>
      </w:r>
      <w:r>
        <w:rPr>
          <w:spacing w:val="-5"/>
          <w:sz w:val="20"/>
        </w:rPr>
        <w:t>8)</w:t>
      </w:r>
    </w:p>
    <w:p w14:paraId="3FC42833">
      <w:pPr>
        <w:pStyle w:val="4"/>
        <w:ind w:left="319" w:right="205"/>
        <w:jc w:val="both"/>
      </w:pPr>
      <w:r>
        <w:t>Rounded</w:t>
      </w:r>
      <w:r>
        <w:rPr>
          <w:spacing w:val="-3"/>
        </w:rPr>
        <w:t xml:space="preserve"> </w:t>
      </w:r>
      <w:r>
        <w:t>stylet;</w:t>
      </w:r>
      <w:r>
        <w:rPr>
          <w:spacing w:val="-3"/>
        </w:rPr>
        <w:t xml:space="preserve"> </w:t>
      </w:r>
      <w:r>
        <w:t>anteriorly</w:t>
      </w:r>
      <w:r>
        <w:rPr>
          <w:spacing w:val="-3"/>
        </w:rPr>
        <w:t xml:space="preserve"> </w:t>
      </w:r>
      <w:r>
        <w:t>flat</w:t>
      </w:r>
      <w:r>
        <w:rPr>
          <w:spacing w:val="-3"/>
        </w:rPr>
        <w:t xml:space="preserve"> </w:t>
      </w:r>
      <w:r>
        <w:t>or</w:t>
      </w:r>
      <w:r>
        <w:rPr>
          <w:spacing w:val="-3"/>
        </w:rPr>
        <w:t xml:space="preserve"> </w:t>
      </w:r>
      <w:r>
        <w:t>indented</w:t>
      </w:r>
      <w:r>
        <w:rPr>
          <w:spacing w:val="-3"/>
        </w:rPr>
        <w:t xml:space="preserve"> </w:t>
      </w:r>
      <w:r>
        <w:t>basal</w:t>
      </w:r>
      <w:r>
        <w:rPr>
          <w:spacing w:val="-2"/>
        </w:rPr>
        <w:t xml:space="preserve"> </w:t>
      </w:r>
      <w:r>
        <w:t>knobs;</w:t>
      </w:r>
      <w:r>
        <w:rPr>
          <w:spacing w:val="-3"/>
        </w:rPr>
        <w:t xml:space="preserve"> </w:t>
      </w:r>
      <w:r>
        <w:t>terminus</w:t>
      </w:r>
      <w:r>
        <w:rPr>
          <w:spacing w:val="-3"/>
        </w:rPr>
        <w:t xml:space="preserve"> </w:t>
      </w:r>
      <w:r>
        <w:t>rounded</w:t>
      </w:r>
      <w:r>
        <w:rPr>
          <w:spacing w:val="-3"/>
        </w:rPr>
        <w:t xml:space="preserve"> </w:t>
      </w:r>
      <w:r>
        <w:t>(rarely</w:t>
      </w:r>
      <w:r>
        <w:rPr>
          <w:spacing w:val="-3"/>
        </w:rPr>
        <w:t xml:space="preserve"> </w:t>
      </w:r>
      <w:r>
        <w:t>pointed)</w:t>
      </w:r>
      <w:r>
        <w:rPr>
          <w:spacing w:val="-3"/>
        </w:rPr>
        <w:t xml:space="preserve"> </w:t>
      </w:r>
      <w:r>
        <w:t>tail, sub-cylindrical to conoid (female); terminus smooth or annulated.</w:t>
      </w:r>
    </w:p>
    <w:p w14:paraId="47BC5943">
      <w:pPr>
        <w:pStyle w:val="4"/>
        <w:spacing w:before="1"/>
        <w:rPr>
          <w:sz w:val="4"/>
        </w:rPr>
      </w:pPr>
      <w:r>
        <w:rPr>
          <w:sz w:val="4"/>
        </w:rPr>
        <mc:AlternateContent>
          <mc:Choice Requires="wpg">
            <w:drawing>
              <wp:anchor distT="0" distB="0" distL="0" distR="0" simplePos="0" relativeHeight="251677696" behindDoc="1" locked="0" layoutInCell="1" allowOverlap="1">
                <wp:simplePos x="0" y="0"/>
                <wp:positionH relativeFrom="page">
                  <wp:posOffset>1280160</wp:posOffset>
                </wp:positionH>
                <wp:positionV relativeFrom="paragraph">
                  <wp:posOffset>45085</wp:posOffset>
                </wp:positionV>
                <wp:extent cx="1654175" cy="1065530"/>
                <wp:effectExtent l="0" t="0" r="0" b="0"/>
                <wp:wrapTopAndBottom/>
                <wp:docPr id="48" name="Group 48"/>
                <wp:cNvGraphicFramePr/>
                <a:graphic xmlns:a="http://schemas.openxmlformats.org/drawingml/2006/main">
                  <a:graphicData uri="http://schemas.microsoft.com/office/word/2010/wordprocessingGroup">
                    <wpg:wgp>
                      <wpg:cNvGrpSpPr/>
                      <wpg:grpSpPr>
                        <a:xfrm>
                          <a:off x="0" y="0"/>
                          <a:ext cx="1654175" cy="1065530"/>
                          <a:chOff x="0" y="0"/>
                          <a:chExt cx="1654175" cy="1065530"/>
                        </a:xfrm>
                      </wpg:grpSpPr>
                      <pic:pic xmlns:pic="http://schemas.openxmlformats.org/drawingml/2006/picture">
                        <pic:nvPicPr>
                          <pic:cNvPr id="49" name="Image 49"/>
                          <pic:cNvPicPr/>
                        </pic:nvPicPr>
                        <pic:blipFill>
                          <a:blip r:embed="rId24" cstate="print"/>
                          <a:stretch>
                            <a:fillRect/>
                          </a:stretch>
                        </pic:blipFill>
                        <pic:spPr>
                          <a:xfrm>
                            <a:off x="9525" y="9524"/>
                            <a:ext cx="1635125" cy="1046479"/>
                          </a:xfrm>
                          <a:prstGeom prst="rect">
                            <a:avLst/>
                          </a:prstGeom>
                        </pic:spPr>
                      </pic:pic>
                      <wps:wsp>
                        <wps:cNvPr id="50" name="Textbox 50"/>
                        <wps:cNvSpPr txBox="1"/>
                        <wps:spPr>
                          <a:xfrm>
                            <a:off x="4762" y="4762"/>
                            <a:ext cx="1644650" cy="1056005"/>
                          </a:xfrm>
                          <a:prstGeom prst="rect">
                            <a:avLst/>
                          </a:prstGeom>
                          <a:ln w="9525">
                            <a:solidFill>
                              <a:srgbClr val="000000"/>
                            </a:solidFill>
                            <a:prstDash val="solid"/>
                          </a:ln>
                        </wps:spPr>
                        <wps:txbx>
                          <w:txbxContent>
                            <w:p w14:paraId="145D7889">
                              <w:pPr>
                                <w:spacing w:before="0" w:line="240" w:lineRule="auto"/>
                                <w:rPr>
                                  <w:sz w:val="20"/>
                                </w:rPr>
                              </w:pPr>
                            </w:p>
                            <w:p w14:paraId="59F2C2C2">
                              <w:pPr>
                                <w:spacing w:before="0" w:line="240" w:lineRule="auto"/>
                                <w:rPr>
                                  <w:sz w:val="20"/>
                                </w:rPr>
                              </w:pPr>
                            </w:p>
                            <w:p w14:paraId="6BF3EBEF">
                              <w:pPr>
                                <w:spacing w:before="0" w:line="240" w:lineRule="auto"/>
                                <w:rPr>
                                  <w:sz w:val="20"/>
                                </w:rPr>
                              </w:pPr>
                            </w:p>
                            <w:p w14:paraId="1D8881B1">
                              <w:pPr>
                                <w:spacing w:before="0" w:line="240" w:lineRule="auto"/>
                                <w:rPr>
                                  <w:sz w:val="20"/>
                                </w:rPr>
                              </w:pPr>
                            </w:p>
                            <w:p w14:paraId="092152CC">
                              <w:pPr>
                                <w:spacing w:before="228" w:line="240" w:lineRule="auto"/>
                                <w:rPr>
                                  <w:sz w:val="20"/>
                                </w:rPr>
                              </w:pPr>
                            </w:p>
                            <w:p w14:paraId="58DF14CD">
                              <w:pPr>
                                <w:spacing w:before="0"/>
                                <w:ind w:left="0" w:right="52" w:firstLine="0"/>
                                <w:jc w:val="right"/>
                                <w:rPr>
                                  <w:rFonts w:ascii="Arial"/>
                                  <w:b/>
                                  <w:sz w:val="20"/>
                                </w:rPr>
                              </w:pPr>
                              <w:r>
                                <w:rPr>
                                  <w:rFonts w:ascii="Arial"/>
                                  <w:b/>
                                  <w:spacing w:val="-10"/>
                                  <w:sz w:val="20"/>
                                </w:rPr>
                                <w:t>A</w:t>
                              </w:r>
                            </w:p>
                          </w:txbxContent>
                        </wps:txbx>
                        <wps:bodyPr wrap="square" lIns="0" tIns="0" rIns="0" bIns="0" rtlCol="0">
                          <a:noAutofit/>
                        </wps:bodyPr>
                      </wps:wsp>
                    </wpg:wgp>
                  </a:graphicData>
                </a:graphic>
              </wp:anchor>
            </w:drawing>
          </mc:Choice>
          <mc:Fallback>
            <w:pict>
              <v:group id="_x0000_s1026" o:spid="_x0000_s1026" o:spt="203" style="position:absolute;left:0pt;margin-left:100.8pt;margin-top:3.55pt;height:83.9pt;width:130.25pt;mso-position-horizontal-relative:page;mso-wrap-distance-bottom:0pt;mso-wrap-distance-top:0pt;z-index:-251638784;mso-width-relative:page;mso-height-relative:page;" coordsize="1654175,1065530" o:gfxdata="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">
                <o:lock v:ext="edit" aspectratio="f"/>
                <v:shape id="Image 49" o:spid="_x0000_s1026" o:spt="75" type="#_x0000_t75" style="position:absolute;left:9525;top:9524;height:1046479;width:1635125;" filled="f" o:preferrelative="t" stroked="f" coordsize="21600,21600" o:gfxdata="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vPqC/&#10;AAAA2wAAAA8AAAAAAAAAAQAgAAAAIgAAAGRycy9kb3ducmV2LnhtbFBLAQIUABQAAAAIAIdO4kAz&#10;LwWeOwAAADkAAAAQAAAAAAAAAAEAIAAAAA4BAABkcnMvc2hhcGV4bWwueG1sUEsFBgAAAAAGAAYA&#10;WwEAALgDAAAAAA==&#10;">
                  <v:fill on="f" focussize="0,0"/>
                  <v:stroke on="f"/>
                  <v:imagedata r:id="rId24" o:title=""/>
                  <o:lock v:ext="edit" aspectratio="f"/>
                </v:shape>
                <v:shape id="Textbox 50" o:spid="_x0000_s1026" o:spt="202" type="#_x0000_t202" style="position:absolute;left:4762;top:4762;height:1056005;width:1644650;" filled="f" stroked="t" coordsize="21600,21600" o:gfxdata="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hfXi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textbox inset="0mm,0mm,0mm,0mm">
                    <w:txbxContent>
                      <w:p w14:paraId="145D7889">
                        <w:pPr>
                          <w:spacing w:before="0" w:line="240" w:lineRule="auto"/>
                          <w:rPr>
                            <w:sz w:val="20"/>
                          </w:rPr>
                        </w:pPr>
                      </w:p>
                      <w:p w14:paraId="59F2C2C2">
                        <w:pPr>
                          <w:spacing w:before="0" w:line="240" w:lineRule="auto"/>
                          <w:rPr>
                            <w:sz w:val="20"/>
                          </w:rPr>
                        </w:pPr>
                      </w:p>
                      <w:p w14:paraId="6BF3EBEF">
                        <w:pPr>
                          <w:spacing w:before="0" w:line="240" w:lineRule="auto"/>
                          <w:rPr>
                            <w:sz w:val="20"/>
                          </w:rPr>
                        </w:pPr>
                      </w:p>
                      <w:p w14:paraId="1D8881B1">
                        <w:pPr>
                          <w:spacing w:before="0" w:line="240" w:lineRule="auto"/>
                          <w:rPr>
                            <w:sz w:val="20"/>
                          </w:rPr>
                        </w:pPr>
                      </w:p>
                      <w:p w14:paraId="092152CC">
                        <w:pPr>
                          <w:spacing w:before="228" w:line="240" w:lineRule="auto"/>
                          <w:rPr>
                            <w:sz w:val="20"/>
                          </w:rPr>
                        </w:pPr>
                      </w:p>
                      <w:p w14:paraId="58DF14CD">
                        <w:pPr>
                          <w:spacing w:before="0"/>
                          <w:ind w:left="0" w:right="52" w:firstLine="0"/>
                          <w:jc w:val="right"/>
                          <w:rPr>
                            <w:rFonts w:ascii="Arial"/>
                            <w:b/>
                            <w:sz w:val="20"/>
                          </w:rPr>
                        </w:pPr>
                        <w:r>
                          <w:rPr>
                            <w:rFonts w:ascii="Arial"/>
                            <w:b/>
                            <w:spacing w:val="-10"/>
                            <w:sz w:val="20"/>
                          </w:rPr>
                          <w:t>A</w:t>
                        </w:r>
                      </w:p>
                    </w:txbxContent>
                  </v:textbox>
                </v:shape>
                <w10:wrap type="topAndBottom"/>
              </v:group>
            </w:pict>
          </mc:Fallback>
        </mc:AlternateContent>
      </w:r>
      <w:r>
        <w:rPr>
          <w:sz w:val="4"/>
        </w:rPr>
        <mc:AlternateContent>
          <mc:Choice Requires="wpg">
            <w:drawing>
              <wp:anchor distT="0" distB="0" distL="0" distR="0" simplePos="0" relativeHeight="251678720" behindDoc="1" locked="0" layoutInCell="1" allowOverlap="1">
                <wp:simplePos x="0" y="0"/>
                <wp:positionH relativeFrom="page">
                  <wp:posOffset>3004185</wp:posOffset>
                </wp:positionH>
                <wp:positionV relativeFrom="paragraph">
                  <wp:posOffset>46355</wp:posOffset>
                </wp:positionV>
                <wp:extent cx="1751330" cy="1075690"/>
                <wp:effectExtent l="0" t="0" r="0" b="0"/>
                <wp:wrapTopAndBottom/>
                <wp:docPr id="51" name="Group 51"/>
                <wp:cNvGraphicFramePr/>
                <a:graphic xmlns:a="http://schemas.openxmlformats.org/drawingml/2006/main">
                  <a:graphicData uri="http://schemas.microsoft.com/office/word/2010/wordprocessingGroup">
                    <wpg:wgp>
                      <wpg:cNvGrpSpPr/>
                      <wpg:grpSpPr>
                        <a:xfrm>
                          <a:off x="0" y="0"/>
                          <a:ext cx="1751330" cy="1075690"/>
                          <a:chOff x="0" y="0"/>
                          <a:chExt cx="1751330" cy="1075690"/>
                        </a:xfrm>
                      </wpg:grpSpPr>
                      <pic:pic xmlns:pic="http://schemas.openxmlformats.org/drawingml/2006/picture">
                        <pic:nvPicPr>
                          <pic:cNvPr id="52" name="Image 52"/>
                          <pic:cNvPicPr/>
                        </pic:nvPicPr>
                        <pic:blipFill>
                          <a:blip r:embed="rId25" cstate="print"/>
                          <a:stretch>
                            <a:fillRect/>
                          </a:stretch>
                        </pic:blipFill>
                        <pic:spPr>
                          <a:xfrm>
                            <a:off x="9525" y="9524"/>
                            <a:ext cx="1732280" cy="1056639"/>
                          </a:xfrm>
                          <a:prstGeom prst="rect">
                            <a:avLst/>
                          </a:prstGeom>
                        </pic:spPr>
                      </pic:pic>
                      <wps:wsp>
                        <wps:cNvPr id="53" name="Textbox 53"/>
                        <wps:cNvSpPr txBox="1"/>
                        <wps:spPr>
                          <a:xfrm>
                            <a:off x="4762" y="4762"/>
                            <a:ext cx="1741805" cy="1066165"/>
                          </a:xfrm>
                          <a:prstGeom prst="rect">
                            <a:avLst/>
                          </a:prstGeom>
                          <a:ln w="9525">
                            <a:solidFill>
                              <a:srgbClr val="000000"/>
                            </a:solidFill>
                            <a:prstDash val="solid"/>
                          </a:ln>
                        </wps:spPr>
                        <wps:txbx>
                          <w:txbxContent>
                            <w:p w14:paraId="789D3A74">
                              <w:pPr>
                                <w:spacing w:before="0" w:line="240" w:lineRule="auto"/>
                                <w:rPr>
                                  <w:sz w:val="20"/>
                                </w:rPr>
                              </w:pPr>
                            </w:p>
                            <w:p w14:paraId="2567703A">
                              <w:pPr>
                                <w:spacing w:before="0" w:line="240" w:lineRule="auto"/>
                                <w:rPr>
                                  <w:sz w:val="20"/>
                                </w:rPr>
                              </w:pPr>
                            </w:p>
                            <w:p w14:paraId="03A97EFE">
                              <w:pPr>
                                <w:spacing w:before="0" w:line="240" w:lineRule="auto"/>
                                <w:rPr>
                                  <w:sz w:val="20"/>
                                </w:rPr>
                              </w:pPr>
                            </w:p>
                            <w:p w14:paraId="67516795">
                              <w:pPr>
                                <w:spacing w:before="0" w:line="240" w:lineRule="auto"/>
                                <w:rPr>
                                  <w:sz w:val="20"/>
                                </w:rPr>
                              </w:pPr>
                            </w:p>
                            <w:p w14:paraId="655D6B5B">
                              <w:pPr>
                                <w:spacing w:before="0" w:line="240" w:lineRule="auto"/>
                                <w:rPr>
                                  <w:sz w:val="20"/>
                                </w:rPr>
                              </w:pPr>
                            </w:p>
                            <w:p w14:paraId="41FB0B7B">
                              <w:pPr>
                                <w:spacing w:before="1" w:line="240" w:lineRule="auto"/>
                                <w:rPr>
                                  <w:sz w:val="20"/>
                                </w:rPr>
                              </w:pPr>
                            </w:p>
                            <w:p w14:paraId="426D9E86">
                              <w:pPr>
                                <w:spacing w:before="0"/>
                                <w:ind w:left="0" w:right="69" w:firstLine="0"/>
                                <w:jc w:val="right"/>
                                <w:rPr>
                                  <w:rFonts w:ascii="Arial"/>
                                  <w:b/>
                                  <w:sz w:val="20"/>
                                </w:rPr>
                              </w:pPr>
                              <w:r>
                                <w:rPr>
                                  <w:rFonts w:ascii="Arial"/>
                                  <w:b/>
                                  <w:spacing w:val="-10"/>
                                  <w:sz w:val="20"/>
                                </w:rPr>
                                <w:t>B</w:t>
                              </w:r>
                            </w:p>
                          </w:txbxContent>
                        </wps:txbx>
                        <wps:bodyPr wrap="square" lIns="0" tIns="0" rIns="0" bIns="0" rtlCol="0">
                          <a:noAutofit/>
                        </wps:bodyPr>
                      </wps:wsp>
                    </wpg:wgp>
                  </a:graphicData>
                </a:graphic>
              </wp:anchor>
            </w:drawing>
          </mc:Choice>
          <mc:Fallback>
            <w:pict>
              <v:group id="_x0000_s1026" o:spid="_x0000_s1026" o:spt="203" style="position:absolute;left:0pt;margin-left:236.55pt;margin-top:3.65pt;height:84.7pt;width:137.9pt;mso-position-horizontal-relative:page;mso-wrap-distance-bottom:0pt;mso-wrap-distance-top:0pt;z-index:-251637760;mso-width-relative:page;mso-height-relative:page;" coordsize="1751330,1075690" o:gfxdata="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">
                <o:lock v:ext="edit" aspectratio="f"/>
                <v:shape id="Image 52" o:spid="_x0000_s1026" o:spt="75" type="#_x0000_t75" style="position:absolute;left:9525;top:9524;height:1056639;width:1732280;" filled="f" o:preferrelative="t" stroked="f" coordsize="21600,21600" o:gfxdata="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UHPu/&#10;AAAA2wAAAA8AAAAAAAAAAQAgAAAAIgAAAGRycy9kb3ducmV2LnhtbFBLAQIUABQAAAAIAIdO4kAz&#10;LwWeOwAAADkAAAAQAAAAAAAAAAEAIAAAAA4BAABkcnMvc2hhcGV4bWwueG1sUEsFBgAAAAAGAAYA&#10;WwEAALgDAAAAAA==&#10;">
                  <v:fill on="f" focussize="0,0"/>
                  <v:stroke on="f"/>
                  <v:imagedata r:id="rId25" o:title=""/>
                  <o:lock v:ext="edit" aspectratio="f"/>
                </v:shape>
                <v:shape id="Textbox 53" o:spid="_x0000_s1026" o:spt="202" type="#_x0000_t202" style="position:absolute;left:4762;top:4762;height:1066165;width:1741805;" filled="f" stroked="t" coordsize="21600,21600" o:gfxdata="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drl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textbox inset="0mm,0mm,0mm,0mm">
                    <w:txbxContent>
                      <w:p w14:paraId="789D3A74">
                        <w:pPr>
                          <w:spacing w:before="0" w:line="240" w:lineRule="auto"/>
                          <w:rPr>
                            <w:sz w:val="20"/>
                          </w:rPr>
                        </w:pPr>
                      </w:p>
                      <w:p w14:paraId="2567703A">
                        <w:pPr>
                          <w:spacing w:before="0" w:line="240" w:lineRule="auto"/>
                          <w:rPr>
                            <w:sz w:val="20"/>
                          </w:rPr>
                        </w:pPr>
                      </w:p>
                      <w:p w14:paraId="03A97EFE">
                        <w:pPr>
                          <w:spacing w:before="0" w:line="240" w:lineRule="auto"/>
                          <w:rPr>
                            <w:sz w:val="20"/>
                          </w:rPr>
                        </w:pPr>
                      </w:p>
                      <w:p w14:paraId="67516795">
                        <w:pPr>
                          <w:spacing w:before="0" w:line="240" w:lineRule="auto"/>
                          <w:rPr>
                            <w:sz w:val="20"/>
                          </w:rPr>
                        </w:pPr>
                      </w:p>
                      <w:p w14:paraId="655D6B5B">
                        <w:pPr>
                          <w:spacing w:before="0" w:line="240" w:lineRule="auto"/>
                          <w:rPr>
                            <w:sz w:val="20"/>
                          </w:rPr>
                        </w:pPr>
                      </w:p>
                      <w:p w14:paraId="41FB0B7B">
                        <w:pPr>
                          <w:spacing w:before="1" w:line="240" w:lineRule="auto"/>
                          <w:rPr>
                            <w:sz w:val="20"/>
                          </w:rPr>
                        </w:pPr>
                      </w:p>
                      <w:p w14:paraId="426D9E86">
                        <w:pPr>
                          <w:spacing w:before="0"/>
                          <w:ind w:left="0" w:right="69" w:firstLine="0"/>
                          <w:jc w:val="right"/>
                          <w:rPr>
                            <w:rFonts w:ascii="Arial"/>
                            <w:b/>
                            <w:sz w:val="20"/>
                          </w:rPr>
                        </w:pPr>
                        <w:r>
                          <w:rPr>
                            <w:rFonts w:ascii="Arial"/>
                            <w:b/>
                            <w:spacing w:val="-10"/>
                            <w:sz w:val="20"/>
                          </w:rPr>
                          <w:t>B</w:t>
                        </w:r>
                      </w:p>
                    </w:txbxContent>
                  </v:textbox>
                </v:shape>
                <w10:wrap type="topAndBottom"/>
              </v:group>
            </w:pict>
          </mc:Fallback>
        </mc:AlternateContent>
      </w:r>
      <w:r>
        <w:rPr>
          <w:sz w:val="4"/>
        </w:rPr>
        <mc:AlternateContent>
          <mc:Choice Requires="wpg">
            <w:drawing>
              <wp:anchor distT="0" distB="0" distL="0" distR="0" simplePos="0" relativeHeight="251678720" behindDoc="1" locked="0" layoutInCell="1" allowOverlap="1">
                <wp:simplePos x="0" y="0"/>
                <wp:positionH relativeFrom="page">
                  <wp:posOffset>4807585</wp:posOffset>
                </wp:positionH>
                <wp:positionV relativeFrom="paragraph">
                  <wp:posOffset>59690</wp:posOffset>
                </wp:positionV>
                <wp:extent cx="1728470" cy="1065530"/>
                <wp:effectExtent l="0" t="0" r="0" b="0"/>
                <wp:wrapTopAndBottom/>
                <wp:docPr id="54" name="Group 54"/>
                <wp:cNvGraphicFramePr/>
                <a:graphic xmlns:a="http://schemas.openxmlformats.org/drawingml/2006/main">
                  <a:graphicData uri="http://schemas.microsoft.com/office/word/2010/wordprocessingGroup">
                    <wpg:wgp>
                      <wpg:cNvGrpSpPr/>
                      <wpg:grpSpPr>
                        <a:xfrm>
                          <a:off x="0" y="0"/>
                          <a:ext cx="1728470" cy="1065530"/>
                          <a:chOff x="0" y="0"/>
                          <a:chExt cx="1728470" cy="1065530"/>
                        </a:xfrm>
                      </wpg:grpSpPr>
                      <pic:pic xmlns:pic="http://schemas.openxmlformats.org/drawingml/2006/picture">
                        <pic:nvPicPr>
                          <pic:cNvPr id="55" name="Image 55"/>
                          <pic:cNvPicPr/>
                        </pic:nvPicPr>
                        <pic:blipFill>
                          <a:blip r:embed="rId26" cstate="print"/>
                          <a:stretch>
                            <a:fillRect/>
                          </a:stretch>
                        </pic:blipFill>
                        <pic:spPr>
                          <a:xfrm>
                            <a:off x="9524" y="9526"/>
                            <a:ext cx="1709420" cy="1046478"/>
                          </a:xfrm>
                          <a:prstGeom prst="rect">
                            <a:avLst/>
                          </a:prstGeom>
                        </pic:spPr>
                      </pic:pic>
                      <wps:wsp>
                        <wps:cNvPr id="56" name="Textbox 56"/>
                        <wps:cNvSpPr txBox="1"/>
                        <wps:spPr>
                          <a:xfrm>
                            <a:off x="4762" y="4762"/>
                            <a:ext cx="1718945" cy="1056005"/>
                          </a:xfrm>
                          <a:prstGeom prst="rect">
                            <a:avLst/>
                          </a:prstGeom>
                          <a:ln w="9525">
                            <a:solidFill>
                              <a:srgbClr val="000000"/>
                            </a:solidFill>
                            <a:prstDash val="solid"/>
                          </a:ln>
                        </wps:spPr>
                        <wps:txbx>
                          <w:txbxContent>
                            <w:p w14:paraId="05D72577">
                              <w:pPr>
                                <w:spacing w:before="0" w:line="240" w:lineRule="auto"/>
                                <w:rPr>
                                  <w:sz w:val="20"/>
                                </w:rPr>
                              </w:pPr>
                            </w:p>
                            <w:p w14:paraId="4D53BAB4">
                              <w:pPr>
                                <w:spacing w:before="0" w:line="240" w:lineRule="auto"/>
                                <w:rPr>
                                  <w:sz w:val="20"/>
                                </w:rPr>
                              </w:pPr>
                            </w:p>
                            <w:p w14:paraId="5CA7662C">
                              <w:pPr>
                                <w:spacing w:before="0" w:line="240" w:lineRule="auto"/>
                                <w:rPr>
                                  <w:sz w:val="20"/>
                                </w:rPr>
                              </w:pPr>
                            </w:p>
                            <w:p w14:paraId="05DD61D8">
                              <w:pPr>
                                <w:spacing w:before="0" w:line="240" w:lineRule="auto"/>
                                <w:rPr>
                                  <w:sz w:val="20"/>
                                </w:rPr>
                              </w:pPr>
                            </w:p>
                            <w:p w14:paraId="6EFB4606">
                              <w:pPr>
                                <w:spacing w:before="196" w:line="240" w:lineRule="auto"/>
                                <w:rPr>
                                  <w:sz w:val="20"/>
                                </w:rPr>
                              </w:pPr>
                            </w:p>
                            <w:p w14:paraId="7B19D1ED">
                              <w:pPr>
                                <w:spacing w:before="0"/>
                                <w:ind w:left="0" w:right="74" w:firstLine="0"/>
                                <w:jc w:val="right"/>
                                <w:rPr>
                                  <w:rFonts w:ascii="Arial"/>
                                  <w:b/>
                                  <w:sz w:val="20"/>
                                </w:rPr>
                              </w:pPr>
                              <w:r>
                                <w:rPr>
                                  <w:rFonts w:ascii="Arial"/>
                                  <w:b/>
                                  <w:spacing w:val="-10"/>
                                  <w:sz w:val="20"/>
                                </w:rPr>
                                <w:t>C</w:t>
                              </w:r>
                            </w:p>
                          </w:txbxContent>
                        </wps:txbx>
                        <wps:bodyPr wrap="square" lIns="0" tIns="0" rIns="0" bIns="0" rtlCol="0">
                          <a:noAutofit/>
                        </wps:bodyPr>
                      </wps:wsp>
                    </wpg:wgp>
                  </a:graphicData>
                </a:graphic>
              </wp:anchor>
            </w:drawing>
          </mc:Choice>
          <mc:Fallback>
            <w:pict>
              <v:group id="_x0000_s1026" o:spid="_x0000_s1026" o:spt="203" style="position:absolute;left:0pt;margin-left:378.55pt;margin-top:4.7pt;height:83.9pt;width:136.1pt;mso-position-horizontal-relative:page;mso-wrap-distance-bottom:0pt;mso-wrap-distance-top:0pt;z-index:-251637760;mso-width-relative:page;mso-height-relative:page;" coordsize="1728470,1065530" o:gfxdata="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">
                <o:lock v:ext="edit" aspectratio="f"/>
                <v:shape id="Image 55" o:spid="_x0000_s1026" o:spt="75" type="#_x0000_t75" style="position:absolute;left:9524;top:9526;height:1046478;width:1709420;" filled="f" o:preferrelative="t" stroked="f" coordsize="21600,21600" o:gfxdata="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G4IZLsAAADb&#10;AAAADwAAAAAAAAABACAAAAAiAAAAZHJzL2Rvd25yZXYueG1sUEsBAhQAFAAAAAgAh07iQDMvBZ47&#10;AAAAOQAAABAAAAAAAAAAAQAgAAAACgEAAGRycy9zaGFwZXhtbC54bWxQSwUGAAAAAAYABgBbAQAA&#10;tAMAAAAA&#10;">
                  <v:fill on="f" focussize="0,0"/>
                  <v:stroke on="f"/>
                  <v:imagedata r:id="rId26" o:title=""/>
                  <o:lock v:ext="edit" aspectratio="f"/>
                </v:shape>
                <v:shape id="Textbox 56" o:spid="_x0000_s1026" o:spt="202" type="#_x0000_t202" style="position:absolute;left:4762;top:4762;height:1056005;width:1718945;" filled="f" stroked="t" coordsize="21600,21600" o:gfxdata="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DID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textbox inset="0mm,0mm,0mm,0mm">
                    <w:txbxContent>
                      <w:p w14:paraId="05D72577">
                        <w:pPr>
                          <w:spacing w:before="0" w:line="240" w:lineRule="auto"/>
                          <w:rPr>
                            <w:sz w:val="20"/>
                          </w:rPr>
                        </w:pPr>
                      </w:p>
                      <w:p w14:paraId="4D53BAB4">
                        <w:pPr>
                          <w:spacing w:before="0" w:line="240" w:lineRule="auto"/>
                          <w:rPr>
                            <w:sz w:val="20"/>
                          </w:rPr>
                        </w:pPr>
                      </w:p>
                      <w:p w14:paraId="5CA7662C">
                        <w:pPr>
                          <w:spacing w:before="0" w:line="240" w:lineRule="auto"/>
                          <w:rPr>
                            <w:sz w:val="20"/>
                          </w:rPr>
                        </w:pPr>
                      </w:p>
                      <w:p w14:paraId="05DD61D8">
                        <w:pPr>
                          <w:spacing w:before="0" w:line="240" w:lineRule="auto"/>
                          <w:rPr>
                            <w:sz w:val="20"/>
                          </w:rPr>
                        </w:pPr>
                      </w:p>
                      <w:p w14:paraId="6EFB4606">
                        <w:pPr>
                          <w:spacing w:before="196" w:line="240" w:lineRule="auto"/>
                          <w:rPr>
                            <w:sz w:val="20"/>
                          </w:rPr>
                        </w:pPr>
                      </w:p>
                      <w:p w14:paraId="7B19D1ED">
                        <w:pPr>
                          <w:spacing w:before="0"/>
                          <w:ind w:left="0" w:right="74" w:firstLine="0"/>
                          <w:jc w:val="right"/>
                          <w:rPr>
                            <w:rFonts w:ascii="Arial"/>
                            <w:b/>
                            <w:sz w:val="20"/>
                          </w:rPr>
                        </w:pPr>
                        <w:r>
                          <w:rPr>
                            <w:rFonts w:ascii="Arial"/>
                            <w:b/>
                            <w:spacing w:val="-10"/>
                            <w:sz w:val="20"/>
                          </w:rPr>
                          <w:t>C</w:t>
                        </w:r>
                      </w:p>
                    </w:txbxContent>
                  </v:textbox>
                </v:shape>
                <w10:wrap type="topAndBottom"/>
              </v:group>
            </w:pict>
          </mc:Fallback>
        </mc:AlternateContent>
      </w:r>
    </w:p>
    <w:p w14:paraId="1BD75B62">
      <w:pPr>
        <w:pStyle w:val="4"/>
        <w:spacing w:before="67"/>
      </w:pPr>
    </w:p>
    <w:p w14:paraId="56EF742D">
      <w:pPr>
        <w:spacing w:before="0"/>
        <w:ind w:left="228" w:right="113" w:firstLine="0"/>
        <w:jc w:val="center"/>
        <w:rPr>
          <w:rFonts w:ascii="Arial"/>
          <w:b/>
          <w:sz w:val="20"/>
        </w:rPr>
      </w:pPr>
      <w:r>
        <w:rPr>
          <w:rFonts w:ascii="Arial"/>
          <w:b/>
          <w:sz w:val="20"/>
        </w:rPr>
        <w:t>Fig</w:t>
      </w:r>
      <w:r>
        <w:rPr>
          <w:rFonts w:ascii="Arial"/>
          <w:b/>
          <w:spacing w:val="-4"/>
          <w:sz w:val="20"/>
        </w:rPr>
        <w:t xml:space="preserve"> </w:t>
      </w:r>
      <w:r>
        <w:rPr>
          <w:rFonts w:ascii="Arial"/>
          <w:b/>
          <w:sz w:val="20"/>
        </w:rPr>
        <w:t>8.</w:t>
      </w:r>
      <w:r>
        <w:rPr>
          <w:rFonts w:ascii="Arial"/>
          <w:b/>
          <w:spacing w:val="-4"/>
          <w:sz w:val="20"/>
        </w:rPr>
        <w:t xml:space="preserve"> </w:t>
      </w:r>
      <w:r>
        <w:rPr>
          <w:rFonts w:ascii="Arial"/>
          <w:b/>
          <w:sz w:val="20"/>
        </w:rPr>
        <w:t>Genus:</w:t>
      </w:r>
      <w:r>
        <w:rPr>
          <w:rFonts w:ascii="Arial"/>
          <w:b/>
          <w:spacing w:val="-4"/>
          <w:sz w:val="20"/>
        </w:rPr>
        <w:t xml:space="preserve"> </w:t>
      </w:r>
      <w:r>
        <w:rPr>
          <w:rFonts w:ascii="Arial"/>
          <w:b/>
          <w:i/>
          <w:sz w:val="20"/>
        </w:rPr>
        <w:t>Pratylenchus</w:t>
      </w:r>
      <w:r>
        <w:rPr>
          <w:rFonts w:ascii="Arial"/>
          <w:b/>
          <w:i/>
          <w:spacing w:val="-4"/>
          <w:sz w:val="20"/>
        </w:rPr>
        <w:t xml:space="preserve"> </w:t>
      </w:r>
      <w:r>
        <w:rPr>
          <w:rFonts w:ascii="Arial"/>
          <w:b/>
          <w:sz w:val="20"/>
        </w:rPr>
        <w:t>(A,</w:t>
      </w:r>
      <w:r>
        <w:rPr>
          <w:rFonts w:ascii="Arial"/>
          <w:b/>
          <w:spacing w:val="-4"/>
          <w:sz w:val="20"/>
        </w:rPr>
        <w:t xml:space="preserve"> </w:t>
      </w:r>
      <w:r>
        <w:rPr>
          <w:rFonts w:ascii="Arial"/>
          <w:b/>
          <w:sz w:val="20"/>
        </w:rPr>
        <w:t>10x)</w:t>
      </w:r>
      <w:r>
        <w:rPr>
          <w:rFonts w:ascii="Arial"/>
          <w:b/>
          <w:spacing w:val="-4"/>
          <w:sz w:val="20"/>
        </w:rPr>
        <w:t xml:space="preserve"> </w:t>
      </w:r>
      <w:r>
        <w:rPr>
          <w:rFonts w:ascii="Arial"/>
          <w:b/>
          <w:sz w:val="20"/>
        </w:rPr>
        <w:t>whole</w:t>
      </w:r>
      <w:r>
        <w:rPr>
          <w:rFonts w:ascii="Arial"/>
          <w:b/>
          <w:spacing w:val="-4"/>
          <w:sz w:val="20"/>
        </w:rPr>
        <w:t xml:space="preserve"> </w:t>
      </w:r>
      <w:r>
        <w:rPr>
          <w:rFonts w:ascii="Arial"/>
          <w:b/>
          <w:sz w:val="20"/>
        </w:rPr>
        <w:t>body;</w:t>
      </w:r>
      <w:r>
        <w:rPr>
          <w:rFonts w:ascii="Arial"/>
          <w:b/>
          <w:spacing w:val="-4"/>
          <w:sz w:val="20"/>
        </w:rPr>
        <w:t xml:space="preserve"> </w:t>
      </w:r>
      <w:r>
        <w:rPr>
          <w:rFonts w:ascii="Arial"/>
          <w:b/>
          <w:sz w:val="20"/>
        </w:rPr>
        <w:t>(B,</w:t>
      </w:r>
      <w:r>
        <w:rPr>
          <w:rFonts w:ascii="Arial"/>
          <w:b/>
          <w:spacing w:val="-4"/>
          <w:sz w:val="20"/>
        </w:rPr>
        <w:t xml:space="preserve"> </w:t>
      </w:r>
      <w:r>
        <w:rPr>
          <w:rFonts w:ascii="Arial"/>
          <w:b/>
          <w:sz w:val="20"/>
        </w:rPr>
        <w:t>100x)</w:t>
      </w:r>
      <w:r>
        <w:rPr>
          <w:rFonts w:ascii="Arial"/>
          <w:b/>
          <w:spacing w:val="-4"/>
          <w:sz w:val="20"/>
        </w:rPr>
        <w:t xml:space="preserve"> </w:t>
      </w:r>
      <w:r>
        <w:rPr>
          <w:rFonts w:ascii="Arial"/>
          <w:b/>
          <w:sz w:val="20"/>
        </w:rPr>
        <w:t>anterior;</w:t>
      </w:r>
      <w:r>
        <w:rPr>
          <w:rFonts w:ascii="Arial"/>
          <w:b/>
          <w:spacing w:val="-4"/>
          <w:sz w:val="20"/>
        </w:rPr>
        <w:t xml:space="preserve"> </w:t>
      </w:r>
      <w:r>
        <w:rPr>
          <w:rFonts w:ascii="Arial"/>
          <w:b/>
          <w:sz w:val="20"/>
        </w:rPr>
        <w:t>and</w:t>
      </w:r>
      <w:r>
        <w:rPr>
          <w:rFonts w:ascii="Arial"/>
          <w:b/>
          <w:spacing w:val="-4"/>
          <w:sz w:val="20"/>
        </w:rPr>
        <w:t xml:space="preserve"> </w:t>
      </w:r>
      <w:r>
        <w:rPr>
          <w:rFonts w:ascii="Arial"/>
          <w:b/>
          <w:sz w:val="20"/>
        </w:rPr>
        <w:t>(C,</w:t>
      </w:r>
      <w:r>
        <w:rPr>
          <w:rFonts w:ascii="Arial"/>
          <w:b/>
          <w:spacing w:val="-3"/>
          <w:sz w:val="20"/>
        </w:rPr>
        <w:t xml:space="preserve"> </w:t>
      </w:r>
      <w:r>
        <w:rPr>
          <w:rFonts w:ascii="Arial"/>
          <w:b/>
          <w:sz w:val="20"/>
        </w:rPr>
        <w:t xml:space="preserve">100x) </w:t>
      </w:r>
      <w:r>
        <w:rPr>
          <w:rFonts w:ascii="Arial"/>
          <w:b/>
          <w:spacing w:val="-2"/>
          <w:sz w:val="20"/>
        </w:rPr>
        <w:t>posterior</w:t>
      </w:r>
    </w:p>
    <w:p w14:paraId="05DFCF3B">
      <w:pPr>
        <w:pStyle w:val="4"/>
        <w:rPr>
          <w:rFonts w:ascii="Arial"/>
          <w:b/>
        </w:rPr>
      </w:pPr>
    </w:p>
    <w:p w14:paraId="206B2249">
      <w:pPr>
        <w:pStyle w:val="4"/>
        <w:spacing w:before="2"/>
        <w:rPr>
          <w:rFonts w:ascii="Arial"/>
          <w:b/>
        </w:rPr>
      </w:pPr>
    </w:p>
    <w:p w14:paraId="13E3FBC1">
      <w:pPr>
        <w:spacing w:before="0"/>
        <w:ind w:left="319" w:right="0" w:firstLine="0"/>
        <w:jc w:val="both"/>
        <w:rPr>
          <w:sz w:val="20"/>
        </w:rPr>
      </w:pPr>
      <w:r>
        <w:rPr>
          <w:rFonts w:ascii="Arial"/>
          <w:b/>
          <w:sz w:val="20"/>
        </w:rPr>
        <w:t>Genus:</w:t>
      </w:r>
      <w:r>
        <w:rPr>
          <w:rFonts w:ascii="Arial"/>
          <w:b/>
          <w:spacing w:val="-11"/>
          <w:sz w:val="20"/>
        </w:rPr>
        <w:t xml:space="preserve"> </w:t>
      </w:r>
      <w:r>
        <w:rPr>
          <w:rFonts w:ascii="Arial"/>
          <w:b/>
          <w:i/>
          <w:sz w:val="20"/>
        </w:rPr>
        <w:t>Rotylenchulus</w:t>
      </w:r>
      <w:r>
        <w:rPr>
          <w:rFonts w:ascii="Arial"/>
          <w:b/>
          <w:i/>
          <w:spacing w:val="-10"/>
          <w:sz w:val="20"/>
        </w:rPr>
        <w:t xml:space="preserve"> </w:t>
      </w:r>
      <w:r>
        <w:rPr>
          <w:sz w:val="20"/>
        </w:rPr>
        <w:t>(Siddiqi,</w:t>
      </w:r>
      <w:r>
        <w:rPr>
          <w:spacing w:val="-9"/>
          <w:sz w:val="20"/>
        </w:rPr>
        <w:t xml:space="preserve"> </w:t>
      </w:r>
      <w:r>
        <w:rPr>
          <w:sz w:val="20"/>
        </w:rPr>
        <w:t>2000)</w:t>
      </w:r>
      <w:r>
        <w:rPr>
          <w:spacing w:val="-8"/>
          <w:sz w:val="20"/>
        </w:rPr>
        <w:t xml:space="preserve"> </w:t>
      </w:r>
      <w:r>
        <w:rPr>
          <w:sz w:val="20"/>
        </w:rPr>
        <w:t>(Figure</w:t>
      </w:r>
      <w:r>
        <w:rPr>
          <w:spacing w:val="-9"/>
          <w:sz w:val="20"/>
        </w:rPr>
        <w:t xml:space="preserve"> </w:t>
      </w:r>
      <w:r>
        <w:rPr>
          <w:spacing w:val="-5"/>
          <w:sz w:val="20"/>
        </w:rPr>
        <w:t>9)</w:t>
      </w:r>
    </w:p>
    <w:p w14:paraId="572C250C">
      <w:pPr>
        <w:pStyle w:val="4"/>
        <w:spacing w:before="2" w:line="237" w:lineRule="auto"/>
        <w:ind w:left="319" w:right="204"/>
        <w:jc w:val="both"/>
      </w:pPr>
      <w:r>
        <w:t xml:space="preserve">Small-sized (usually 0.5 mm or under); cephalic region continuous, with or without distinct annules; male stylet weaker than that of females; tail elongate-conoid; slender spicule in </w:t>
      </w:r>
      <w:r>
        <w:rPr>
          <w:spacing w:val="-2"/>
        </w:rPr>
        <w:t>males.</w:t>
      </w:r>
    </w:p>
    <w:p w14:paraId="1ADE9FBA">
      <w:pPr>
        <w:pStyle w:val="4"/>
        <w:rPr>
          <w:sz w:val="3"/>
        </w:rPr>
      </w:pPr>
    </w:p>
    <w:p w14:paraId="29AB9148">
      <w:pPr>
        <w:spacing w:line="240" w:lineRule="auto"/>
        <w:ind w:left="325" w:right="0" w:firstLine="0"/>
        <w:jc w:val="left"/>
        <w:rPr>
          <w:sz w:val="20"/>
        </w:rPr>
      </w:pPr>
      <w:r>
        <w:rPr>
          <w:position w:val="1"/>
          <w:sz w:val="20"/>
        </w:rPr>
        <mc:AlternateContent>
          <mc:Choice Requires="wpg">
            <w:drawing>
              <wp:inline distT="0" distB="0" distL="0" distR="0">
                <wp:extent cx="1725295" cy="1227455"/>
                <wp:effectExtent l="9525" t="0" r="0" b="1269"/>
                <wp:docPr id="57" name="Group 57"/>
                <wp:cNvGraphicFramePr/>
                <a:graphic xmlns:a="http://schemas.openxmlformats.org/drawingml/2006/main">
                  <a:graphicData uri="http://schemas.microsoft.com/office/word/2010/wordprocessingGroup">
                    <wpg:wgp>
                      <wpg:cNvGrpSpPr/>
                      <wpg:grpSpPr>
                        <a:xfrm>
                          <a:off x="0" y="0"/>
                          <a:ext cx="1725295" cy="1227455"/>
                          <a:chOff x="0" y="0"/>
                          <a:chExt cx="1725295" cy="1227455"/>
                        </a:xfrm>
                      </wpg:grpSpPr>
                      <pic:pic xmlns:pic="http://schemas.openxmlformats.org/drawingml/2006/picture">
                        <pic:nvPicPr>
                          <pic:cNvPr id="58" name="Image 58"/>
                          <pic:cNvPicPr/>
                        </pic:nvPicPr>
                        <pic:blipFill>
                          <a:blip r:embed="rId27" cstate="print"/>
                          <a:stretch>
                            <a:fillRect/>
                          </a:stretch>
                        </pic:blipFill>
                        <pic:spPr>
                          <a:xfrm>
                            <a:off x="9525" y="9524"/>
                            <a:ext cx="1706245" cy="1208405"/>
                          </a:xfrm>
                          <a:prstGeom prst="rect">
                            <a:avLst/>
                          </a:prstGeom>
                        </pic:spPr>
                      </pic:pic>
                      <wps:wsp>
                        <wps:cNvPr id="59" name="Textbox 59"/>
                        <wps:cNvSpPr txBox="1"/>
                        <wps:spPr>
                          <a:xfrm>
                            <a:off x="4762" y="4762"/>
                            <a:ext cx="1715770" cy="1217930"/>
                          </a:xfrm>
                          <a:prstGeom prst="rect">
                            <a:avLst/>
                          </a:prstGeom>
                          <a:ln w="9525">
                            <a:solidFill>
                              <a:srgbClr val="000000"/>
                            </a:solidFill>
                            <a:prstDash val="solid"/>
                          </a:ln>
                        </wps:spPr>
                        <wps:txbx>
                          <w:txbxContent>
                            <w:p w14:paraId="2C421D45">
                              <w:pPr>
                                <w:spacing w:before="0" w:line="240" w:lineRule="auto"/>
                                <w:rPr>
                                  <w:sz w:val="20"/>
                                </w:rPr>
                              </w:pPr>
                            </w:p>
                            <w:p w14:paraId="37287272">
                              <w:pPr>
                                <w:spacing w:before="0" w:line="240" w:lineRule="auto"/>
                                <w:rPr>
                                  <w:sz w:val="20"/>
                                </w:rPr>
                              </w:pPr>
                            </w:p>
                            <w:p w14:paraId="004BEE56">
                              <w:pPr>
                                <w:spacing w:before="0" w:line="240" w:lineRule="auto"/>
                                <w:rPr>
                                  <w:sz w:val="20"/>
                                </w:rPr>
                              </w:pPr>
                            </w:p>
                            <w:p w14:paraId="1A767657">
                              <w:pPr>
                                <w:spacing w:before="0" w:line="240" w:lineRule="auto"/>
                                <w:rPr>
                                  <w:sz w:val="20"/>
                                </w:rPr>
                              </w:pPr>
                            </w:p>
                            <w:p w14:paraId="05103A74">
                              <w:pPr>
                                <w:spacing w:before="0" w:line="240" w:lineRule="auto"/>
                                <w:rPr>
                                  <w:sz w:val="20"/>
                                </w:rPr>
                              </w:pPr>
                            </w:p>
                            <w:p w14:paraId="0BAC1F4F">
                              <w:pPr>
                                <w:spacing w:before="0" w:line="240" w:lineRule="auto"/>
                                <w:rPr>
                                  <w:sz w:val="20"/>
                                </w:rPr>
                              </w:pPr>
                            </w:p>
                            <w:p w14:paraId="72689F33">
                              <w:pPr>
                                <w:spacing w:before="2" w:line="240" w:lineRule="auto"/>
                                <w:rPr>
                                  <w:sz w:val="20"/>
                                </w:rPr>
                              </w:pPr>
                            </w:p>
                            <w:p w14:paraId="7D0816EB">
                              <w:pPr>
                                <w:spacing w:before="0"/>
                                <w:ind w:left="0" w:right="69" w:firstLine="0"/>
                                <w:jc w:val="right"/>
                                <w:rPr>
                                  <w:rFonts w:ascii="Arial"/>
                                  <w:b/>
                                  <w:sz w:val="20"/>
                                </w:rPr>
                              </w:pPr>
                              <w:r>
                                <w:rPr>
                                  <w:rFonts w:ascii="Arial"/>
                                  <w:b/>
                                  <w:spacing w:val="-10"/>
                                  <w:sz w:val="20"/>
                                </w:rPr>
                                <w:t>A</w:t>
                              </w:r>
                            </w:p>
                          </w:txbxContent>
                        </wps:txbx>
                        <wps:bodyPr wrap="square" lIns="0" tIns="0" rIns="0" bIns="0" rtlCol="0">
                          <a:noAutofit/>
                        </wps:bodyPr>
                      </wps:wsp>
                    </wpg:wgp>
                  </a:graphicData>
                </a:graphic>
              </wp:inline>
            </w:drawing>
          </mc:Choice>
          <mc:Fallback>
            <w:pict>
              <v:group id="_x0000_s1026" o:spid="_x0000_s1026" o:spt="203" style="height:96.65pt;width:135.85pt;" coordsize="1725295,1227455" o:gfxdata="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">
                <o:lock v:ext="edit" aspectratio="f"/>
                <v:shape id="Image 58" o:spid="_x0000_s1026" o:spt="75" type="#_x0000_t75" style="position:absolute;left:9525;top:9524;height:1208405;width:1706245;" filled="f" o:preferrelative="t" stroked="f" coordsize="21600,21600" o:gfxdata="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8x5augAAANsA&#10;AAAPAAAAAAAAAAEAIAAAACIAAABkcnMvZG93bnJldi54bWxQSwECFAAUAAAACACHTuJAMy8FnjsA&#10;AAA5AAAAEAAAAAAAAAABACAAAAAJAQAAZHJzL3NoYXBleG1sLnhtbFBLBQYAAAAABgAGAFsBAACz&#10;AwAAAAA=&#10;">
                  <v:fill on="f" focussize="0,0"/>
                  <v:stroke on="f"/>
                  <v:imagedata r:id="rId27" o:title=""/>
                  <o:lock v:ext="edit" aspectratio="f"/>
                </v:shape>
                <v:shape id="Textbox 59" o:spid="_x0000_s1026" o:spt="202" type="#_x0000_t202" style="position:absolute;left:4762;top:4762;height:1217930;width:1715770;" filled="f" stroked="t" coordsize="21600,21600" o:gfxdata="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b9cf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textbox inset="0mm,0mm,0mm,0mm">
                    <w:txbxContent>
                      <w:p w14:paraId="2C421D45">
                        <w:pPr>
                          <w:spacing w:before="0" w:line="240" w:lineRule="auto"/>
                          <w:rPr>
                            <w:sz w:val="20"/>
                          </w:rPr>
                        </w:pPr>
                      </w:p>
                      <w:p w14:paraId="37287272">
                        <w:pPr>
                          <w:spacing w:before="0" w:line="240" w:lineRule="auto"/>
                          <w:rPr>
                            <w:sz w:val="20"/>
                          </w:rPr>
                        </w:pPr>
                      </w:p>
                      <w:p w14:paraId="004BEE56">
                        <w:pPr>
                          <w:spacing w:before="0" w:line="240" w:lineRule="auto"/>
                          <w:rPr>
                            <w:sz w:val="20"/>
                          </w:rPr>
                        </w:pPr>
                      </w:p>
                      <w:p w14:paraId="1A767657">
                        <w:pPr>
                          <w:spacing w:before="0" w:line="240" w:lineRule="auto"/>
                          <w:rPr>
                            <w:sz w:val="20"/>
                          </w:rPr>
                        </w:pPr>
                      </w:p>
                      <w:p w14:paraId="05103A74">
                        <w:pPr>
                          <w:spacing w:before="0" w:line="240" w:lineRule="auto"/>
                          <w:rPr>
                            <w:sz w:val="20"/>
                          </w:rPr>
                        </w:pPr>
                      </w:p>
                      <w:p w14:paraId="0BAC1F4F">
                        <w:pPr>
                          <w:spacing w:before="0" w:line="240" w:lineRule="auto"/>
                          <w:rPr>
                            <w:sz w:val="20"/>
                          </w:rPr>
                        </w:pPr>
                      </w:p>
                      <w:p w14:paraId="72689F33">
                        <w:pPr>
                          <w:spacing w:before="2" w:line="240" w:lineRule="auto"/>
                          <w:rPr>
                            <w:sz w:val="20"/>
                          </w:rPr>
                        </w:pPr>
                      </w:p>
                      <w:p w14:paraId="7D0816EB">
                        <w:pPr>
                          <w:spacing w:before="0"/>
                          <w:ind w:left="0" w:right="69" w:firstLine="0"/>
                          <w:jc w:val="right"/>
                          <w:rPr>
                            <w:rFonts w:ascii="Arial"/>
                            <w:b/>
                            <w:sz w:val="20"/>
                          </w:rPr>
                        </w:pPr>
                        <w:r>
                          <w:rPr>
                            <w:rFonts w:ascii="Arial"/>
                            <w:b/>
                            <w:spacing w:val="-10"/>
                            <w:sz w:val="20"/>
                          </w:rPr>
                          <w:t>A</w:t>
                        </w:r>
                      </w:p>
                    </w:txbxContent>
                  </v:textbox>
                </v:shape>
                <w10:wrap type="none"/>
                <w10:anchorlock/>
              </v:group>
            </w:pict>
          </mc:Fallback>
        </mc:AlternateContent>
      </w:r>
      <w:r>
        <w:rPr>
          <w:rFonts w:ascii="Times New Roman"/>
          <w:spacing w:val="18"/>
          <w:position w:val="1"/>
          <w:sz w:val="20"/>
        </w:rPr>
        <w:t xml:space="preserve"> </w:t>
      </w:r>
      <w:r>
        <w:rPr>
          <w:spacing w:val="18"/>
          <w:sz w:val="20"/>
        </w:rPr>
        <mc:AlternateContent>
          <mc:Choice Requires="wpg">
            <w:drawing>
              <wp:inline distT="0" distB="0" distL="0" distR="0">
                <wp:extent cx="3444875" cy="1235710"/>
                <wp:effectExtent l="9525" t="0" r="0" b="2540"/>
                <wp:docPr id="60" name="Group 60"/>
                <wp:cNvGraphicFramePr/>
                <a:graphic xmlns:a="http://schemas.openxmlformats.org/drawingml/2006/main">
                  <a:graphicData uri="http://schemas.microsoft.com/office/word/2010/wordprocessingGroup">
                    <wpg:wgp>
                      <wpg:cNvGrpSpPr/>
                      <wpg:grpSpPr>
                        <a:xfrm>
                          <a:off x="0" y="0"/>
                          <a:ext cx="3444875" cy="1235710"/>
                          <a:chOff x="0" y="0"/>
                          <a:chExt cx="3444875" cy="1235710"/>
                        </a:xfrm>
                      </wpg:grpSpPr>
                      <pic:pic xmlns:pic="http://schemas.openxmlformats.org/drawingml/2006/picture">
                        <pic:nvPicPr>
                          <pic:cNvPr id="61" name="Image 61"/>
                          <pic:cNvPicPr/>
                        </pic:nvPicPr>
                        <pic:blipFill>
                          <a:blip r:embed="rId28" cstate="print"/>
                          <a:stretch>
                            <a:fillRect/>
                          </a:stretch>
                        </pic:blipFill>
                        <pic:spPr>
                          <a:xfrm>
                            <a:off x="9525" y="9524"/>
                            <a:ext cx="1693545" cy="1216660"/>
                          </a:xfrm>
                          <a:prstGeom prst="rect">
                            <a:avLst/>
                          </a:prstGeom>
                        </pic:spPr>
                      </pic:pic>
                      <wps:wsp>
                        <wps:cNvPr id="62" name="Graphic 62"/>
                        <wps:cNvSpPr/>
                        <wps:spPr>
                          <a:xfrm>
                            <a:off x="4762" y="4762"/>
                            <a:ext cx="1703070" cy="1226185"/>
                          </a:xfrm>
                          <a:custGeom>
                            <a:avLst/>
                            <a:gdLst/>
                            <a:ahLst/>
                            <a:cxnLst/>
                            <a:rect l="l" t="t" r="r" b="b"/>
                            <a:pathLst>
                              <a:path w="1703070" h="1226185">
                                <a:moveTo>
                                  <a:pt x="1703070" y="0"/>
                                </a:moveTo>
                                <a:lnTo>
                                  <a:pt x="1703070" y="1226184"/>
                                </a:lnTo>
                                <a:lnTo>
                                  <a:pt x="0" y="1226184"/>
                                </a:lnTo>
                                <a:lnTo>
                                  <a:pt x="1" y="0"/>
                                </a:lnTo>
                                <a:lnTo>
                                  <a:pt x="1703070" y="0"/>
                                </a:lnTo>
                                <a:close/>
                              </a:path>
                            </a:pathLst>
                          </a:custGeom>
                          <a:ln w="9525">
                            <a:solidFill>
                              <a:srgbClr val="000000"/>
                            </a:solidFill>
                            <a:prstDash val="solid"/>
                          </a:ln>
                        </wps:spPr>
                        <wps:bodyPr wrap="square" lIns="0" tIns="0" rIns="0" bIns="0" rtlCol="0">
                          <a:noAutofit/>
                        </wps:bodyPr>
                      </wps:wsp>
                      <pic:pic xmlns:pic="http://schemas.openxmlformats.org/drawingml/2006/picture">
                        <pic:nvPicPr>
                          <pic:cNvPr id="63" name="Image 63"/>
                          <pic:cNvPicPr/>
                        </pic:nvPicPr>
                        <pic:blipFill>
                          <a:blip r:embed="rId29" cstate="print"/>
                          <a:stretch>
                            <a:fillRect/>
                          </a:stretch>
                        </pic:blipFill>
                        <pic:spPr>
                          <a:xfrm>
                            <a:off x="1753871" y="16511"/>
                            <a:ext cx="1681480" cy="1207770"/>
                          </a:xfrm>
                          <a:prstGeom prst="rect">
                            <a:avLst/>
                          </a:prstGeom>
                        </pic:spPr>
                      </pic:pic>
                      <wps:wsp>
                        <wps:cNvPr id="64" name="Graphic 64"/>
                        <wps:cNvSpPr/>
                        <wps:spPr>
                          <a:xfrm>
                            <a:off x="1749109" y="11748"/>
                            <a:ext cx="1691005" cy="1217295"/>
                          </a:xfrm>
                          <a:custGeom>
                            <a:avLst/>
                            <a:gdLst/>
                            <a:ahLst/>
                            <a:cxnLst/>
                            <a:rect l="l" t="t" r="r" b="b"/>
                            <a:pathLst>
                              <a:path w="1691005" h="1217295">
                                <a:moveTo>
                                  <a:pt x="0" y="0"/>
                                </a:moveTo>
                                <a:lnTo>
                                  <a:pt x="1691005" y="0"/>
                                </a:lnTo>
                                <a:lnTo>
                                  <a:pt x="1691005" y="1217295"/>
                                </a:lnTo>
                                <a:lnTo>
                                  <a:pt x="0" y="1217295"/>
                                </a:lnTo>
                                <a:lnTo>
                                  <a:pt x="0" y="0"/>
                                </a:lnTo>
                                <a:close/>
                              </a:path>
                            </a:pathLst>
                          </a:custGeom>
                          <a:ln w="9525">
                            <a:solidFill>
                              <a:srgbClr val="000000"/>
                            </a:solidFill>
                            <a:prstDash val="solid"/>
                          </a:ln>
                        </wps:spPr>
                        <wps:bodyPr wrap="square" lIns="0" tIns="0" rIns="0" bIns="0" rtlCol="0">
                          <a:noAutofit/>
                        </wps:bodyPr>
                      </wps:wsp>
                      <wps:wsp>
                        <wps:cNvPr id="65" name="Textbox 65"/>
                        <wps:cNvSpPr txBox="1"/>
                        <wps:spPr>
                          <a:xfrm>
                            <a:off x="3304667" y="1042382"/>
                            <a:ext cx="105410" cy="143510"/>
                          </a:xfrm>
                          <a:prstGeom prst="rect">
                            <a:avLst/>
                          </a:prstGeom>
                        </wps:spPr>
                        <wps:txbx>
                          <w:txbxContent>
                            <w:p w14:paraId="23DDD78B">
                              <w:pPr>
                                <w:spacing w:before="0" w:line="225" w:lineRule="exact"/>
                                <w:ind w:left="0" w:right="0" w:firstLine="0"/>
                                <w:jc w:val="left"/>
                                <w:rPr>
                                  <w:rFonts w:ascii="Arial"/>
                                  <w:b/>
                                  <w:sz w:val="20"/>
                                </w:rPr>
                              </w:pPr>
                              <w:r>
                                <w:rPr>
                                  <w:rFonts w:ascii="Arial"/>
                                  <w:b/>
                                  <w:spacing w:val="-10"/>
                                  <w:sz w:val="20"/>
                                </w:rPr>
                                <w:t>C</w:t>
                              </w:r>
                            </w:p>
                          </w:txbxContent>
                        </wps:txbx>
                        <wps:bodyPr wrap="square" lIns="0" tIns="0" rIns="0" bIns="0" rtlCol="0">
                          <a:noAutofit/>
                        </wps:bodyPr>
                      </wps:wsp>
                      <wps:wsp>
                        <wps:cNvPr id="66" name="Textbox 66"/>
                        <wps:cNvSpPr txBox="1"/>
                        <wps:spPr>
                          <a:xfrm>
                            <a:off x="1561211" y="1042382"/>
                            <a:ext cx="105410" cy="143510"/>
                          </a:xfrm>
                          <a:prstGeom prst="rect">
                            <a:avLst/>
                          </a:prstGeom>
                        </wps:spPr>
                        <wps:txbx>
                          <w:txbxContent>
                            <w:p w14:paraId="55E11D5F">
                              <w:pPr>
                                <w:spacing w:before="0" w:line="225" w:lineRule="exact"/>
                                <w:ind w:left="0" w:right="0" w:firstLine="0"/>
                                <w:jc w:val="left"/>
                                <w:rPr>
                                  <w:rFonts w:ascii="Arial"/>
                                  <w:b/>
                                  <w:sz w:val="20"/>
                                </w:rPr>
                              </w:pPr>
                              <w:r>
                                <w:rPr>
                                  <w:rFonts w:ascii="Arial"/>
                                  <w:b/>
                                  <w:spacing w:val="-10"/>
                                  <w:sz w:val="20"/>
                                </w:rPr>
                                <w:t>B</w:t>
                              </w:r>
                            </w:p>
                          </w:txbxContent>
                        </wps:txbx>
                        <wps:bodyPr wrap="square" lIns="0" tIns="0" rIns="0" bIns="0" rtlCol="0">
                          <a:noAutofit/>
                        </wps:bodyPr>
                      </wps:wsp>
                      <wps:wsp>
                        <wps:cNvPr id="67" name="Textbox 67"/>
                        <wps:cNvSpPr txBox="1"/>
                        <wps:spPr>
                          <a:xfrm>
                            <a:off x="470027" y="511292"/>
                            <a:ext cx="97790" cy="170815"/>
                          </a:xfrm>
                          <a:prstGeom prst="rect">
                            <a:avLst/>
                          </a:prstGeom>
                        </wps:spPr>
                        <wps:txbx>
                          <w:txbxContent>
                            <w:p w14:paraId="4E85411A">
                              <w:pPr>
                                <w:spacing w:before="0" w:line="268" w:lineRule="exact"/>
                                <w:ind w:left="0" w:right="0" w:firstLine="0"/>
                                <w:jc w:val="left"/>
                                <w:rPr>
                                  <w:rFonts w:ascii="Arial"/>
                                  <w:b/>
                                  <w:sz w:val="24"/>
                                </w:rPr>
                              </w:pPr>
                              <w:r>
                                <w:rPr>
                                  <w:rFonts w:ascii="Arial"/>
                                  <w:b/>
                                  <w:spacing w:val="-10"/>
                                  <w:sz w:val="24"/>
                                </w:rPr>
                                <w:t>s</w:t>
                              </w:r>
                            </w:p>
                          </w:txbxContent>
                        </wps:txbx>
                        <wps:bodyPr wrap="square" lIns="0" tIns="0" rIns="0" bIns="0" rtlCol="0">
                          <a:noAutofit/>
                        </wps:bodyPr>
                      </wps:wsp>
                    </wpg:wgp>
                  </a:graphicData>
                </a:graphic>
              </wp:inline>
            </w:drawing>
          </mc:Choice>
          <mc:Fallback>
            <w:pict>
              <v:group id="_x0000_s1026" o:spid="_x0000_s1026" o:spt="203" style="height:97.3pt;width:271.25pt;" coordsize="3444875,1235710" o:gfxdata="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ZlLvJvQAAAKcBAAAZ&#10;AAAAZHJzL19yZWxzL2Uyb0RvYy54bWwucmVsc72QywrCMBBF94L/EGZv03YhIqZuRHAr+gFDMk2j&#10;zYMkiv69AUEUBHcuZ4Z77mFW65sd2ZViMt4JaKoaGDnplXFawPGwnS2ApYxO4egdCbhTgnU3naz2&#10;NGIuoTSYkFihuCRgyDksOU9yIIup8oFcufQ+WsxljJoHlGfUxNu6nvP4zoDug8l2SkDcqRbY4R5K&#10;82+273sjaePlxZLLXyq4saW7ADFqygIsKYPPZVudAmng3yWa/0g0Lwn+8d7uAV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">
                <o:lock v:ext="edit" aspectratio="f"/>
                <v:shape id="Image 61" o:spid="_x0000_s1026" o:spt="75" type="#_x0000_t75" style="position:absolute;left:9525;top:9524;height:1216660;width:1693545;" filled="f" o:preferrelative="t" stroked="f" coordsize="21600,21600" o:gfxdata="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tOwy/&#10;AAAA2wAAAA8AAAAAAAAAAQAgAAAAIgAAAGRycy9kb3ducmV2LnhtbFBLAQIUABQAAAAIAIdO4kAz&#10;LwWeOwAAADkAAAAQAAAAAAAAAAEAIAAAAA4BAABkcnMvc2hhcGV4bWwueG1sUEsFBgAAAAAGAAYA&#10;WwEAALgDAAAAAA==&#10;">
                  <v:fill on="f" focussize="0,0"/>
                  <v:stroke on="f"/>
                  <v:imagedata r:id="rId28" o:title=""/>
                  <o:lock v:ext="edit" aspectratio="f"/>
                </v:shape>
                <v:shape id="Graphic 62" o:spid="_x0000_s1026" o:spt="100" style="position:absolute;left:4762;top:4762;height:1226185;width:1703070;" filled="f" stroked="t" coordsize="1703070,1226185" o:gfxdata="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k6wy/&#10;AAAA2wAAAA8AAAAAAAAAAQAgAAAAIgAAAGRycy9kb3ducmV2LnhtbFBLAQIUABQAAAAIAIdO4kAz&#10;LwWeOwAAADkAAAAQAAAAAAAAAAEAIAAAAA4BAABkcnMvc2hhcGV4bWwueG1sUEsFBgAAAAAGAAYA&#10;WwEAALgDAAAAAA==&#10;" path="m1703070,0l1703070,1226184,0,1226184,1,0,1703070,0xe">
                  <v:fill on="f" focussize="0,0"/>
                  <v:stroke color="#000000" joinstyle="round"/>
                  <v:imagedata o:title=""/>
                  <o:lock v:ext="edit" aspectratio="f"/>
                  <v:textbox inset="0mm,0mm,0mm,0mm"/>
                </v:shape>
                <v:shape id="Image 63" o:spid="_x0000_s1026" o:spt="75" type="#_x0000_t75" style="position:absolute;left:1753871;top:16511;height:1207770;width:1681480;" filled="f" o:preferrelative="t" stroked="f" coordsize="21600,21600" o:gfxdata="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9swC/&#10;AAAA2wAAAA8AAAAAAAAAAQAgAAAAIgAAAGRycy9kb3ducmV2LnhtbFBLAQIUABQAAAAIAIdO4kAz&#10;LwWeOwAAADkAAAAQAAAAAAAAAAEAIAAAAA4BAABkcnMvc2hhcGV4bWwueG1sUEsFBgAAAAAGAAYA&#10;WwEAALgDAAAAAA==&#10;">
                  <v:fill on="f" focussize="0,0"/>
                  <v:stroke on="f"/>
                  <v:imagedata r:id="rId29" o:title=""/>
                  <o:lock v:ext="edit" aspectratio="f"/>
                </v:shape>
                <v:shape id="Graphic 64" o:spid="_x0000_s1026" o:spt="100" style="position:absolute;left:1749109;top:11748;height:1217295;width:1691005;" filled="f" stroked="t" coordsize="1691005,1217295" o:gfxdata="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8ToLu8AAAA&#10;2wAAAA8AAAAAAAAAAQAgAAAAIgAAAGRycy9kb3ducmV2LnhtbFBLAQIUABQAAAAIAIdO4kAzLwWe&#10;OwAAADkAAAAQAAAAAAAAAAEAIAAAAAsBAABkcnMvc2hhcGV4bWwueG1sUEsFBgAAAAAGAAYAWwEA&#10;ALUDAAAAAA==&#10;" path="m0,0l1691005,0,1691005,1217295,0,1217295,0,0xe">
                  <v:fill on="f" focussize="0,0"/>
                  <v:stroke color="#000000" joinstyle="round"/>
                  <v:imagedata o:title=""/>
                  <o:lock v:ext="edit" aspectratio="f"/>
                  <v:textbox inset="0mm,0mm,0mm,0mm"/>
                </v:shape>
                <v:shape id="Textbox 65" o:spid="_x0000_s1026" o:spt="202" type="#_x0000_t202" style="position:absolute;left:3304667;top:1042382;height:143510;width:105410;"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3DDD78B">
                        <w:pPr>
                          <w:spacing w:before="0" w:line="225" w:lineRule="exact"/>
                          <w:ind w:left="0" w:right="0" w:firstLine="0"/>
                          <w:jc w:val="left"/>
                          <w:rPr>
                            <w:rFonts w:ascii="Arial"/>
                            <w:b/>
                            <w:sz w:val="20"/>
                          </w:rPr>
                        </w:pPr>
                        <w:r>
                          <w:rPr>
                            <w:rFonts w:ascii="Arial"/>
                            <w:b/>
                            <w:spacing w:val="-10"/>
                            <w:sz w:val="20"/>
                          </w:rPr>
                          <w:t>C</w:t>
                        </w:r>
                      </w:p>
                    </w:txbxContent>
                  </v:textbox>
                </v:shape>
                <v:shape id="Textbox 66" o:spid="_x0000_s1026" o:spt="202" type="#_x0000_t202" style="position:absolute;left:1561211;top:1042382;height:143510;width:105410;"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5E11D5F">
                        <w:pPr>
                          <w:spacing w:before="0" w:line="225" w:lineRule="exact"/>
                          <w:ind w:left="0" w:right="0" w:firstLine="0"/>
                          <w:jc w:val="left"/>
                          <w:rPr>
                            <w:rFonts w:ascii="Arial"/>
                            <w:b/>
                            <w:sz w:val="20"/>
                          </w:rPr>
                        </w:pPr>
                        <w:r>
                          <w:rPr>
                            <w:rFonts w:ascii="Arial"/>
                            <w:b/>
                            <w:spacing w:val="-10"/>
                            <w:sz w:val="20"/>
                          </w:rPr>
                          <w:t>B</w:t>
                        </w:r>
                      </w:p>
                    </w:txbxContent>
                  </v:textbox>
                </v:shape>
                <v:shape id="Textbox 67" o:spid="_x0000_s1026" o:spt="202" type="#_x0000_t202" style="position:absolute;left:470027;top:511292;height:170815;width:97790;" filled="f" stroked="f" coordsize="21600,21600" o:gfxdata="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Ua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E85411A">
                        <w:pPr>
                          <w:spacing w:before="0" w:line="268" w:lineRule="exact"/>
                          <w:ind w:left="0" w:right="0" w:firstLine="0"/>
                          <w:jc w:val="left"/>
                          <w:rPr>
                            <w:rFonts w:ascii="Arial"/>
                            <w:b/>
                            <w:sz w:val="24"/>
                          </w:rPr>
                        </w:pPr>
                        <w:r>
                          <w:rPr>
                            <w:rFonts w:ascii="Arial"/>
                            <w:b/>
                            <w:spacing w:val="-10"/>
                            <w:sz w:val="24"/>
                          </w:rPr>
                          <w:t>s</w:t>
                        </w:r>
                      </w:p>
                    </w:txbxContent>
                  </v:textbox>
                </v:shape>
                <w10:wrap type="none"/>
                <w10:anchorlock/>
              </v:group>
            </w:pict>
          </mc:Fallback>
        </mc:AlternateContent>
      </w:r>
    </w:p>
    <w:p w14:paraId="6919476E">
      <w:pPr>
        <w:pStyle w:val="4"/>
        <w:spacing w:before="66"/>
      </w:pPr>
    </w:p>
    <w:p w14:paraId="1F5692D0">
      <w:pPr>
        <w:spacing w:before="0"/>
        <w:ind w:left="2740" w:right="203" w:hanging="2184"/>
        <w:jc w:val="left"/>
        <w:rPr>
          <w:rFonts w:ascii="Arial"/>
          <w:b/>
          <w:sz w:val="20"/>
        </w:rPr>
      </w:pPr>
      <w:r>
        <w:rPr>
          <w:rFonts w:ascii="Arial"/>
          <w:b/>
          <w:sz w:val="20"/>
        </w:rPr>
        <w:t>Fig</w:t>
      </w:r>
      <w:r>
        <w:rPr>
          <w:rFonts w:ascii="Arial"/>
          <w:b/>
          <w:spacing w:val="-3"/>
          <w:sz w:val="20"/>
        </w:rPr>
        <w:t xml:space="preserve"> </w:t>
      </w:r>
      <w:r>
        <w:rPr>
          <w:rFonts w:ascii="Arial"/>
          <w:b/>
          <w:sz w:val="20"/>
        </w:rPr>
        <w:t>9.</w:t>
      </w:r>
      <w:r>
        <w:rPr>
          <w:rFonts w:ascii="Arial"/>
          <w:b/>
          <w:spacing w:val="-3"/>
          <w:sz w:val="20"/>
        </w:rPr>
        <w:t xml:space="preserve"> </w:t>
      </w:r>
      <w:r>
        <w:rPr>
          <w:rFonts w:ascii="Arial"/>
          <w:b/>
          <w:sz w:val="20"/>
        </w:rPr>
        <w:t>Genus:</w:t>
      </w:r>
      <w:r>
        <w:rPr>
          <w:rFonts w:ascii="Arial"/>
          <w:b/>
          <w:spacing w:val="-3"/>
          <w:sz w:val="20"/>
        </w:rPr>
        <w:t xml:space="preserve"> </w:t>
      </w:r>
      <w:r>
        <w:rPr>
          <w:rFonts w:ascii="Arial"/>
          <w:b/>
          <w:i/>
          <w:sz w:val="20"/>
        </w:rPr>
        <w:t>Rotylenchulus</w:t>
      </w:r>
      <w:r>
        <w:rPr>
          <w:rFonts w:ascii="Arial"/>
          <w:b/>
          <w:i/>
          <w:spacing w:val="-4"/>
          <w:sz w:val="20"/>
        </w:rPr>
        <w:t xml:space="preserve"> </w:t>
      </w:r>
      <w:r>
        <w:rPr>
          <w:rFonts w:ascii="Arial"/>
          <w:b/>
          <w:sz w:val="20"/>
        </w:rPr>
        <w:t>(A,</w:t>
      </w:r>
      <w:r>
        <w:rPr>
          <w:rFonts w:ascii="Arial"/>
          <w:b/>
          <w:spacing w:val="-3"/>
          <w:sz w:val="20"/>
        </w:rPr>
        <w:t xml:space="preserve"> </w:t>
      </w:r>
      <w:r>
        <w:rPr>
          <w:rFonts w:ascii="Arial"/>
          <w:b/>
          <w:sz w:val="20"/>
        </w:rPr>
        <w:t>10x)</w:t>
      </w:r>
      <w:r>
        <w:rPr>
          <w:rFonts w:ascii="Arial"/>
          <w:b/>
          <w:spacing w:val="-3"/>
          <w:sz w:val="20"/>
        </w:rPr>
        <w:t xml:space="preserve"> </w:t>
      </w:r>
      <w:r>
        <w:rPr>
          <w:rFonts w:ascii="Arial"/>
          <w:b/>
          <w:sz w:val="20"/>
        </w:rPr>
        <w:t>whole</w:t>
      </w:r>
      <w:r>
        <w:rPr>
          <w:rFonts w:ascii="Arial"/>
          <w:b/>
          <w:spacing w:val="-3"/>
          <w:sz w:val="20"/>
        </w:rPr>
        <w:t xml:space="preserve"> </w:t>
      </w:r>
      <w:r>
        <w:rPr>
          <w:rFonts w:ascii="Arial"/>
          <w:b/>
          <w:sz w:val="20"/>
        </w:rPr>
        <w:t>body;</w:t>
      </w:r>
      <w:r>
        <w:rPr>
          <w:rFonts w:ascii="Arial"/>
          <w:b/>
          <w:spacing w:val="-3"/>
          <w:sz w:val="20"/>
        </w:rPr>
        <w:t xml:space="preserve"> </w:t>
      </w:r>
      <w:r>
        <w:rPr>
          <w:rFonts w:ascii="Arial"/>
          <w:b/>
          <w:sz w:val="20"/>
        </w:rPr>
        <w:t>(B,</w:t>
      </w:r>
      <w:r>
        <w:rPr>
          <w:rFonts w:ascii="Arial"/>
          <w:b/>
          <w:spacing w:val="-3"/>
          <w:sz w:val="20"/>
        </w:rPr>
        <w:t xml:space="preserve"> </w:t>
      </w:r>
      <w:r>
        <w:rPr>
          <w:rFonts w:ascii="Arial"/>
          <w:b/>
          <w:sz w:val="20"/>
        </w:rPr>
        <w:t>100x)</w:t>
      </w:r>
      <w:r>
        <w:rPr>
          <w:rFonts w:ascii="Arial"/>
          <w:b/>
          <w:spacing w:val="-3"/>
          <w:sz w:val="20"/>
        </w:rPr>
        <w:t xml:space="preserve"> </w:t>
      </w:r>
      <w:r>
        <w:rPr>
          <w:rFonts w:ascii="Arial"/>
          <w:b/>
          <w:sz w:val="20"/>
        </w:rPr>
        <w:t>posterior</w:t>
      </w:r>
      <w:r>
        <w:rPr>
          <w:rFonts w:ascii="Arial"/>
          <w:b/>
          <w:spacing w:val="-3"/>
          <w:sz w:val="20"/>
        </w:rPr>
        <w:t xml:space="preserve"> </w:t>
      </w:r>
      <w:r>
        <w:rPr>
          <w:rFonts w:ascii="Arial"/>
          <w:b/>
          <w:sz w:val="20"/>
        </w:rPr>
        <w:t>showing</w:t>
      </w:r>
      <w:r>
        <w:rPr>
          <w:rFonts w:ascii="Arial"/>
          <w:b/>
          <w:spacing w:val="-3"/>
          <w:sz w:val="20"/>
        </w:rPr>
        <w:t xml:space="preserve"> </w:t>
      </w:r>
      <w:r>
        <w:rPr>
          <w:rFonts w:ascii="Arial"/>
          <w:b/>
          <w:sz w:val="20"/>
        </w:rPr>
        <w:t>the male spicule; and (C, 100x) anterior</w:t>
      </w:r>
    </w:p>
    <w:p w14:paraId="503AB8D6">
      <w:pPr>
        <w:spacing w:after="0"/>
        <w:jc w:val="left"/>
        <w:rPr>
          <w:rFonts w:ascii="Arial"/>
          <w:b/>
          <w:sz w:val="20"/>
        </w:rPr>
        <w:sectPr>
          <w:pgSz w:w="12240" w:h="15840"/>
          <w:pgMar w:top="1320" w:right="1800" w:bottom="280" w:left="0" w:header="44" w:footer="0" w:gutter="0"/>
          <w:cols w:equalWidth="0" w:num="2">
            <w:col w:w="1666" w:space="40"/>
            <w:col w:w="8734"/>
          </w:cols>
        </w:sectPr>
      </w:pPr>
    </w:p>
    <w:p w14:paraId="09450855">
      <w:pPr>
        <w:spacing w:before="80" w:line="253" w:lineRule="exact"/>
        <w:ind w:left="0" w:right="0" w:firstLine="0"/>
        <w:jc w:val="right"/>
        <w:rPr>
          <w:rFonts w:ascii="Times New Roman"/>
          <w:sz w:val="24"/>
        </w:rPr>
      </w:pPr>
      <w:r>
        <w:rPr>
          <w:rFonts w:ascii="Times New Roman"/>
          <w:spacing w:val="-5"/>
          <w:sz w:val="24"/>
        </w:rPr>
        <w:t>298</w:t>
      </w:r>
    </w:p>
    <w:p w14:paraId="564E7BF1">
      <w:pPr>
        <w:spacing w:before="0" w:line="230" w:lineRule="exact"/>
        <w:ind w:left="0" w:right="0" w:firstLine="0"/>
        <w:jc w:val="right"/>
        <w:rPr>
          <w:rFonts w:ascii="Times New Roman"/>
          <w:sz w:val="24"/>
        </w:rPr>
      </w:pPr>
      <w:r>
        <w:rPr>
          <w:rFonts w:ascii="Times New Roman"/>
          <w:spacing w:val="-5"/>
          <w:sz w:val="24"/>
        </w:rPr>
        <w:t>299</w:t>
      </w:r>
    </w:p>
    <w:p w14:paraId="743DDB61">
      <w:pPr>
        <w:spacing w:before="0" w:line="230" w:lineRule="exact"/>
        <w:ind w:left="0" w:right="0" w:firstLine="0"/>
        <w:jc w:val="right"/>
        <w:rPr>
          <w:rFonts w:ascii="Times New Roman"/>
          <w:sz w:val="24"/>
        </w:rPr>
      </w:pPr>
      <w:r>
        <w:rPr>
          <w:rFonts w:ascii="Times New Roman"/>
          <w:spacing w:val="-5"/>
          <w:sz w:val="24"/>
        </w:rPr>
        <w:t>300</w:t>
      </w:r>
    </w:p>
    <w:p w14:paraId="6617CB66">
      <w:pPr>
        <w:spacing w:before="0" w:line="230" w:lineRule="exact"/>
        <w:ind w:left="0" w:right="0" w:firstLine="0"/>
        <w:jc w:val="right"/>
        <w:rPr>
          <w:rFonts w:ascii="Times New Roman"/>
          <w:sz w:val="24"/>
        </w:rPr>
      </w:pPr>
      <w:r>
        <w:rPr>
          <w:rFonts w:ascii="Times New Roman"/>
          <w:spacing w:val="-5"/>
          <w:sz w:val="24"/>
        </w:rPr>
        <w:t>301</w:t>
      </w:r>
    </w:p>
    <w:p w14:paraId="46A8A030">
      <w:pPr>
        <w:spacing w:before="0" w:line="228" w:lineRule="exact"/>
        <w:ind w:left="0" w:right="0" w:firstLine="0"/>
        <w:jc w:val="right"/>
        <w:rPr>
          <w:rFonts w:ascii="Times New Roman"/>
          <w:sz w:val="24"/>
        </w:rPr>
      </w:pPr>
      <w:r>
        <w:rPr>
          <w:rFonts w:ascii="Times New Roman"/>
          <w:spacing w:val="-5"/>
          <w:sz w:val="24"/>
        </w:rPr>
        <w:t>302</w:t>
      </w:r>
    </w:p>
    <w:p w14:paraId="7F0B667F">
      <w:pPr>
        <w:spacing w:before="0" w:line="228" w:lineRule="exact"/>
        <w:ind w:left="0" w:right="0" w:firstLine="0"/>
        <w:jc w:val="right"/>
        <w:rPr>
          <w:rFonts w:ascii="Times New Roman"/>
          <w:sz w:val="24"/>
        </w:rPr>
      </w:pPr>
      <w:r>
        <w:rPr>
          <w:rFonts w:ascii="Times New Roman"/>
          <w:spacing w:val="-5"/>
          <w:sz w:val="24"/>
        </w:rPr>
        <w:t>303</w:t>
      </w:r>
    </w:p>
    <w:p w14:paraId="5ED867D4">
      <w:pPr>
        <w:spacing w:before="0" w:line="230" w:lineRule="exact"/>
        <w:ind w:left="0" w:right="0" w:firstLine="0"/>
        <w:jc w:val="right"/>
        <w:rPr>
          <w:rFonts w:ascii="Times New Roman"/>
          <w:sz w:val="24"/>
        </w:rPr>
      </w:pPr>
      <w:r>
        <w:rPr>
          <w:rFonts w:ascii="Times New Roman"/>
          <w:spacing w:val="-5"/>
          <w:sz w:val="24"/>
        </w:rPr>
        <w:t>304</w:t>
      </w:r>
    </w:p>
    <w:p w14:paraId="06854CBA">
      <w:pPr>
        <w:spacing w:before="0" w:line="230" w:lineRule="exact"/>
        <w:ind w:left="0" w:right="0" w:firstLine="0"/>
        <w:jc w:val="right"/>
        <w:rPr>
          <w:rFonts w:ascii="Times New Roman"/>
          <w:sz w:val="24"/>
        </w:rPr>
      </w:pPr>
      <w:r>
        <w:rPr>
          <w:rFonts w:ascii="Times New Roman"/>
          <w:spacing w:val="-5"/>
          <w:sz w:val="24"/>
        </w:rPr>
        <w:t>305</w:t>
      </w:r>
    </w:p>
    <w:p w14:paraId="4164E032">
      <w:pPr>
        <w:spacing w:before="0" w:line="230" w:lineRule="exact"/>
        <w:ind w:left="0" w:right="0" w:firstLine="0"/>
        <w:jc w:val="right"/>
        <w:rPr>
          <w:rFonts w:ascii="Times New Roman"/>
          <w:sz w:val="24"/>
        </w:rPr>
      </w:pPr>
      <w:r>
        <w:rPr>
          <w:rFonts w:ascii="Times New Roman"/>
          <w:spacing w:val="-5"/>
          <w:sz w:val="24"/>
        </w:rPr>
        <w:t>306</w:t>
      </w:r>
    </w:p>
    <w:p w14:paraId="1A5051CC">
      <w:pPr>
        <w:spacing w:before="0" w:line="230" w:lineRule="exact"/>
        <w:ind w:left="0" w:right="0" w:firstLine="0"/>
        <w:jc w:val="right"/>
        <w:rPr>
          <w:rFonts w:ascii="Times New Roman"/>
          <w:sz w:val="24"/>
        </w:rPr>
      </w:pPr>
      <w:r>
        <w:rPr>
          <w:rFonts w:ascii="Times New Roman"/>
          <w:spacing w:val="-5"/>
          <w:sz w:val="24"/>
        </w:rPr>
        <w:t>307</w:t>
      </w:r>
    </w:p>
    <w:p w14:paraId="232EDC2A">
      <w:pPr>
        <w:spacing w:before="0" w:line="230" w:lineRule="exact"/>
        <w:ind w:left="0" w:right="0" w:firstLine="0"/>
        <w:jc w:val="right"/>
        <w:rPr>
          <w:rFonts w:ascii="Times New Roman"/>
          <w:sz w:val="24"/>
        </w:rPr>
      </w:pPr>
      <w:r>
        <w:rPr>
          <w:rFonts w:ascii="Times New Roman"/>
          <w:spacing w:val="-5"/>
          <w:sz w:val="24"/>
        </w:rPr>
        <w:t>308</w:t>
      </w:r>
    </w:p>
    <w:p w14:paraId="2773E8C2">
      <w:pPr>
        <w:spacing w:before="0" w:line="230" w:lineRule="exact"/>
        <w:ind w:left="0" w:right="0" w:firstLine="0"/>
        <w:jc w:val="right"/>
        <w:rPr>
          <w:rFonts w:ascii="Times New Roman"/>
          <w:sz w:val="24"/>
        </w:rPr>
      </w:pPr>
      <w:r>
        <w:rPr>
          <w:rFonts w:ascii="Times New Roman"/>
          <w:spacing w:val="-5"/>
          <w:sz w:val="24"/>
        </w:rPr>
        <w:t>309</w:t>
      </w:r>
    </w:p>
    <w:p w14:paraId="036E5974">
      <w:pPr>
        <w:spacing w:before="0" w:line="230" w:lineRule="exact"/>
        <w:ind w:left="0" w:right="0" w:firstLine="0"/>
        <w:jc w:val="right"/>
        <w:rPr>
          <w:rFonts w:ascii="Times New Roman"/>
          <w:sz w:val="24"/>
        </w:rPr>
      </w:pPr>
      <w:r>
        <w:rPr>
          <w:rFonts w:ascii="Times New Roman"/>
          <w:spacing w:val="-5"/>
          <w:sz w:val="24"/>
        </w:rPr>
        <w:t>310</w:t>
      </w:r>
    </w:p>
    <w:p w14:paraId="0F933D26">
      <w:pPr>
        <w:spacing w:before="0" w:line="230" w:lineRule="exact"/>
        <w:ind w:left="0" w:right="0" w:firstLine="0"/>
        <w:jc w:val="right"/>
        <w:rPr>
          <w:rFonts w:ascii="Times New Roman"/>
          <w:sz w:val="24"/>
        </w:rPr>
      </w:pPr>
      <w:r>
        <w:rPr>
          <w:rFonts w:ascii="Times New Roman"/>
          <w:spacing w:val="-5"/>
          <w:sz w:val="24"/>
        </w:rPr>
        <w:t>311</w:t>
      </w:r>
    </w:p>
    <w:p w14:paraId="767D6E0D">
      <w:pPr>
        <w:spacing w:before="0" w:line="230" w:lineRule="exact"/>
        <w:ind w:left="0" w:right="0" w:firstLine="0"/>
        <w:jc w:val="right"/>
        <w:rPr>
          <w:rFonts w:ascii="Times New Roman"/>
          <w:sz w:val="24"/>
        </w:rPr>
      </w:pPr>
      <w:r>
        <w:rPr>
          <w:rFonts w:ascii="Times New Roman"/>
          <w:spacing w:val="-5"/>
          <w:sz w:val="24"/>
        </w:rPr>
        <w:t>312</w:t>
      </w:r>
    </w:p>
    <w:p w14:paraId="3410A05E">
      <w:pPr>
        <w:spacing w:before="0" w:line="230" w:lineRule="exact"/>
        <w:ind w:left="0" w:right="0" w:firstLine="0"/>
        <w:jc w:val="right"/>
        <w:rPr>
          <w:rFonts w:ascii="Times New Roman"/>
          <w:sz w:val="24"/>
        </w:rPr>
      </w:pPr>
      <w:r>
        <w:rPr>
          <w:rFonts w:ascii="Times New Roman"/>
          <w:spacing w:val="-5"/>
          <w:sz w:val="24"/>
        </w:rPr>
        <w:t>313</w:t>
      </w:r>
    </w:p>
    <w:p w14:paraId="187FBF57">
      <w:pPr>
        <w:spacing w:before="0" w:line="228" w:lineRule="exact"/>
        <w:ind w:left="0" w:right="0" w:firstLine="0"/>
        <w:jc w:val="right"/>
        <w:rPr>
          <w:rFonts w:ascii="Times New Roman"/>
          <w:sz w:val="24"/>
        </w:rPr>
      </w:pPr>
      <w:r>
        <w:rPr>
          <w:rFonts w:ascii="Times New Roman"/>
          <w:spacing w:val="-5"/>
          <w:sz w:val="24"/>
        </w:rPr>
        <w:t>314</w:t>
      </w:r>
    </w:p>
    <w:p w14:paraId="2C42A6F9">
      <w:pPr>
        <w:spacing w:before="0" w:line="228" w:lineRule="exact"/>
        <w:ind w:left="0" w:right="0" w:firstLine="0"/>
        <w:jc w:val="right"/>
        <w:rPr>
          <w:rFonts w:ascii="Times New Roman"/>
          <w:sz w:val="24"/>
        </w:rPr>
      </w:pPr>
      <w:r>
        <w:rPr>
          <w:rFonts w:ascii="Times New Roman"/>
          <w:spacing w:val="-5"/>
          <w:sz w:val="24"/>
        </w:rPr>
        <w:t>315</w:t>
      </w:r>
    </w:p>
    <w:p w14:paraId="50CA3E0C">
      <w:pPr>
        <w:spacing w:before="0" w:line="230" w:lineRule="exact"/>
        <w:ind w:left="0" w:right="0" w:firstLine="0"/>
        <w:jc w:val="right"/>
        <w:rPr>
          <w:rFonts w:ascii="Times New Roman"/>
          <w:sz w:val="24"/>
        </w:rPr>
      </w:pPr>
      <w:r>
        <w:rPr>
          <w:rFonts w:ascii="Times New Roman"/>
          <w:spacing w:val="-5"/>
          <w:sz w:val="24"/>
        </w:rPr>
        <w:t>316</w:t>
      </w:r>
    </w:p>
    <w:p w14:paraId="05839E60">
      <w:pPr>
        <w:spacing w:before="0" w:line="230" w:lineRule="exact"/>
        <w:ind w:left="0" w:right="0" w:firstLine="0"/>
        <w:jc w:val="right"/>
        <w:rPr>
          <w:rFonts w:ascii="Times New Roman"/>
          <w:sz w:val="24"/>
        </w:rPr>
      </w:pPr>
      <w:r>
        <w:rPr>
          <w:rFonts w:ascii="Times New Roman"/>
          <w:spacing w:val="-5"/>
          <w:sz w:val="24"/>
        </w:rPr>
        <w:t>317</w:t>
      </w:r>
    </w:p>
    <w:p w14:paraId="07A581D1">
      <w:pPr>
        <w:spacing w:before="0" w:line="230" w:lineRule="exact"/>
        <w:ind w:left="0" w:right="0" w:firstLine="0"/>
        <w:jc w:val="right"/>
        <w:rPr>
          <w:rFonts w:ascii="Times New Roman"/>
          <w:sz w:val="24"/>
        </w:rPr>
      </w:pPr>
      <w:r>
        <w:rPr>
          <w:rFonts w:ascii="Times New Roman"/>
          <w:spacing w:val="-5"/>
          <w:sz w:val="24"/>
        </w:rPr>
        <w:t>318</w:t>
      </w:r>
    </w:p>
    <w:p w14:paraId="73F40C3D">
      <w:pPr>
        <w:spacing w:before="0" w:line="230" w:lineRule="exact"/>
        <w:ind w:left="0" w:right="0" w:firstLine="0"/>
        <w:jc w:val="right"/>
        <w:rPr>
          <w:rFonts w:ascii="Times New Roman"/>
          <w:sz w:val="24"/>
        </w:rPr>
      </w:pPr>
      <w:r>
        <w:rPr>
          <w:rFonts w:ascii="Times New Roman"/>
          <w:spacing w:val="-5"/>
          <w:sz w:val="24"/>
        </w:rPr>
        <w:t>319</w:t>
      </w:r>
    </w:p>
    <w:p w14:paraId="089F654A">
      <w:pPr>
        <w:spacing w:before="0" w:line="230" w:lineRule="exact"/>
        <w:ind w:left="0" w:right="0" w:firstLine="0"/>
        <w:jc w:val="right"/>
        <w:rPr>
          <w:rFonts w:ascii="Times New Roman"/>
          <w:sz w:val="24"/>
        </w:rPr>
      </w:pPr>
      <w:r>
        <w:rPr>
          <w:rFonts w:ascii="Times New Roman"/>
          <w:spacing w:val="-5"/>
          <w:sz w:val="24"/>
        </w:rPr>
        <w:t>320</w:t>
      </w:r>
    </w:p>
    <w:p w14:paraId="3F758DE1">
      <w:pPr>
        <w:spacing w:before="0" w:line="253" w:lineRule="exact"/>
        <w:ind w:left="0" w:right="0" w:firstLine="0"/>
        <w:jc w:val="right"/>
        <w:rPr>
          <w:rFonts w:ascii="Times New Roman"/>
          <w:sz w:val="24"/>
        </w:rPr>
      </w:pPr>
      <w:r>
        <w:rPr>
          <w:rFonts w:ascii="Times New Roman"/>
          <w:spacing w:val="-5"/>
          <w:sz w:val="24"/>
        </w:rPr>
        <w:t>321</w:t>
      </w:r>
    </w:p>
    <w:p w14:paraId="6E0230C9">
      <w:pPr>
        <w:pStyle w:val="4"/>
        <w:rPr>
          <w:rFonts w:ascii="Times New Roman"/>
          <w:sz w:val="24"/>
        </w:rPr>
      </w:pPr>
    </w:p>
    <w:p w14:paraId="56BDD66C">
      <w:pPr>
        <w:pStyle w:val="4"/>
        <w:rPr>
          <w:rFonts w:ascii="Times New Roman"/>
          <w:sz w:val="24"/>
        </w:rPr>
      </w:pPr>
    </w:p>
    <w:p w14:paraId="33305E27">
      <w:pPr>
        <w:pStyle w:val="4"/>
        <w:rPr>
          <w:rFonts w:ascii="Times New Roman"/>
          <w:sz w:val="24"/>
        </w:rPr>
      </w:pPr>
    </w:p>
    <w:p w14:paraId="7747E455">
      <w:pPr>
        <w:pStyle w:val="4"/>
        <w:rPr>
          <w:rFonts w:ascii="Times New Roman"/>
          <w:sz w:val="24"/>
        </w:rPr>
      </w:pPr>
    </w:p>
    <w:p w14:paraId="20CEE2BD">
      <w:pPr>
        <w:pStyle w:val="4"/>
        <w:rPr>
          <w:rFonts w:ascii="Times New Roman"/>
          <w:sz w:val="24"/>
        </w:rPr>
      </w:pPr>
    </w:p>
    <w:p w14:paraId="15DDAB9E">
      <w:pPr>
        <w:pStyle w:val="4"/>
        <w:rPr>
          <w:rFonts w:ascii="Times New Roman"/>
          <w:sz w:val="24"/>
        </w:rPr>
      </w:pPr>
    </w:p>
    <w:p w14:paraId="55EDAA13">
      <w:pPr>
        <w:pStyle w:val="4"/>
        <w:spacing w:before="91"/>
        <w:rPr>
          <w:rFonts w:ascii="Times New Roman"/>
          <w:sz w:val="24"/>
        </w:rPr>
      </w:pPr>
    </w:p>
    <w:p w14:paraId="24246E67">
      <w:pPr>
        <w:spacing w:before="0" w:line="253" w:lineRule="exact"/>
        <w:ind w:left="0" w:right="0" w:firstLine="0"/>
        <w:jc w:val="right"/>
        <w:rPr>
          <w:rFonts w:ascii="Times New Roman"/>
          <w:sz w:val="24"/>
        </w:rPr>
      </w:pPr>
      <w:r>
        <w:rPr>
          <w:rFonts w:ascii="Times New Roman"/>
          <w:spacing w:val="-5"/>
          <w:sz w:val="24"/>
        </w:rPr>
        <w:t>322</w:t>
      </w:r>
    </w:p>
    <w:p w14:paraId="39E69BEF">
      <w:pPr>
        <w:spacing w:before="0" w:line="230" w:lineRule="exact"/>
        <w:ind w:left="0" w:right="0" w:firstLine="0"/>
        <w:jc w:val="right"/>
        <w:rPr>
          <w:rFonts w:ascii="Times New Roman"/>
          <w:sz w:val="24"/>
        </w:rPr>
      </w:pPr>
      <w:r>
        <w:rPr>
          <w:rFonts w:ascii="Times New Roman"/>
          <w:spacing w:val="-5"/>
          <w:sz w:val="24"/>
        </w:rPr>
        <w:t>323</w:t>
      </w:r>
    </w:p>
    <w:p w14:paraId="348A45AB">
      <w:pPr>
        <w:spacing w:before="0" w:line="230" w:lineRule="exact"/>
        <w:ind w:left="0" w:right="0" w:firstLine="0"/>
        <w:jc w:val="right"/>
        <w:rPr>
          <w:rFonts w:ascii="Times New Roman"/>
          <w:sz w:val="24"/>
        </w:rPr>
      </w:pPr>
      <w:r>
        <w:rPr>
          <w:rFonts w:ascii="Times New Roman"/>
          <w:spacing w:val="-5"/>
          <w:sz w:val="24"/>
        </w:rPr>
        <w:t>324</w:t>
      </w:r>
    </w:p>
    <w:p w14:paraId="613ACFB5">
      <w:pPr>
        <w:spacing w:before="0" w:line="230" w:lineRule="exact"/>
        <w:ind w:left="0" w:right="0" w:firstLine="0"/>
        <w:jc w:val="right"/>
        <w:rPr>
          <w:rFonts w:ascii="Times New Roman"/>
          <w:sz w:val="24"/>
        </w:rPr>
      </w:pPr>
      <w:r>
        <w:rPr>
          <w:rFonts w:ascii="Times New Roman"/>
          <w:spacing w:val="-5"/>
          <w:sz w:val="24"/>
        </w:rPr>
        <w:t>325</w:t>
      </w:r>
    </w:p>
    <w:p w14:paraId="69C21FE4">
      <w:pPr>
        <w:spacing w:before="0" w:line="230" w:lineRule="exact"/>
        <w:ind w:left="0" w:right="0" w:firstLine="0"/>
        <w:jc w:val="right"/>
        <w:rPr>
          <w:rFonts w:ascii="Times New Roman"/>
          <w:sz w:val="24"/>
        </w:rPr>
      </w:pPr>
      <w:r>
        <w:rPr>
          <w:rFonts w:ascii="Times New Roman"/>
          <w:spacing w:val="-5"/>
          <w:sz w:val="24"/>
        </w:rPr>
        <w:t>326</w:t>
      </w:r>
    </w:p>
    <w:p w14:paraId="1F962CB0">
      <w:pPr>
        <w:spacing w:before="0" w:line="230" w:lineRule="exact"/>
        <w:ind w:left="0" w:right="0" w:firstLine="0"/>
        <w:jc w:val="right"/>
        <w:rPr>
          <w:rFonts w:ascii="Times New Roman"/>
          <w:sz w:val="24"/>
        </w:rPr>
      </w:pPr>
      <w:r>
        <w:rPr>
          <w:rFonts w:ascii="Times New Roman"/>
          <w:spacing w:val="-5"/>
          <w:sz w:val="24"/>
        </w:rPr>
        <w:t>327</w:t>
      </w:r>
    </w:p>
    <w:p w14:paraId="38AA8905">
      <w:pPr>
        <w:spacing w:before="0" w:line="228" w:lineRule="exact"/>
        <w:ind w:left="0" w:right="0" w:firstLine="0"/>
        <w:jc w:val="right"/>
        <w:rPr>
          <w:rFonts w:ascii="Times New Roman"/>
          <w:sz w:val="24"/>
        </w:rPr>
      </w:pPr>
      <w:r>
        <w:rPr>
          <w:rFonts w:ascii="Times New Roman"/>
          <w:spacing w:val="-5"/>
          <w:sz w:val="24"/>
        </w:rPr>
        <w:t>328</w:t>
      </w:r>
    </w:p>
    <w:p w14:paraId="3B787D55">
      <w:pPr>
        <w:spacing w:before="0" w:line="251" w:lineRule="exact"/>
        <w:ind w:left="0" w:right="0" w:firstLine="0"/>
        <w:jc w:val="right"/>
        <w:rPr>
          <w:rFonts w:ascii="Times New Roman"/>
          <w:sz w:val="24"/>
        </w:rPr>
      </w:pPr>
      <w:r>
        <w:rPr>
          <w:rFonts w:ascii="Times New Roman"/>
          <w:spacing w:val="-5"/>
          <w:sz w:val="24"/>
        </w:rPr>
        <w:t>329</w:t>
      </w:r>
    </w:p>
    <w:p w14:paraId="5F81A861">
      <w:pPr>
        <w:pStyle w:val="4"/>
        <w:rPr>
          <w:rFonts w:ascii="Times New Roman"/>
          <w:sz w:val="24"/>
        </w:rPr>
      </w:pPr>
    </w:p>
    <w:p w14:paraId="16E2C3FA">
      <w:pPr>
        <w:pStyle w:val="4"/>
        <w:rPr>
          <w:rFonts w:ascii="Times New Roman"/>
          <w:sz w:val="24"/>
        </w:rPr>
      </w:pPr>
    </w:p>
    <w:p w14:paraId="2870C57D">
      <w:pPr>
        <w:pStyle w:val="4"/>
        <w:rPr>
          <w:rFonts w:ascii="Times New Roman"/>
          <w:sz w:val="24"/>
        </w:rPr>
      </w:pPr>
    </w:p>
    <w:p w14:paraId="1140BBDD">
      <w:pPr>
        <w:pStyle w:val="4"/>
        <w:rPr>
          <w:rFonts w:ascii="Times New Roman"/>
          <w:sz w:val="24"/>
        </w:rPr>
      </w:pPr>
    </w:p>
    <w:p w14:paraId="61669119">
      <w:pPr>
        <w:pStyle w:val="4"/>
        <w:rPr>
          <w:rFonts w:ascii="Times New Roman"/>
          <w:sz w:val="24"/>
        </w:rPr>
      </w:pPr>
    </w:p>
    <w:p w14:paraId="40AEA3EB">
      <w:pPr>
        <w:pStyle w:val="4"/>
        <w:rPr>
          <w:rFonts w:ascii="Times New Roman"/>
          <w:sz w:val="24"/>
        </w:rPr>
      </w:pPr>
    </w:p>
    <w:p w14:paraId="7D7CD53B">
      <w:pPr>
        <w:pStyle w:val="4"/>
        <w:spacing w:before="96"/>
        <w:rPr>
          <w:rFonts w:ascii="Times New Roman"/>
          <w:sz w:val="24"/>
        </w:rPr>
      </w:pPr>
    </w:p>
    <w:p w14:paraId="377E2B95">
      <w:pPr>
        <w:spacing w:before="0" w:line="251" w:lineRule="exact"/>
        <w:ind w:left="0" w:right="0" w:firstLine="0"/>
        <w:jc w:val="right"/>
        <w:rPr>
          <w:rFonts w:ascii="Times New Roman"/>
          <w:sz w:val="24"/>
        </w:rPr>
      </w:pPr>
      <w:r>
        <w:rPr>
          <w:rFonts w:ascii="Times New Roman"/>
          <w:spacing w:val="-5"/>
          <w:sz w:val="24"/>
        </w:rPr>
        <w:t>330</w:t>
      </w:r>
    </w:p>
    <w:p w14:paraId="35AD4D20">
      <w:pPr>
        <w:spacing w:before="0" w:line="228" w:lineRule="exact"/>
        <w:ind w:left="0" w:right="0" w:firstLine="0"/>
        <w:jc w:val="right"/>
        <w:rPr>
          <w:rFonts w:ascii="Times New Roman"/>
          <w:sz w:val="24"/>
        </w:rPr>
      </w:pPr>
      <w:r>
        <w:rPr>
          <w:rFonts w:ascii="Times New Roman"/>
          <w:spacing w:val="-5"/>
          <w:sz w:val="24"/>
        </w:rPr>
        <w:t>331</w:t>
      </w:r>
    </w:p>
    <w:p w14:paraId="408B9ABC">
      <w:pPr>
        <w:spacing w:before="0" w:line="253" w:lineRule="exact"/>
        <w:ind w:left="0" w:right="0" w:firstLine="0"/>
        <w:jc w:val="right"/>
        <w:rPr>
          <w:rFonts w:ascii="Times New Roman"/>
          <w:sz w:val="24"/>
        </w:rPr>
      </w:pPr>
      <w:r>
        <w:rPr>
          <w:rFonts w:ascii="Times New Roman"/>
          <w:spacing w:val="-5"/>
          <w:sz w:val="24"/>
        </w:rPr>
        <w:t>332</w:t>
      </w:r>
    </w:p>
    <w:p w14:paraId="3ACD2725">
      <w:pPr>
        <w:spacing w:before="116"/>
        <w:ind w:left="319" w:right="0" w:firstLine="0"/>
        <w:jc w:val="both"/>
        <w:rPr>
          <w:sz w:val="20"/>
        </w:rPr>
      </w:pPr>
      <w:r>
        <w:br w:type="column"/>
      </w:r>
      <w:r>
        <w:rPr>
          <w:rFonts w:ascii="Arial"/>
          <w:b/>
          <w:sz w:val="20"/>
        </w:rPr>
        <w:t>Genus:</w:t>
      </w:r>
      <w:r>
        <w:rPr>
          <w:rFonts w:ascii="Arial"/>
          <w:b/>
          <w:spacing w:val="-9"/>
          <w:sz w:val="20"/>
        </w:rPr>
        <w:t xml:space="preserve"> </w:t>
      </w:r>
      <w:r>
        <w:rPr>
          <w:rFonts w:ascii="Arial"/>
          <w:b/>
          <w:i/>
          <w:sz w:val="20"/>
        </w:rPr>
        <w:t>Rotylenchus</w:t>
      </w:r>
      <w:r>
        <w:rPr>
          <w:rFonts w:ascii="Arial"/>
          <w:b/>
          <w:i/>
          <w:spacing w:val="-10"/>
          <w:sz w:val="20"/>
        </w:rPr>
        <w:t xml:space="preserve"> </w:t>
      </w:r>
      <w:r>
        <w:rPr>
          <w:sz w:val="20"/>
        </w:rPr>
        <w:t>(Siddiqi,</w:t>
      </w:r>
      <w:r>
        <w:rPr>
          <w:spacing w:val="-8"/>
          <w:sz w:val="20"/>
        </w:rPr>
        <w:t xml:space="preserve"> </w:t>
      </w:r>
      <w:r>
        <w:rPr>
          <w:sz w:val="20"/>
        </w:rPr>
        <w:t>2000)</w:t>
      </w:r>
      <w:r>
        <w:rPr>
          <w:spacing w:val="-8"/>
          <w:sz w:val="20"/>
        </w:rPr>
        <w:t xml:space="preserve"> </w:t>
      </w:r>
      <w:r>
        <w:rPr>
          <w:sz w:val="20"/>
        </w:rPr>
        <w:t>(Figure</w:t>
      </w:r>
      <w:r>
        <w:rPr>
          <w:spacing w:val="-8"/>
          <w:sz w:val="20"/>
        </w:rPr>
        <w:t xml:space="preserve"> </w:t>
      </w:r>
      <w:r>
        <w:rPr>
          <w:spacing w:val="-5"/>
          <w:sz w:val="20"/>
        </w:rPr>
        <w:t>10)</w:t>
      </w:r>
    </w:p>
    <w:p w14:paraId="359937AF">
      <w:pPr>
        <w:pStyle w:val="4"/>
        <w:ind w:left="319" w:right="203"/>
        <w:jc w:val="both"/>
      </w:pPr>
      <w:r>
        <mc:AlternateContent>
          <mc:Choice Requires="wpg">
            <w:drawing>
              <wp:anchor distT="0" distB="0" distL="0" distR="0" simplePos="0" relativeHeight="251664384" behindDoc="0" locked="0" layoutInCell="1" allowOverlap="1">
                <wp:simplePos x="0" y="0"/>
                <wp:positionH relativeFrom="page">
                  <wp:posOffset>2210435</wp:posOffset>
                </wp:positionH>
                <wp:positionV relativeFrom="paragraph">
                  <wp:posOffset>911225</wp:posOffset>
                </wp:positionV>
                <wp:extent cx="3486785" cy="1197610"/>
                <wp:effectExtent l="0" t="0" r="0" b="0"/>
                <wp:wrapNone/>
                <wp:docPr id="68" name="Group 68"/>
                <wp:cNvGraphicFramePr/>
                <a:graphic xmlns:a="http://schemas.openxmlformats.org/drawingml/2006/main">
                  <a:graphicData uri="http://schemas.microsoft.com/office/word/2010/wordprocessingGroup">
                    <wpg:wgp>
                      <wpg:cNvGrpSpPr/>
                      <wpg:grpSpPr>
                        <a:xfrm>
                          <a:off x="0" y="0"/>
                          <a:ext cx="3486785" cy="1197610"/>
                          <a:chOff x="0" y="0"/>
                          <a:chExt cx="3486785" cy="1197610"/>
                        </a:xfrm>
                      </wpg:grpSpPr>
                      <pic:pic xmlns:pic="http://schemas.openxmlformats.org/drawingml/2006/picture">
                        <pic:nvPicPr>
                          <pic:cNvPr id="69" name="Image 69"/>
                          <pic:cNvPicPr/>
                        </pic:nvPicPr>
                        <pic:blipFill>
                          <a:blip r:embed="rId30" cstate="print"/>
                          <a:stretch>
                            <a:fillRect/>
                          </a:stretch>
                        </pic:blipFill>
                        <pic:spPr>
                          <a:xfrm>
                            <a:off x="9525" y="9524"/>
                            <a:ext cx="1703070" cy="1178559"/>
                          </a:xfrm>
                          <a:prstGeom prst="rect">
                            <a:avLst/>
                          </a:prstGeom>
                        </pic:spPr>
                      </pic:pic>
                      <wps:wsp>
                        <wps:cNvPr id="70" name="Graphic 70"/>
                        <wps:cNvSpPr/>
                        <wps:spPr>
                          <a:xfrm>
                            <a:off x="4762" y="4762"/>
                            <a:ext cx="1712595" cy="1188085"/>
                          </a:xfrm>
                          <a:custGeom>
                            <a:avLst/>
                            <a:gdLst/>
                            <a:ahLst/>
                            <a:cxnLst/>
                            <a:rect l="l" t="t" r="r" b="b"/>
                            <a:pathLst>
                              <a:path w="1712595" h="1188085">
                                <a:moveTo>
                                  <a:pt x="1712594" y="0"/>
                                </a:moveTo>
                                <a:lnTo>
                                  <a:pt x="1712594" y="1188084"/>
                                </a:lnTo>
                                <a:lnTo>
                                  <a:pt x="0" y="1188084"/>
                                </a:lnTo>
                                <a:lnTo>
                                  <a:pt x="0" y="0"/>
                                </a:lnTo>
                                <a:lnTo>
                                  <a:pt x="1712594" y="0"/>
                                </a:lnTo>
                                <a:close/>
                              </a:path>
                            </a:pathLst>
                          </a:custGeom>
                          <a:ln w="9525">
                            <a:solidFill>
                              <a:srgbClr val="000000"/>
                            </a:solidFill>
                            <a:prstDash val="solid"/>
                          </a:ln>
                        </wps:spPr>
                        <wps:bodyPr wrap="square" lIns="0" tIns="0" rIns="0" bIns="0" rtlCol="0">
                          <a:noAutofit/>
                        </wps:bodyPr>
                      </wps:wsp>
                      <pic:pic xmlns:pic="http://schemas.openxmlformats.org/drawingml/2006/picture">
                        <pic:nvPicPr>
                          <pic:cNvPr id="71" name="Image 71"/>
                          <pic:cNvPicPr/>
                        </pic:nvPicPr>
                        <pic:blipFill>
                          <a:blip r:embed="rId31" cstate="print"/>
                          <a:stretch>
                            <a:fillRect/>
                          </a:stretch>
                        </pic:blipFill>
                        <pic:spPr>
                          <a:xfrm>
                            <a:off x="1764028" y="13971"/>
                            <a:ext cx="1713230" cy="1172209"/>
                          </a:xfrm>
                          <a:prstGeom prst="rect">
                            <a:avLst/>
                          </a:prstGeom>
                        </pic:spPr>
                      </pic:pic>
                      <wps:wsp>
                        <wps:cNvPr id="72" name="Graphic 72"/>
                        <wps:cNvSpPr/>
                        <wps:spPr>
                          <a:xfrm>
                            <a:off x="1759265" y="9207"/>
                            <a:ext cx="1722755" cy="1181735"/>
                          </a:xfrm>
                          <a:custGeom>
                            <a:avLst/>
                            <a:gdLst/>
                            <a:ahLst/>
                            <a:cxnLst/>
                            <a:rect l="l" t="t" r="r" b="b"/>
                            <a:pathLst>
                              <a:path w="1722755" h="1181735">
                                <a:moveTo>
                                  <a:pt x="1722755" y="0"/>
                                </a:moveTo>
                                <a:lnTo>
                                  <a:pt x="1722755" y="1181734"/>
                                </a:lnTo>
                                <a:lnTo>
                                  <a:pt x="0" y="1181734"/>
                                </a:lnTo>
                                <a:lnTo>
                                  <a:pt x="1" y="0"/>
                                </a:lnTo>
                                <a:lnTo>
                                  <a:pt x="1722755" y="0"/>
                                </a:lnTo>
                                <a:close/>
                              </a:path>
                            </a:pathLst>
                          </a:custGeom>
                          <a:ln w="9525">
                            <a:solidFill>
                              <a:srgbClr val="000000"/>
                            </a:solidFill>
                            <a:prstDash val="solid"/>
                          </a:ln>
                        </wps:spPr>
                        <wps:bodyPr wrap="square" lIns="0" tIns="0" rIns="0" bIns="0" rtlCol="0">
                          <a:noAutofit/>
                        </wps:bodyPr>
                      </wps:wsp>
                      <wps:wsp>
                        <wps:cNvPr id="73" name="Textbox 73"/>
                        <wps:cNvSpPr txBox="1"/>
                        <wps:spPr>
                          <a:xfrm>
                            <a:off x="3330827" y="1012083"/>
                            <a:ext cx="105410" cy="143510"/>
                          </a:xfrm>
                          <a:prstGeom prst="rect">
                            <a:avLst/>
                          </a:prstGeom>
                        </wps:spPr>
                        <wps:txbx>
                          <w:txbxContent>
                            <w:p w14:paraId="32898CE7">
                              <w:pPr>
                                <w:spacing w:before="0" w:line="225" w:lineRule="exact"/>
                                <w:ind w:left="0" w:right="0" w:firstLine="0"/>
                                <w:jc w:val="left"/>
                                <w:rPr>
                                  <w:rFonts w:ascii="Arial"/>
                                  <w:b/>
                                  <w:sz w:val="20"/>
                                </w:rPr>
                              </w:pPr>
                              <w:r>
                                <w:rPr>
                                  <w:rFonts w:ascii="Arial"/>
                                  <w:b/>
                                  <w:spacing w:val="-10"/>
                                  <w:sz w:val="20"/>
                                </w:rPr>
                                <w:t>B</w:t>
                              </w:r>
                            </w:p>
                          </w:txbxContent>
                        </wps:txbx>
                        <wps:bodyPr wrap="square" lIns="0" tIns="0" rIns="0" bIns="0" rtlCol="0">
                          <a:noAutofit/>
                        </wps:bodyPr>
                      </wps:wsp>
                      <wps:wsp>
                        <wps:cNvPr id="74" name="Textbox 74"/>
                        <wps:cNvSpPr txBox="1"/>
                        <wps:spPr>
                          <a:xfrm>
                            <a:off x="1566035" y="1009035"/>
                            <a:ext cx="105410" cy="143510"/>
                          </a:xfrm>
                          <a:prstGeom prst="rect">
                            <a:avLst/>
                          </a:prstGeom>
                        </wps:spPr>
                        <wps:txbx>
                          <w:txbxContent>
                            <w:p w14:paraId="0FF4C76E">
                              <w:pPr>
                                <w:spacing w:before="0" w:line="225" w:lineRule="exact"/>
                                <w:ind w:left="0" w:right="0" w:firstLine="0"/>
                                <w:jc w:val="left"/>
                                <w:rPr>
                                  <w:rFonts w:ascii="Arial"/>
                                  <w:b/>
                                  <w:sz w:val="20"/>
                                </w:rPr>
                              </w:pPr>
                              <w:r>
                                <w:rPr>
                                  <w:rFonts w:ascii="Arial"/>
                                  <w:b/>
                                  <w:spacing w:val="-10"/>
                                  <w:sz w:val="20"/>
                                </w:rPr>
                                <w:t>A</w:t>
                              </w:r>
                            </w:p>
                          </w:txbxContent>
                        </wps:txbx>
                        <wps:bodyPr wrap="square" lIns="0" tIns="0" rIns="0" bIns="0" rtlCol="0">
                          <a:noAutofit/>
                        </wps:bodyPr>
                      </wps:wsp>
                    </wpg:wgp>
                  </a:graphicData>
                </a:graphic>
              </wp:anchor>
            </w:drawing>
          </mc:Choice>
          <mc:Fallback>
            <w:pict>
              <v:group id="_x0000_s1026" o:spid="_x0000_s1026" o:spt="203" style="position:absolute;left:0pt;margin-left:174.05pt;margin-top:71.75pt;height:94.3pt;width:274.55pt;mso-position-horizontal-relative:page;z-index:251664384;mso-width-relative:page;mso-height-relative:page;" coordsize="3486785,1197610" o:gfxdata="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BmUu8m9&#10;AAAApwEAABkAAABkcnMvX3JlbHMvZTJvRG9jLnhtbC5yZWxzvZDLCsIwEEX3gv8QZm/TdiEipm5E&#10;cCv6AUMyTaPNgySK/r0BQRQEdy5nhnvuYVbrmx3ZlWIy3gloqhoYOemVcVrA8bCdLYCljE7h6B0J&#10;uFOCdTedrPY0Yi6hNJiQWKG4JGDIOSw5T3Igi6nygVy59D5azGWMmgeUZ9TE27qe8/jOgO6DyXZK&#10;QNypFtjhHkrzb7bveyNp4+XFkstfKrixpbsAMWrKAiwpg89lW50CaeDfJZr/SDQvCf7x3u4B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">
                <o:lock v:ext="edit" aspectratio="f"/>
                <v:shape id="Image 69" o:spid="_x0000_s1026" o:spt="75" type="#_x0000_t75" style="position:absolute;left:9525;top:9524;height:1178559;width:1703070;" filled="f" o:preferrelative="t" stroked="f" coordsize="21600,21600" o:gfxdata="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pUp7vQAA&#10;ANsAAAAPAAAAAAAAAAEAIAAAACIAAABkcnMvZG93bnJldi54bWxQSwECFAAUAAAACACHTuJAMy8F&#10;njsAAAA5AAAAEAAAAAAAAAABACAAAAAMAQAAZHJzL3NoYXBleG1sLnhtbFBLBQYAAAAABgAGAFsB&#10;AAC2AwAAAAA=&#10;">
                  <v:fill on="f" focussize="0,0"/>
                  <v:stroke on="f"/>
                  <v:imagedata r:id="rId30" o:title=""/>
                  <o:lock v:ext="edit" aspectratio="f"/>
                </v:shape>
                <v:shape id="Graphic 70" o:spid="_x0000_s1026" o:spt="100" style="position:absolute;left:4762;top:4762;height:1188085;width:1712595;" filled="f" stroked="t" coordsize="1712595,1188085" o:gfxdata="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SJQrsAAADb&#10;AAAADwAAAAAAAAABACAAAAAiAAAAZHJzL2Rvd25yZXYueG1sUEsBAhQAFAAAAAgAh07iQDMvBZ47&#10;AAAAOQAAABAAAAAAAAAAAQAgAAAACgEAAGRycy9zaGFwZXhtbC54bWxQSwUGAAAAAAYABgBbAQAA&#10;tAMAAAAA&#10;" path="m1712594,0l1712594,1188084,0,1188084,0,0,1712594,0xe">
                  <v:fill on="f" focussize="0,0"/>
                  <v:stroke color="#000000" joinstyle="round"/>
                  <v:imagedata o:title=""/>
                  <o:lock v:ext="edit" aspectratio="f"/>
                  <v:textbox inset="0mm,0mm,0mm,0mm"/>
                </v:shape>
                <v:shape id="Image 71" o:spid="_x0000_s1026" o:spt="75" type="#_x0000_t75" style="position:absolute;left:1764028;top:13971;height:1172209;width:1713230;" filled="f" o:preferrelative="t" stroked="f" coordsize="21600,21600" o:gfxdata="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Cl+dugAAANsA&#10;AAAPAAAAAAAAAAEAIAAAACIAAABkcnMvZG93bnJldi54bWxQSwECFAAUAAAACACHTuJAMy8FnjsA&#10;AAA5AAAAEAAAAAAAAAABACAAAAAJAQAAZHJzL3NoYXBleG1sLnhtbFBLBQYAAAAABgAGAFsBAACz&#10;AwAAAAA=&#10;">
                  <v:fill on="f" focussize="0,0"/>
                  <v:stroke on="f"/>
                  <v:imagedata r:id="rId31" o:title=""/>
                  <o:lock v:ext="edit" aspectratio="f"/>
                </v:shape>
                <v:shape id="Graphic 72" o:spid="_x0000_s1026" o:spt="100" style="position:absolute;left:1759265;top:9207;height:1181735;width:1722755;" filled="f" stroked="t" coordsize="1722755,1181735" o:gfxdata="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YhB2vQAA&#10;ANsAAAAPAAAAAAAAAAEAIAAAACIAAABkcnMvZG93bnJldi54bWxQSwECFAAUAAAACACHTuJAMy8F&#10;njsAAAA5AAAAEAAAAAAAAAABACAAAAAMAQAAZHJzL3NoYXBleG1sLnhtbFBLBQYAAAAABgAGAFsB&#10;AAC2AwAAAAA=&#10;" path="m1722755,0l1722755,1181734,0,1181734,1,0,1722755,0xe">
                  <v:fill on="f" focussize="0,0"/>
                  <v:stroke color="#000000" joinstyle="round"/>
                  <v:imagedata o:title=""/>
                  <o:lock v:ext="edit" aspectratio="f"/>
                  <v:textbox inset="0mm,0mm,0mm,0mm"/>
                </v:shape>
                <v:shape id="Textbox 73" o:spid="_x0000_s1026" o:spt="202" type="#_x0000_t202" style="position:absolute;left:3330827;top:1012083;height:143510;width:105410;" filled="f" stroked="f" coordsize="21600,21600" o:gfxdata="UEsDBAoAAAAAAIdO4kAAAAAAAAAAAAAAAAAEAAAAZHJzL1BLAwQUAAAACACHTuJAJweKb74AAADb&#10;AAAADwAAAGRycy9kb3ducmV2LnhtbEWPT2sCMRTE7wW/Q3hCbzWxBa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eKb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2898CE7">
                        <w:pPr>
                          <w:spacing w:before="0" w:line="225" w:lineRule="exact"/>
                          <w:ind w:left="0" w:right="0" w:firstLine="0"/>
                          <w:jc w:val="left"/>
                          <w:rPr>
                            <w:rFonts w:ascii="Arial"/>
                            <w:b/>
                            <w:sz w:val="20"/>
                          </w:rPr>
                        </w:pPr>
                        <w:r>
                          <w:rPr>
                            <w:rFonts w:ascii="Arial"/>
                            <w:b/>
                            <w:spacing w:val="-10"/>
                            <w:sz w:val="20"/>
                          </w:rPr>
                          <w:t>B</w:t>
                        </w:r>
                      </w:p>
                    </w:txbxContent>
                  </v:textbox>
                </v:shape>
                <v:shape id="Textbox 74" o:spid="_x0000_s1026" o:spt="202" type="#_x0000_t202" style="position:absolute;left:1566035;top:1009035;height:143510;width:105410;" filled="f" stroked="f" coordsize="21600,21600" o:gfxdata="UEsDBAoAAAAAAIdO4kAAAAAAAAAAAAAAAAAEAAAAZHJzL1BLAwQUAAAACACHTuJAqO4SG74AAADb&#10;AAAADwAAAGRycy9kb3ducmV2LnhtbEWPT2sCMRTE7wW/Q3hCbzWxF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4S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FF4C76E">
                        <w:pPr>
                          <w:spacing w:before="0" w:line="225" w:lineRule="exact"/>
                          <w:ind w:left="0" w:right="0" w:firstLine="0"/>
                          <w:jc w:val="left"/>
                          <w:rPr>
                            <w:rFonts w:ascii="Arial"/>
                            <w:b/>
                            <w:sz w:val="20"/>
                          </w:rPr>
                        </w:pPr>
                        <w:r>
                          <w:rPr>
                            <w:rFonts w:ascii="Arial"/>
                            <w:b/>
                            <w:spacing w:val="-10"/>
                            <w:sz w:val="20"/>
                          </w:rPr>
                          <w:t>A</w:t>
                        </w:r>
                      </w:p>
                    </w:txbxContent>
                  </v:textbox>
                </v:shape>
              </v:group>
            </w:pict>
          </mc:Fallback>
        </mc:AlternateContent>
      </w:r>
      <w:r>
        <w:t xml:space="preserve">Cephalic region elevated, offset or continuous, round or truncate anteriorly, finely annulated; labial disc flat; stylet well-developed in both sexes; female tail cylindroid to dorsally convex- </w:t>
      </w:r>
      <w:r>
        <w:rPr>
          <w:spacing w:val="-2"/>
        </w:rPr>
        <w:t>conoid.</w:t>
      </w:r>
    </w:p>
    <w:p w14:paraId="52B2A71F">
      <w:pPr>
        <w:pStyle w:val="4"/>
      </w:pPr>
    </w:p>
    <w:p w14:paraId="039032E3">
      <w:pPr>
        <w:pStyle w:val="4"/>
      </w:pPr>
    </w:p>
    <w:p w14:paraId="066F64C1">
      <w:pPr>
        <w:pStyle w:val="4"/>
      </w:pPr>
    </w:p>
    <w:p w14:paraId="396FA445">
      <w:pPr>
        <w:pStyle w:val="4"/>
      </w:pPr>
    </w:p>
    <w:p w14:paraId="57239BD4">
      <w:pPr>
        <w:pStyle w:val="4"/>
      </w:pPr>
    </w:p>
    <w:p w14:paraId="064106BB">
      <w:pPr>
        <w:pStyle w:val="4"/>
      </w:pPr>
    </w:p>
    <w:p w14:paraId="2B8883E1">
      <w:pPr>
        <w:pStyle w:val="4"/>
      </w:pPr>
    </w:p>
    <w:p w14:paraId="12BFA8E7">
      <w:pPr>
        <w:pStyle w:val="4"/>
      </w:pPr>
    </w:p>
    <w:p w14:paraId="691FF365">
      <w:pPr>
        <w:pStyle w:val="4"/>
      </w:pPr>
    </w:p>
    <w:p w14:paraId="2C884E82">
      <w:pPr>
        <w:pStyle w:val="4"/>
        <w:spacing w:before="227"/>
      </w:pPr>
    </w:p>
    <w:p w14:paraId="23189620">
      <w:pPr>
        <w:spacing w:before="0" w:line="690" w:lineRule="atLeast"/>
        <w:ind w:left="319" w:right="521" w:firstLine="942"/>
        <w:jc w:val="left"/>
        <w:rPr>
          <w:sz w:val="20"/>
        </w:rPr>
      </w:pPr>
      <w:r>
        <w:rPr>
          <w:rFonts w:ascii="Arial"/>
          <w:b/>
          <w:sz w:val="20"/>
        </w:rPr>
        <w:t>Fig</w:t>
      </w:r>
      <w:r>
        <w:rPr>
          <w:rFonts w:ascii="Arial"/>
          <w:b/>
          <w:spacing w:val="-4"/>
          <w:sz w:val="20"/>
        </w:rPr>
        <w:t xml:space="preserve"> </w:t>
      </w:r>
      <w:r>
        <w:rPr>
          <w:rFonts w:ascii="Arial"/>
          <w:b/>
          <w:sz w:val="20"/>
        </w:rPr>
        <w:t>10.</w:t>
      </w:r>
      <w:r>
        <w:rPr>
          <w:rFonts w:ascii="Arial"/>
          <w:b/>
          <w:spacing w:val="-4"/>
          <w:sz w:val="20"/>
        </w:rPr>
        <w:t xml:space="preserve"> </w:t>
      </w:r>
      <w:r>
        <w:rPr>
          <w:rFonts w:ascii="Arial"/>
          <w:b/>
          <w:sz w:val="20"/>
        </w:rPr>
        <w:t>Genus:</w:t>
      </w:r>
      <w:r>
        <w:rPr>
          <w:rFonts w:ascii="Arial"/>
          <w:b/>
          <w:spacing w:val="-4"/>
          <w:sz w:val="20"/>
        </w:rPr>
        <w:t xml:space="preserve"> </w:t>
      </w:r>
      <w:r>
        <w:rPr>
          <w:rFonts w:ascii="Arial"/>
          <w:b/>
          <w:i/>
          <w:sz w:val="20"/>
        </w:rPr>
        <w:t>Rotylenchus</w:t>
      </w:r>
      <w:r>
        <w:rPr>
          <w:rFonts w:ascii="Arial"/>
          <w:b/>
          <w:i/>
          <w:spacing w:val="-5"/>
          <w:sz w:val="20"/>
        </w:rPr>
        <w:t xml:space="preserve"> </w:t>
      </w:r>
      <w:r>
        <w:rPr>
          <w:rFonts w:ascii="Arial"/>
          <w:b/>
          <w:sz w:val="20"/>
        </w:rPr>
        <w:t>(A,</w:t>
      </w:r>
      <w:r>
        <w:rPr>
          <w:rFonts w:ascii="Arial"/>
          <w:b/>
          <w:spacing w:val="-4"/>
          <w:sz w:val="20"/>
        </w:rPr>
        <w:t xml:space="preserve"> </w:t>
      </w:r>
      <w:r>
        <w:rPr>
          <w:rFonts w:ascii="Arial"/>
          <w:b/>
          <w:sz w:val="20"/>
        </w:rPr>
        <w:t>10x)</w:t>
      </w:r>
      <w:r>
        <w:rPr>
          <w:rFonts w:ascii="Arial"/>
          <w:b/>
          <w:spacing w:val="-4"/>
          <w:sz w:val="20"/>
        </w:rPr>
        <w:t xml:space="preserve"> </w:t>
      </w:r>
      <w:r>
        <w:rPr>
          <w:rFonts w:ascii="Arial"/>
          <w:b/>
          <w:sz w:val="20"/>
        </w:rPr>
        <w:t>whole</w:t>
      </w:r>
      <w:r>
        <w:rPr>
          <w:rFonts w:ascii="Arial"/>
          <w:b/>
          <w:spacing w:val="-4"/>
          <w:sz w:val="20"/>
        </w:rPr>
        <w:t xml:space="preserve"> </w:t>
      </w:r>
      <w:r>
        <w:rPr>
          <w:rFonts w:ascii="Arial"/>
          <w:b/>
          <w:sz w:val="20"/>
        </w:rPr>
        <w:t>body;</w:t>
      </w:r>
      <w:r>
        <w:rPr>
          <w:rFonts w:ascii="Arial"/>
          <w:b/>
          <w:spacing w:val="-4"/>
          <w:sz w:val="20"/>
        </w:rPr>
        <w:t xml:space="preserve"> </w:t>
      </w:r>
      <w:r>
        <w:rPr>
          <w:rFonts w:ascii="Arial"/>
          <w:b/>
          <w:sz w:val="20"/>
        </w:rPr>
        <w:t>(B,</w:t>
      </w:r>
      <w:r>
        <w:rPr>
          <w:rFonts w:ascii="Arial"/>
          <w:b/>
          <w:spacing w:val="-4"/>
          <w:sz w:val="20"/>
        </w:rPr>
        <w:t xml:space="preserve"> </w:t>
      </w:r>
      <w:r>
        <w:rPr>
          <w:rFonts w:ascii="Arial"/>
          <w:b/>
          <w:sz w:val="20"/>
        </w:rPr>
        <w:t>100x)</w:t>
      </w:r>
      <w:r>
        <w:rPr>
          <w:rFonts w:ascii="Arial"/>
          <w:b/>
          <w:spacing w:val="-4"/>
          <w:sz w:val="20"/>
        </w:rPr>
        <w:t xml:space="preserve"> </w:t>
      </w:r>
      <w:r>
        <w:rPr>
          <w:rFonts w:ascii="Arial"/>
          <w:b/>
          <w:sz w:val="20"/>
        </w:rPr>
        <w:t xml:space="preserve">anterior Genus: </w:t>
      </w:r>
      <w:r>
        <w:rPr>
          <w:rFonts w:ascii="Arial"/>
          <w:b/>
          <w:i/>
          <w:sz w:val="20"/>
        </w:rPr>
        <w:t xml:space="preserve">Tylenchus </w:t>
      </w:r>
      <w:r>
        <w:rPr>
          <w:sz w:val="20"/>
        </w:rPr>
        <w:t>(Siddiqi, 2000) (Figure 11)</w:t>
      </w:r>
    </w:p>
    <w:p w14:paraId="6C4709B0">
      <w:pPr>
        <w:pStyle w:val="4"/>
        <w:spacing w:before="2"/>
        <w:ind w:left="319" w:right="203"/>
        <w:jc w:val="both"/>
      </w:pPr>
      <w:r>
        <w:t>Small to medium-sized (0.4-1.3 mm), ventrally-curved upon relaxation; cephalic region continuous,</w:t>
      </w:r>
      <w:r>
        <w:rPr>
          <w:spacing w:val="-10"/>
        </w:rPr>
        <w:t xml:space="preserve"> </w:t>
      </w:r>
      <w:r>
        <w:t>annulated;</w:t>
      </w:r>
      <w:r>
        <w:rPr>
          <w:spacing w:val="-10"/>
        </w:rPr>
        <w:t xml:space="preserve"> </w:t>
      </w:r>
      <w:r>
        <w:t>tail</w:t>
      </w:r>
      <w:r>
        <w:rPr>
          <w:spacing w:val="-10"/>
        </w:rPr>
        <w:t xml:space="preserve"> </w:t>
      </w:r>
      <w:r>
        <w:t>ventrally-arcuate;</w:t>
      </w:r>
      <w:r>
        <w:rPr>
          <w:spacing w:val="-10"/>
        </w:rPr>
        <w:t xml:space="preserve"> </w:t>
      </w:r>
      <w:r>
        <w:t>spicules</w:t>
      </w:r>
      <w:r>
        <w:rPr>
          <w:spacing w:val="-10"/>
        </w:rPr>
        <w:t xml:space="preserve"> </w:t>
      </w:r>
      <w:r>
        <w:t>cephalated,</w:t>
      </w:r>
      <w:r>
        <w:rPr>
          <w:spacing w:val="-10"/>
        </w:rPr>
        <w:t xml:space="preserve"> </w:t>
      </w:r>
      <w:r>
        <w:t>arcuate;</w:t>
      </w:r>
      <w:r>
        <w:rPr>
          <w:spacing w:val="-10"/>
        </w:rPr>
        <w:t xml:space="preserve"> </w:t>
      </w:r>
      <w:r>
        <w:t>cloacal</w:t>
      </w:r>
      <w:r>
        <w:rPr>
          <w:spacing w:val="-10"/>
        </w:rPr>
        <w:t xml:space="preserve"> </w:t>
      </w:r>
      <w:r>
        <w:t>lips</w:t>
      </w:r>
      <w:r>
        <w:rPr>
          <w:spacing w:val="-10"/>
        </w:rPr>
        <w:t xml:space="preserve"> </w:t>
      </w:r>
      <w:r>
        <w:t xml:space="preserve">slightly </w:t>
      </w:r>
      <w:r>
        <w:rPr>
          <w:spacing w:val="-2"/>
        </w:rPr>
        <w:t>raised.</w:t>
      </w:r>
    </w:p>
    <w:p w14:paraId="539101B6">
      <w:pPr>
        <w:pStyle w:val="4"/>
        <w:spacing w:before="1"/>
        <w:rPr>
          <w:sz w:val="6"/>
        </w:rPr>
      </w:pPr>
    </w:p>
    <w:tbl>
      <w:tblPr>
        <w:tblStyle w:val="3"/>
        <w:tblW w:w="0" w:type="auto"/>
        <w:tblInd w:w="40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39"/>
        <w:gridCol w:w="2626"/>
        <w:gridCol w:w="2631"/>
      </w:tblGrid>
      <w:tr w14:paraId="29DC87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94" w:hRule="atLeast"/>
        </w:trPr>
        <w:tc>
          <w:tcPr>
            <w:tcW w:w="2639" w:type="dxa"/>
            <w:tcBorders>
              <w:right w:val="double" w:color="000000" w:sz="6" w:space="0"/>
            </w:tcBorders>
          </w:tcPr>
          <w:p w14:paraId="43CE93AF">
            <w:pPr>
              <w:pStyle w:val="9"/>
              <w:rPr>
                <w:sz w:val="20"/>
              </w:rPr>
            </w:pPr>
          </w:p>
          <w:p w14:paraId="7A95C28E">
            <w:pPr>
              <w:pStyle w:val="9"/>
              <w:rPr>
                <w:sz w:val="20"/>
              </w:rPr>
            </w:pPr>
          </w:p>
          <w:p w14:paraId="3730E281">
            <w:pPr>
              <w:pStyle w:val="9"/>
              <w:rPr>
                <w:sz w:val="20"/>
              </w:rPr>
            </w:pPr>
          </w:p>
          <w:p w14:paraId="07C01900">
            <w:pPr>
              <w:pStyle w:val="9"/>
              <w:rPr>
                <w:sz w:val="20"/>
              </w:rPr>
            </w:pPr>
          </w:p>
          <w:p w14:paraId="3604ACAA">
            <w:pPr>
              <w:pStyle w:val="9"/>
              <w:rPr>
                <w:sz w:val="20"/>
              </w:rPr>
            </w:pPr>
          </w:p>
          <w:p w14:paraId="33C510F1">
            <w:pPr>
              <w:pStyle w:val="9"/>
              <w:spacing w:before="221"/>
              <w:rPr>
                <w:sz w:val="20"/>
              </w:rPr>
            </w:pPr>
          </w:p>
          <w:p w14:paraId="7FDE1BFD">
            <w:pPr>
              <w:pStyle w:val="9"/>
              <w:ind w:right="100"/>
              <w:jc w:val="right"/>
              <w:rPr>
                <w:rFonts w:ascii="Arial"/>
                <w:b/>
                <w:sz w:val="20"/>
              </w:rPr>
            </w:pPr>
            <w:r>
              <w:rPr>
                <w:rFonts w:ascii="Arial"/>
                <w:b/>
                <w:sz w:val="20"/>
              </w:rPr>
              <mc:AlternateContent>
                <mc:Choice Requires="wpg">
                  <w:drawing>
                    <wp:anchor distT="0" distB="0" distL="0" distR="0" simplePos="0" relativeHeight="251671552" behindDoc="1" locked="0" layoutInCell="1" allowOverlap="1">
                      <wp:simplePos x="0" y="0"/>
                      <wp:positionH relativeFrom="column">
                        <wp:posOffset>4445</wp:posOffset>
                      </wp:positionH>
                      <wp:positionV relativeFrom="paragraph">
                        <wp:posOffset>-1014730</wp:posOffset>
                      </wp:positionV>
                      <wp:extent cx="1643380" cy="1201420"/>
                      <wp:effectExtent l="0" t="0" r="0" b="0"/>
                      <wp:wrapNone/>
                      <wp:docPr id="75" name="Group 75"/>
                      <wp:cNvGraphicFramePr/>
                      <a:graphic xmlns:a="http://schemas.openxmlformats.org/drawingml/2006/main">
                        <a:graphicData uri="http://schemas.microsoft.com/office/word/2010/wordprocessingGroup">
                          <wpg:wgp>
                            <wpg:cNvGrpSpPr/>
                            <wpg:grpSpPr>
                              <a:xfrm>
                                <a:off x="0" y="0"/>
                                <a:ext cx="1643380" cy="1201420"/>
                                <a:chOff x="0" y="0"/>
                                <a:chExt cx="1643380" cy="1201420"/>
                              </a:xfrm>
                            </wpg:grpSpPr>
                            <pic:pic xmlns:pic="http://schemas.openxmlformats.org/drawingml/2006/picture">
                              <pic:nvPicPr>
                                <pic:cNvPr id="76" name="Image 76"/>
                                <pic:cNvPicPr/>
                              </pic:nvPicPr>
                              <pic:blipFill>
                                <a:blip r:embed="rId32" cstate="print"/>
                                <a:stretch>
                                  <a:fillRect/>
                                </a:stretch>
                              </pic:blipFill>
                              <pic:spPr>
                                <a:xfrm>
                                  <a:off x="0" y="0"/>
                                  <a:ext cx="1641644" cy="1200150"/>
                                </a:xfrm>
                                <a:prstGeom prst="rect">
                                  <a:avLst/>
                                </a:prstGeom>
                              </pic:spPr>
                            </pic:pic>
                          </wpg:wgp>
                        </a:graphicData>
                      </a:graphic>
                    </wp:anchor>
                  </w:drawing>
                </mc:Choice>
                <mc:Fallback>
                  <w:pict>
                    <v:group id="_x0000_s1026" o:spid="_x0000_s1026" o:spt="203" style="position:absolute;left:0pt;margin-left:0.35pt;margin-top:-79.9pt;height:94.6pt;width:129.4pt;z-index:-251644928;mso-width-relative:page;mso-height-relative:page;" coordsize="1643380,1201420" o:gfxdata="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">
                      <o:lock v:ext="edit" aspectratio="f"/>
                      <v:shape id="Image 76" o:spid="_x0000_s1026" o:spt="75" type="#_x0000_t75" style="position:absolute;left:0;top:0;height:1200150;width:1641644;" filled="f" o:preferrelative="t" stroked="f" coordsize="21600,21600" o:gfxdata="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PYHCbsAAADb&#10;AAAADwAAAAAAAAABACAAAAAiAAAAZHJzL2Rvd25yZXYueG1sUEsBAhQAFAAAAAgAh07iQDMvBZ47&#10;AAAAOQAAABAAAAAAAAAAAQAgAAAACgEAAGRycy9zaGFwZXhtbC54bWxQSwUGAAAAAAYABgBbAQAA&#10;tAMAAAAA&#10;">
                        <v:fill on="f" focussize="0,0"/>
                        <v:stroke on="f"/>
                        <v:imagedata r:id="rId32" o:title=""/>
                        <o:lock v:ext="edit" aspectratio="f"/>
                      </v:shape>
                    </v:group>
                  </w:pict>
                </mc:Fallback>
              </mc:AlternateContent>
            </w:r>
            <w:r>
              <w:rPr>
                <w:rFonts w:ascii="Arial"/>
                <w:b/>
                <w:spacing w:val="-10"/>
                <w:sz w:val="20"/>
              </w:rPr>
              <w:t>A</w:t>
            </w:r>
          </w:p>
        </w:tc>
        <w:tc>
          <w:tcPr>
            <w:tcW w:w="2626" w:type="dxa"/>
            <w:tcBorders>
              <w:left w:val="double" w:color="000000" w:sz="6" w:space="0"/>
              <w:right w:val="double" w:color="000000" w:sz="6" w:space="0"/>
            </w:tcBorders>
          </w:tcPr>
          <w:p w14:paraId="64F8B6E6">
            <w:pPr>
              <w:pStyle w:val="9"/>
              <w:rPr>
                <w:sz w:val="20"/>
              </w:rPr>
            </w:pPr>
          </w:p>
          <w:p w14:paraId="4EDB1426">
            <w:pPr>
              <w:pStyle w:val="9"/>
              <w:rPr>
                <w:sz w:val="20"/>
              </w:rPr>
            </w:pPr>
          </w:p>
          <w:p w14:paraId="4E21FDF9">
            <w:pPr>
              <w:pStyle w:val="9"/>
              <w:rPr>
                <w:sz w:val="20"/>
              </w:rPr>
            </w:pPr>
          </w:p>
          <w:p w14:paraId="705B1E34">
            <w:pPr>
              <w:pStyle w:val="9"/>
              <w:rPr>
                <w:sz w:val="20"/>
              </w:rPr>
            </w:pPr>
          </w:p>
          <w:p w14:paraId="5D8EC4BC">
            <w:pPr>
              <w:pStyle w:val="9"/>
              <w:rPr>
                <w:sz w:val="20"/>
              </w:rPr>
            </w:pPr>
          </w:p>
          <w:p w14:paraId="4EC5A0F1">
            <w:pPr>
              <w:pStyle w:val="9"/>
              <w:spacing w:before="226"/>
              <w:rPr>
                <w:sz w:val="20"/>
              </w:rPr>
            </w:pPr>
          </w:p>
          <w:p w14:paraId="2CD76DD6">
            <w:pPr>
              <w:pStyle w:val="9"/>
              <w:ind w:right="62"/>
              <w:jc w:val="right"/>
              <w:rPr>
                <w:rFonts w:ascii="Arial"/>
                <w:b/>
                <w:sz w:val="20"/>
              </w:rPr>
            </w:pPr>
            <w:r>
              <w:rPr>
                <w:rFonts w:ascii="Arial"/>
                <w:b/>
                <w:sz w:val="20"/>
              </w:rPr>
              <mc:AlternateContent>
                <mc:Choice Requires="wpg">
                  <w:drawing>
                    <wp:anchor distT="0" distB="0" distL="0" distR="0" simplePos="0" relativeHeight="251672576" behindDoc="1" locked="0" layoutInCell="1" allowOverlap="1">
                      <wp:simplePos x="0" y="0"/>
                      <wp:positionH relativeFrom="column">
                        <wp:posOffset>27940</wp:posOffset>
                      </wp:positionH>
                      <wp:positionV relativeFrom="paragraph">
                        <wp:posOffset>-1021715</wp:posOffset>
                      </wp:positionV>
                      <wp:extent cx="1614805" cy="1204595"/>
                      <wp:effectExtent l="0" t="0" r="0" b="0"/>
                      <wp:wrapNone/>
                      <wp:docPr id="77" name="Group 77"/>
                      <wp:cNvGraphicFramePr/>
                      <a:graphic xmlns:a="http://schemas.openxmlformats.org/drawingml/2006/main">
                        <a:graphicData uri="http://schemas.microsoft.com/office/word/2010/wordprocessingGroup">
                          <wpg:wgp>
                            <wpg:cNvGrpSpPr/>
                            <wpg:grpSpPr>
                              <a:xfrm>
                                <a:off x="0" y="0"/>
                                <a:ext cx="1614805" cy="1204595"/>
                                <a:chOff x="0" y="0"/>
                                <a:chExt cx="1614805" cy="1204595"/>
                              </a:xfrm>
                            </wpg:grpSpPr>
                            <pic:pic xmlns:pic="http://schemas.openxmlformats.org/drawingml/2006/picture">
                              <pic:nvPicPr>
                                <pic:cNvPr id="78" name="Image 78"/>
                                <pic:cNvPicPr/>
                              </pic:nvPicPr>
                              <pic:blipFill>
                                <a:blip r:embed="rId33" cstate="print"/>
                                <a:stretch>
                                  <a:fillRect/>
                                </a:stretch>
                              </pic:blipFill>
                              <pic:spPr>
                                <a:xfrm>
                                  <a:off x="0" y="0"/>
                                  <a:ext cx="1597737" cy="1191863"/>
                                </a:xfrm>
                                <a:prstGeom prst="rect">
                                  <a:avLst/>
                                </a:prstGeom>
                              </pic:spPr>
                            </pic:pic>
                          </wpg:wgp>
                        </a:graphicData>
                      </a:graphic>
                    </wp:anchor>
                  </w:drawing>
                </mc:Choice>
                <mc:Fallback>
                  <w:pict>
                    <v:group id="_x0000_s1026" o:spid="_x0000_s1026" o:spt="203" style="position:absolute;left:0pt;margin-left:2.2pt;margin-top:-80.45pt;height:94.85pt;width:127.15pt;z-index:-251643904;mso-width-relative:page;mso-height-relative:page;" coordsize="1614805,1204595" o:gfxdata="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">
                      <o:lock v:ext="edit" aspectratio="f"/>
                      <v:shape id="Image 78" o:spid="_x0000_s1026" o:spt="75" type="#_x0000_t75" style="position:absolute;left:0;top:0;height:1191863;width:1597737;" filled="f" o:preferrelative="t" stroked="f" coordsize="21600,21600" o:gfxdata="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ipf/rgAAADbAAAA&#10;DwAAAAAAAAABACAAAAAiAAAAZHJzL2Rvd25yZXYueG1sUEsBAhQAFAAAAAgAh07iQDMvBZ47AAAA&#10;OQAAABAAAAAAAAAAAQAgAAAABwEAAGRycy9zaGFwZXhtbC54bWxQSwUGAAAAAAYABgBbAQAAsQMA&#10;AAAA&#10;">
                        <v:fill on="f" focussize="0,0"/>
                        <v:stroke on="f"/>
                        <v:imagedata r:id="rId33" o:title=""/>
                        <o:lock v:ext="edit" aspectratio="f"/>
                      </v:shape>
                    </v:group>
                  </w:pict>
                </mc:Fallback>
              </mc:AlternateContent>
            </w:r>
            <w:r>
              <w:rPr>
                <w:rFonts w:ascii="Arial"/>
                <w:b/>
                <w:spacing w:val="-10"/>
                <w:sz w:val="20"/>
              </w:rPr>
              <w:t>B</w:t>
            </w:r>
          </w:p>
        </w:tc>
        <w:tc>
          <w:tcPr>
            <w:tcW w:w="2631" w:type="dxa"/>
            <w:tcBorders>
              <w:left w:val="double" w:color="000000" w:sz="6" w:space="0"/>
            </w:tcBorders>
          </w:tcPr>
          <w:p w14:paraId="41D620E0">
            <w:pPr>
              <w:pStyle w:val="9"/>
              <w:rPr>
                <w:sz w:val="20"/>
              </w:rPr>
            </w:pPr>
          </w:p>
          <w:p w14:paraId="38AF0A2E">
            <w:pPr>
              <w:pStyle w:val="9"/>
              <w:rPr>
                <w:sz w:val="20"/>
              </w:rPr>
            </w:pPr>
          </w:p>
          <w:p w14:paraId="4AEC3C57">
            <w:pPr>
              <w:pStyle w:val="9"/>
              <w:rPr>
                <w:sz w:val="20"/>
              </w:rPr>
            </w:pPr>
          </w:p>
          <w:p w14:paraId="54F2771D">
            <w:pPr>
              <w:pStyle w:val="9"/>
              <w:rPr>
                <w:sz w:val="20"/>
              </w:rPr>
            </w:pPr>
          </w:p>
          <w:p w14:paraId="138E4C69">
            <w:pPr>
              <w:pStyle w:val="9"/>
              <w:rPr>
                <w:sz w:val="20"/>
              </w:rPr>
            </w:pPr>
          </w:p>
          <w:p w14:paraId="00E44020">
            <w:pPr>
              <w:pStyle w:val="9"/>
              <w:spacing w:before="226"/>
              <w:rPr>
                <w:sz w:val="20"/>
              </w:rPr>
            </w:pPr>
          </w:p>
          <w:p w14:paraId="1A9A5AF1">
            <w:pPr>
              <w:pStyle w:val="9"/>
              <w:ind w:right="59"/>
              <w:jc w:val="right"/>
              <w:rPr>
                <w:rFonts w:ascii="Arial"/>
                <w:b/>
                <w:sz w:val="20"/>
              </w:rPr>
            </w:pPr>
            <w:r>
              <w:rPr>
                <w:rFonts w:ascii="Arial"/>
                <w:b/>
                <w:sz w:val="20"/>
              </w:rPr>
              <mc:AlternateContent>
                <mc:Choice Requires="wpg">
                  <w:drawing>
                    <wp:anchor distT="0" distB="0" distL="0" distR="0" simplePos="0" relativeHeight="251672576" behindDoc="1" locked="0" layoutInCell="1" allowOverlap="1">
                      <wp:simplePos x="0" y="0"/>
                      <wp:positionH relativeFrom="column">
                        <wp:posOffset>24765</wp:posOffset>
                      </wp:positionH>
                      <wp:positionV relativeFrom="paragraph">
                        <wp:posOffset>-1019175</wp:posOffset>
                      </wp:positionV>
                      <wp:extent cx="1641475" cy="1199515"/>
                      <wp:effectExtent l="0" t="0" r="0" b="0"/>
                      <wp:wrapNone/>
                      <wp:docPr id="79" name="Group 79"/>
                      <wp:cNvGraphicFramePr/>
                      <a:graphic xmlns:a="http://schemas.openxmlformats.org/drawingml/2006/main">
                        <a:graphicData uri="http://schemas.microsoft.com/office/word/2010/wordprocessingGroup">
                          <wpg:wgp>
                            <wpg:cNvGrpSpPr/>
                            <wpg:grpSpPr>
                              <a:xfrm>
                                <a:off x="0" y="0"/>
                                <a:ext cx="1641475" cy="1199515"/>
                                <a:chOff x="0" y="0"/>
                                <a:chExt cx="1641475" cy="1199515"/>
                              </a:xfrm>
                            </wpg:grpSpPr>
                            <pic:pic xmlns:pic="http://schemas.openxmlformats.org/drawingml/2006/picture">
                              <pic:nvPicPr>
                                <pic:cNvPr id="80" name="Image 80"/>
                                <pic:cNvPicPr/>
                              </pic:nvPicPr>
                              <pic:blipFill>
                                <a:blip r:embed="rId34" cstate="print"/>
                                <a:stretch>
                                  <a:fillRect/>
                                </a:stretch>
                              </pic:blipFill>
                              <pic:spPr>
                                <a:xfrm>
                                  <a:off x="0" y="0"/>
                                  <a:ext cx="1635307" cy="1195006"/>
                                </a:xfrm>
                                <a:prstGeom prst="rect">
                                  <a:avLst/>
                                </a:prstGeom>
                              </pic:spPr>
                            </pic:pic>
                          </wpg:wgp>
                        </a:graphicData>
                      </a:graphic>
                    </wp:anchor>
                  </w:drawing>
                </mc:Choice>
                <mc:Fallback>
                  <w:pict>
                    <v:group id="_x0000_s1026" o:spid="_x0000_s1026" o:spt="203" style="position:absolute;left:0pt;margin-left:1.95pt;margin-top:-80.25pt;height:94.45pt;width:129.25pt;z-index:-251643904;mso-width-relative:page;mso-height-relative:page;" coordsize="1641475,1199515" o:gfxdata="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">
                      <o:lock v:ext="edit" aspectratio="f"/>
                      <v:shape id="Image 80" o:spid="_x0000_s1026" o:spt="75" type="#_x0000_t75" style="position:absolute;left:0;top:0;height:1195006;width:1635307;" filled="f" o:preferrelative="t" stroked="f" coordsize="21600,21600" o:gfxdata="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lyNIbsAAADb&#10;AAAADwAAAAAAAAABACAAAAAiAAAAZHJzL2Rvd25yZXYueG1sUEsBAhQAFAAAAAgAh07iQDMvBZ47&#10;AAAAOQAAABAAAAAAAAAAAQAgAAAACgEAAGRycy9zaGFwZXhtbC54bWxQSwUGAAAAAAYABgBbAQAA&#10;tAMAAAAA&#10;">
                        <v:fill on="f" focussize="0,0"/>
                        <v:stroke on="f"/>
                        <v:imagedata r:id="rId34" o:title=""/>
                        <o:lock v:ext="edit" aspectratio="f"/>
                      </v:shape>
                    </v:group>
                  </w:pict>
                </mc:Fallback>
              </mc:AlternateContent>
            </w:r>
            <w:r>
              <w:rPr>
                <w:rFonts w:ascii="Arial"/>
                <w:b/>
                <w:spacing w:val="-10"/>
                <w:sz w:val="20"/>
              </w:rPr>
              <w:t>C</w:t>
            </w:r>
          </w:p>
        </w:tc>
      </w:tr>
    </w:tbl>
    <w:p w14:paraId="4652128C">
      <w:pPr>
        <w:pStyle w:val="4"/>
        <w:spacing w:before="76"/>
      </w:pPr>
    </w:p>
    <w:p w14:paraId="084376D3">
      <w:pPr>
        <w:spacing w:before="1"/>
        <w:ind w:left="4051" w:right="0" w:hanging="3429"/>
        <w:jc w:val="left"/>
        <w:rPr>
          <w:rFonts w:ascii="Arial"/>
          <w:b/>
          <w:sz w:val="20"/>
        </w:rPr>
      </w:pPr>
      <w:r>
        <w:rPr>
          <w:rFonts w:ascii="Arial"/>
          <w:b/>
          <w:sz w:val="20"/>
        </w:rPr>
        <w:t>Fig</w:t>
      </w:r>
      <w:r>
        <w:rPr>
          <w:rFonts w:ascii="Arial"/>
          <w:b/>
          <w:spacing w:val="-3"/>
          <w:sz w:val="20"/>
        </w:rPr>
        <w:t xml:space="preserve"> </w:t>
      </w:r>
      <w:r>
        <w:rPr>
          <w:rFonts w:ascii="Arial"/>
          <w:b/>
          <w:sz w:val="20"/>
        </w:rPr>
        <w:t>11.</w:t>
      </w:r>
      <w:r>
        <w:rPr>
          <w:rFonts w:ascii="Arial"/>
          <w:b/>
          <w:spacing w:val="-3"/>
          <w:sz w:val="20"/>
        </w:rPr>
        <w:t xml:space="preserve"> </w:t>
      </w:r>
      <w:r>
        <w:rPr>
          <w:rFonts w:ascii="Arial"/>
          <w:b/>
          <w:sz w:val="20"/>
        </w:rPr>
        <w:t>Genus:</w:t>
      </w:r>
      <w:r>
        <w:rPr>
          <w:rFonts w:ascii="Arial"/>
          <w:b/>
          <w:spacing w:val="-3"/>
          <w:sz w:val="20"/>
        </w:rPr>
        <w:t xml:space="preserve"> </w:t>
      </w:r>
      <w:r>
        <w:rPr>
          <w:rFonts w:ascii="Arial"/>
          <w:b/>
          <w:i/>
          <w:sz w:val="20"/>
        </w:rPr>
        <w:t>Tylenchus</w:t>
      </w:r>
      <w:r>
        <w:rPr>
          <w:rFonts w:ascii="Arial"/>
          <w:b/>
          <w:i/>
          <w:spacing w:val="-3"/>
          <w:sz w:val="20"/>
        </w:rPr>
        <w:t xml:space="preserve"> </w:t>
      </w:r>
      <w:r>
        <w:rPr>
          <w:rFonts w:ascii="Arial"/>
          <w:b/>
          <w:sz w:val="20"/>
        </w:rPr>
        <w:t>(A,</w:t>
      </w:r>
      <w:r>
        <w:rPr>
          <w:rFonts w:ascii="Arial"/>
          <w:b/>
          <w:spacing w:val="-3"/>
          <w:sz w:val="20"/>
        </w:rPr>
        <w:t xml:space="preserve"> </w:t>
      </w:r>
      <w:r>
        <w:rPr>
          <w:rFonts w:ascii="Arial"/>
          <w:b/>
          <w:sz w:val="20"/>
        </w:rPr>
        <w:t>10x)</w:t>
      </w:r>
      <w:r>
        <w:rPr>
          <w:rFonts w:ascii="Arial"/>
          <w:b/>
          <w:spacing w:val="-3"/>
          <w:sz w:val="20"/>
        </w:rPr>
        <w:t xml:space="preserve"> </w:t>
      </w:r>
      <w:r>
        <w:rPr>
          <w:rFonts w:ascii="Arial"/>
          <w:b/>
          <w:sz w:val="20"/>
        </w:rPr>
        <w:t>whole</w:t>
      </w:r>
      <w:r>
        <w:rPr>
          <w:rFonts w:ascii="Arial"/>
          <w:b/>
          <w:spacing w:val="-3"/>
          <w:sz w:val="20"/>
        </w:rPr>
        <w:t xml:space="preserve"> </w:t>
      </w:r>
      <w:r>
        <w:rPr>
          <w:rFonts w:ascii="Arial"/>
          <w:b/>
          <w:sz w:val="20"/>
        </w:rPr>
        <w:t>body;</w:t>
      </w:r>
      <w:r>
        <w:rPr>
          <w:rFonts w:ascii="Arial"/>
          <w:b/>
          <w:spacing w:val="-3"/>
          <w:sz w:val="20"/>
        </w:rPr>
        <w:t xml:space="preserve"> </w:t>
      </w:r>
      <w:r>
        <w:rPr>
          <w:rFonts w:ascii="Arial"/>
          <w:b/>
          <w:sz w:val="20"/>
        </w:rPr>
        <w:t>(B,</w:t>
      </w:r>
      <w:r>
        <w:rPr>
          <w:rFonts w:ascii="Arial"/>
          <w:b/>
          <w:spacing w:val="-3"/>
          <w:sz w:val="20"/>
        </w:rPr>
        <w:t xml:space="preserve"> </w:t>
      </w:r>
      <w:r>
        <w:rPr>
          <w:rFonts w:ascii="Arial"/>
          <w:b/>
          <w:sz w:val="20"/>
        </w:rPr>
        <w:t>100x)</w:t>
      </w:r>
      <w:r>
        <w:rPr>
          <w:rFonts w:ascii="Arial"/>
          <w:b/>
          <w:spacing w:val="-2"/>
          <w:sz w:val="20"/>
        </w:rPr>
        <w:t xml:space="preserve"> </w:t>
      </w:r>
      <w:r>
        <w:rPr>
          <w:rFonts w:ascii="Arial"/>
          <w:b/>
          <w:sz w:val="20"/>
        </w:rPr>
        <w:t>posterior;</w:t>
      </w:r>
      <w:r>
        <w:rPr>
          <w:rFonts w:ascii="Arial"/>
          <w:b/>
          <w:spacing w:val="-3"/>
          <w:sz w:val="20"/>
        </w:rPr>
        <w:t xml:space="preserve"> </w:t>
      </w:r>
      <w:r>
        <w:rPr>
          <w:rFonts w:ascii="Arial"/>
          <w:b/>
          <w:sz w:val="20"/>
        </w:rPr>
        <w:t>and</w:t>
      </w:r>
      <w:r>
        <w:rPr>
          <w:rFonts w:ascii="Arial"/>
          <w:b/>
          <w:spacing w:val="-4"/>
          <w:sz w:val="20"/>
        </w:rPr>
        <w:t xml:space="preserve"> </w:t>
      </w:r>
      <w:r>
        <w:rPr>
          <w:rFonts w:ascii="Arial"/>
          <w:b/>
          <w:sz w:val="20"/>
        </w:rPr>
        <w:t>(C,</w:t>
      </w:r>
      <w:r>
        <w:rPr>
          <w:rFonts w:ascii="Arial"/>
          <w:b/>
          <w:spacing w:val="-3"/>
          <w:sz w:val="20"/>
        </w:rPr>
        <w:t xml:space="preserve"> </w:t>
      </w:r>
      <w:r>
        <w:rPr>
          <w:rFonts w:ascii="Arial"/>
          <w:b/>
          <w:sz w:val="20"/>
        </w:rPr>
        <w:t xml:space="preserve">100x) </w:t>
      </w:r>
      <w:r>
        <w:rPr>
          <w:rFonts w:ascii="Arial"/>
          <w:b/>
          <w:spacing w:val="-2"/>
          <w:sz w:val="20"/>
        </w:rPr>
        <w:t>anterior</w:t>
      </w:r>
    </w:p>
    <w:p w14:paraId="01D527F6">
      <w:pPr>
        <w:pStyle w:val="4"/>
        <w:rPr>
          <w:rFonts w:ascii="Arial"/>
          <w:b/>
        </w:rPr>
      </w:pPr>
    </w:p>
    <w:p w14:paraId="58D7EB20">
      <w:pPr>
        <w:pStyle w:val="4"/>
        <w:spacing w:before="1"/>
        <w:rPr>
          <w:rFonts w:ascii="Arial"/>
          <w:b/>
        </w:rPr>
      </w:pPr>
    </w:p>
    <w:p w14:paraId="72820B28">
      <w:pPr>
        <w:spacing w:before="0"/>
        <w:ind w:left="319" w:right="0" w:firstLine="0"/>
        <w:jc w:val="both"/>
        <w:rPr>
          <w:sz w:val="20"/>
        </w:rPr>
      </w:pPr>
      <w:r>
        <w:rPr>
          <w:rFonts w:ascii="Arial"/>
          <w:b/>
          <w:sz w:val="20"/>
        </w:rPr>
        <w:t>Genus:</w:t>
      </w:r>
      <w:r>
        <w:rPr>
          <w:rFonts w:ascii="Arial"/>
          <w:b/>
          <w:spacing w:val="-9"/>
          <w:sz w:val="20"/>
        </w:rPr>
        <w:t xml:space="preserve"> </w:t>
      </w:r>
      <w:r>
        <w:rPr>
          <w:rFonts w:ascii="Arial"/>
          <w:b/>
          <w:i/>
          <w:sz w:val="20"/>
        </w:rPr>
        <w:t>Xiphinema</w:t>
      </w:r>
      <w:r>
        <w:rPr>
          <w:rFonts w:ascii="Arial"/>
          <w:b/>
          <w:i/>
          <w:spacing w:val="-7"/>
          <w:sz w:val="20"/>
        </w:rPr>
        <w:t xml:space="preserve"> </w:t>
      </w:r>
      <w:r>
        <w:rPr>
          <w:sz w:val="20"/>
        </w:rPr>
        <w:t>(Mekete</w:t>
      </w:r>
      <w:r>
        <w:rPr>
          <w:spacing w:val="-6"/>
          <w:sz w:val="20"/>
        </w:rPr>
        <w:t xml:space="preserve"> </w:t>
      </w:r>
      <w:r>
        <w:rPr>
          <w:sz w:val="20"/>
        </w:rPr>
        <w:t>et</w:t>
      </w:r>
      <w:r>
        <w:rPr>
          <w:spacing w:val="-7"/>
          <w:sz w:val="20"/>
        </w:rPr>
        <w:t xml:space="preserve"> </w:t>
      </w:r>
      <w:r>
        <w:rPr>
          <w:sz w:val="20"/>
        </w:rPr>
        <w:t>al.,</w:t>
      </w:r>
      <w:r>
        <w:rPr>
          <w:spacing w:val="-7"/>
          <w:sz w:val="20"/>
        </w:rPr>
        <w:t xml:space="preserve"> </w:t>
      </w:r>
      <w:r>
        <w:rPr>
          <w:sz w:val="20"/>
        </w:rPr>
        <w:t>2012;</w:t>
      </w:r>
      <w:r>
        <w:rPr>
          <w:spacing w:val="-6"/>
          <w:sz w:val="20"/>
        </w:rPr>
        <w:t xml:space="preserve"> </w:t>
      </w:r>
      <w:r>
        <w:rPr>
          <w:sz w:val="20"/>
        </w:rPr>
        <w:t>Tarjan,</w:t>
      </w:r>
      <w:r>
        <w:rPr>
          <w:spacing w:val="-7"/>
          <w:sz w:val="20"/>
        </w:rPr>
        <w:t xml:space="preserve"> </w:t>
      </w:r>
      <w:r>
        <w:rPr>
          <w:sz w:val="20"/>
        </w:rPr>
        <w:t>1964)</w:t>
      </w:r>
      <w:r>
        <w:rPr>
          <w:spacing w:val="-7"/>
          <w:sz w:val="20"/>
        </w:rPr>
        <w:t xml:space="preserve"> </w:t>
      </w:r>
      <w:r>
        <w:rPr>
          <w:sz w:val="20"/>
        </w:rPr>
        <w:t>(Figure</w:t>
      </w:r>
      <w:r>
        <w:rPr>
          <w:spacing w:val="-6"/>
          <w:sz w:val="20"/>
        </w:rPr>
        <w:t xml:space="preserve"> </w:t>
      </w:r>
      <w:r>
        <w:rPr>
          <w:spacing w:val="-5"/>
          <w:sz w:val="20"/>
        </w:rPr>
        <w:t>12)</w:t>
      </w:r>
    </w:p>
    <w:p w14:paraId="7EEF5BA4">
      <w:pPr>
        <w:pStyle w:val="4"/>
        <w:spacing w:before="4" w:line="235" w:lineRule="auto"/>
        <w:ind w:left="319" w:right="202"/>
        <w:jc w:val="both"/>
      </w:pPr>
      <w:r>
        <w:t>Stylet long, straight, tapering to a long slender point with long extensions; body long, stylet extensions with sclerotized basal flanges; shorter, conical, and digitate tail.</w:t>
      </w:r>
    </w:p>
    <w:p w14:paraId="6C5B17A1">
      <w:pPr>
        <w:pStyle w:val="4"/>
        <w:spacing w:before="2"/>
        <w:rPr>
          <w:sz w:val="7"/>
        </w:rPr>
      </w:pPr>
      <w:r>
        <w:rPr>
          <w:sz w:val="7"/>
        </w:rPr>
        <mc:AlternateContent>
          <mc:Choice Requires="wpg">
            <w:drawing>
              <wp:anchor distT="0" distB="0" distL="0" distR="0" simplePos="0" relativeHeight="251679744" behindDoc="1" locked="0" layoutInCell="1" allowOverlap="1">
                <wp:simplePos x="0" y="0"/>
                <wp:positionH relativeFrom="page">
                  <wp:posOffset>1374775</wp:posOffset>
                </wp:positionH>
                <wp:positionV relativeFrom="paragraph">
                  <wp:posOffset>73660</wp:posOffset>
                </wp:positionV>
                <wp:extent cx="1717675" cy="1195705"/>
                <wp:effectExtent l="0" t="0" r="0" b="0"/>
                <wp:wrapTopAndBottom/>
                <wp:docPr id="81" name="Group 81"/>
                <wp:cNvGraphicFramePr/>
                <a:graphic xmlns:a="http://schemas.openxmlformats.org/drawingml/2006/main">
                  <a:graphicData uri="http://schemas.microsoft.com/office/word/2010/wordprocessingGroup">
                    <wpg:wgp>
                      <wpg:cNvGrpSpPr/>
                      <wpg:grpSpPr>
                        <a:xfrm>
                          <a:off x="0" y="0"/>
                          <a:ext cx="1717675" cy="1195705"/>
                          <a:chOff x="0" y="0"/>
                          <a:chExt cx="1717675" cy="1195705"/>
                        </a:xfrm>
                      </wpg:grpSpPr>
                      <pic:pic xmlns:pic="http://schemas.openxmlformats.org/drawingml/2006/picture">
                        <pic:nvPicPr>
                          <pic:cNvPr id="82" name="Image 82"/>
                          <pic:cNvPicPr/>
                        </pic:nvPicPr>
                        <pic:blipFill>
                          <a:blip r:embed="rId35" cstate="print"/>
                          <a:stretch>
                            <a:fillRect/>
                          </a:stretch>
                        </pic:blipFill>
                        <pic:spPr>
                          <a:xfrm>
                            <a:off x="9524" y="9524"/>
                            <a:ext cx="1698625" cy="1176655"/>
                          </a:xfrm>
                          <a:prstGeom prst="rect">
                            <a:avLst/>
                          </a:prstGeom>
                        </pic:spPr>
                      </pic:pic>
                      <wps:wsp>
                        <wps:cNvPr id="83" name="Textbox 83"/>
                        <wps:cNvSpPr txBox="1"/>
                        <wps:spPr>
                          <a:xfrm>
                            <a:off x="4762" y="4762"/>
                            <a:ext cx="1708150" cy="1186180"/>
                          </a:xfrm>
                          <a:prstGeom prst="rect">
                            <a:avLst/>
                          </a:prstGeom>
                          <a:ln w="9525">
                            <a:solidFill>
                              <a:srgbClr val="000000"/>
                            </a:solidFill>
                            <a:prstDash val="solid"/>
                          </a:ln>
                        </wps:spPr>
                        <wps:txbx>
                          <w:txbxContent>
                            <w:p w14:paraId="62BB3A14">
                              <w:pPr>
                                <w:spacing w:before="0" w:line="240" w:lineRule="auto"/>
                                <w:rPr>
                                  <w:sz w:val="20"/>
                                </w:rPr>
                              </w:pPr>
                            </w:p>
                            <w:p w14:paraId="74652541">
                              <w:pPr>
                                <w:spacing w:before="0" w:line="240" w:lineRule="auto"/>
                                <w:rPr>
                                  <w:sz w:val="20"/>
                                </w:rPr>
                              </w:pPr>
                            </w:p>
                            <w:p w14:paraId="502B5EDA">
                              <w:pPr>
                                <w:spacing w:before="0" w:line="240" w:lineRule="auto"/>
                                <w:rPr>
                                  <w:sz w:val="20"/>
                                </w:rPr>
                              </w:pPr>
                            </w:p>
                            <w:p w14:paraId="5CF42B66">
                              <w:pPr>
                                <w:spacing w:before="0" w:line="240" w:lineRule="auto"/>
                                <w:rPr>
                                  <w:sz w:val="20"/>
                                </w:rPr>
                              </w:pPr>
                            </w:p>
                            <w:p w14:paraId="456B4A6F">
                              <w:pPr>
                                <w:spacing w:before="0" w:line="240" w:lineRule="auto"/>
                                <w:rPr>
                                  <w:sz w:val="20"/>
                                </w:rPr>
                              </w:pPr>
                            </w:p>
                            <w:p w14:paraId="07CA2780">
                              <w:pPr>
                                <w:spacing w:before="184" w:line="240" w:lineRule="auto"/>
                                <w:rPr>
                                  <w:sz w:val="20"/>
                                </w:rPr>
                              </w:pPr>
                            </w:p>
                            <w:p w14:paraId="79EF4635">
                              <w:pPr>
                                <w:spacing w:before="1"/>
                                <w:ind w:left="0" w:right="70" w:firstLine="0"/>
                                <w:jc w:val="right"/>
                                <w:rPr>
                                  <w:rFonts w:ascii="Arial"/>
                                  <w:b/>
                                  <w:sz w:val="20"/>
                                </w:rPr>
                              </w:pPr>
                              <w:r>
                                <w:rPr>
                                  <w:rFonts w:ascii="Arial"/>
                                  <w:b/>
                                  <w:spacing w:val="-10"/>
                                  <w:sz w:val="20"/>
                                </w:rPr>
                                <w:t>A</w:t>
                              </w:r>
                            </w:p>
                          </w:txbxContent>
                        </wps:txbx>
                        <wps:bodyPr wrap="square" lIns="0" tIns="0" rIns="0" bIns="0" rtlCol="0">
                          <a:noAutofit/>
                        </wps:bodyPr>
                      </wps:wsp>
                    </wpg:wgp>
                  </a:graphicData>
                </a:graphic>
              </wp:anchor>
            </w:drawing>
          </mc:Choice>
          <mc:Fallback>
            <w:pict>
              <v:group id="_x0000_s1026" o:spid="_x0000_s1026" o:spt="203" style="position:absolute;left:0pt;margin-left:108.25pt;margin-top:5.8pt;height:94.15pt;width:135.25pt;mso-position-horizontal-relative:page;mso-wrap-distance-bottom:0pt;mso-wrap-distance-top:0pt;z-index:-251636736;mso-width-relative:page;mso-height-relative:page;" coordsize="1717675,1195705" o:gfxdata="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">
                <o:lock v:ext="edit" aspectratio="f"/>
                <v:shape id="Image 82" o:spid="_x0000_s1026" o:spt="75" type="#_x0000_t75" style="position:absolute;left:9524;top:9524;height:1176655;width:1698625;" filled="f" o:preferrelative="t" stroked="f" coordsize="21600,21600" o:gfxdata="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acPh&#10;wAAAANsAAAAPAAAAAAAAAAEAIAAAACIAAABkcnMvZG93bnJldi54bWxQSwECFAAUAAAACACHTuJA&#10;My8FnjsAAAA5AAAAEAAAAAAAAAABACAAAAAPAQAAZHJzL3NoYXBleG1sLnhtbFBLBQYAAAAABgAG&#10;AFsBAAC5AwAAAAA=&#10;">
                  <v:fill on="f" focussize="0,0"/>
                  <v:stroke on="f"/>
                  <v:imagedata r:id="rId35" o:title=""/>
                  <o:lock v:ext="edit" aspectratio="f"/>
                </v:shape>
                <v:shape id="Textbox 83" o:spid="_x0000_s1026" o:spt="202" type="#_x0000_t202" style="position:absolute;left:4762;top:4762;height:1186180;width:1708150;" filled="f" stroked="t" coordsize="21600,21600" o:gfxdata="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dH0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textbox inset="0mm,0mm,0mm,0mm">
                    <w:txbxContent>
                      <w:p w14:paraId="62BB3A14">
                        <w:pPr>
                          <w:spacing w:before="0" w:line="240" w:lineRule="auto"/>
                          <w:rPr>
                            <w:sz w:val="20"/>
                          </w:rPr>
                        </w:pPr>
                      </w:p>
                      <w:p w14:paraId="74652541">
                        <w:pPr>
                          <w:spacing w:before="0" w:line="240" w:lineRule="auto"/>
                          <w:rPr>
                            <w:sz w:val="20"/>
                          </w:rPr>
                        </w:pPr>
                      </w:p>
                      <w:p w14:paraId="502B5EDA">
                        <w:pPr>
                          <w:spacing w:before="0" w:line="240" w:lineRule="auto"/>
                          <w:rPr>
                            <w:sz w:val="20"/>
                          </w:rPr>
                        </w:pPr>
                      </w:p>
                      <w:p w14:paraId="5CF42B66">
                        <w:pPr>
                          <w:spacing w:before="0" w:line="240" w:lineRule="auto"/>
                          <w:rPr>
                            <w:sz w:val="20"/>
                          </w:rPr>
                        </w:pPr>
                      </w:p>
                      <w:p w14:paraId="456B4A6F">
                        <w:pPr>
                          <w:spacing w:before="0" w:line="240" w:lineRule="auto"/>
                          <w:rPr>
                            <w:sz w:val="20"/>
                          </w:rPr>
                        </w:pPr>
                      </w:p>
                      <w:p w14:paraId="07CA2780">
                        <w:pPr>
                          <w:spacing w:before="184" w:line="240" w:lineRule="auto"/>
                          <w:rPr>
                            <w:sz w:val="20"/>
                          </w:rPr>
                        </w:pPr>
                      </w:p>
                      <w:p w14:paraId="79EF4635">
                        <w:pPr>
                          <w:spacing w:before="1"/>
                          <w:ind w:left="0" w:right="70" w:firstLine="0"/>
                          <w:jc w:val="right"/>
                          <w:rPr>
                            <w:rFonts w:ascii="Arial"/>
                            <w:b/>
                            <w:sz w:val="20"/>
                          </w:rPr>
                        </w:pPr>
                        <w:r>
                          <w:rPr>
                            <w:rFonts w:ascii="Arial"/>
                            <w:b/>
                            <w:spacing w:val="-10"/>
                            <w:sz w:val="20"/>
                          </w:rPr>
                          <w:t>A</w:t>
                        </w:r>
                      </w:p>
                    </w:txbxContent>
                  </v:textbox>
                </v:shape>
                <w10:wrap type="topAndBottom"/>
              </v:group>
            </w:pict>
          </mc:Fallback>
        </mc:AlternateContent>
      </w:r>
      <w:r>
        <w:rPr>
          <w:sz w:val="7"/>
        </w:rPr>
        <mc:AlternateContent>
          <mc:Choice Requires="wpg">
            <w:drawing>
              <wp:anchor distT="0" distB="0" distL="0" distR="0" simplePos="0" relativeHeight="251679744" behindDoc="1" locked="0" layoutInCell="1" allowOverlap="1">
                <wp:simplePos x="0" y="0"/>
                <wp:positionH relativeFrom="page">
                  <wp:posOffset>3134360</wp:posOffset>
                </wp:positionH>
                <wp:positionV relativeFrom="paragraph">
                  <wp:posOffset>67945</wp:posOffset>
                </wp:positionV>
                <wp:extent cx="3347085" cy="1193800"/>
                <wp:effectExtent l="0" t="0" r="0" b="0"/>
                <wp:wrapTopAndBottom/>
                <wp:docPr id="84" name="Group 84"/>
                <wp:cNvGraphicFramePr/>
                <a:graphic xmlns:a="http://schemas.openxmlformats.org/drawingml/2006/main">
                  <a:graphicData uri="http://schemas.microsoft.com/office/word/2010/wordprocessingGroup">
                    <wpg:wgp>
                      <wpg:cNvGrpSpPr/>
                      <wpg:grpSpPr>
                        <a:xfrm>
                          <a:off x="0" y="0"/>
                          <a:ext cx="3347085" cy="1193800"/>
                          <a:chOff x="0" y="0"/>
                          <a:chExt cx="3347085" cy="1193800"/>
                        </a:xfrm>
                      </wpg:grpSpPr>
                      <pic:pic xmlns:pic="http://schemas.openxmlformats.org/drawingml/2006/picture">
                        <pic:nvPicPr>
                          <pic:cNvPr id="85" name="Image 85"/>
                          <pic:cNvPicPr/>
                        </pic:nvPicPr>
                        <pic:blipFill>
                          <a:blip r:embed="rId36" cstate="print"/>
                          <a:stretch>
                            <a:fillRect/>
                          </a:stretch>
                        </pic:blipFill>
                        <pic:spPr>
                          <a:xfrm>
                            <a:off x="1680210" y="9524"/>
                            <a:ext cx="1657350" cy="1167130"/>
                          </a:xfrm>
                          <a:prstGeom prst="rect">
                            <a:avLst/>
                          </a:prstGeom>
                        </pic:spPr>
                      </pic:pic>
                      <wps:wsp>
                        <wps:cNvPr id="86" name="Graphic 86"/>
                        <wps:cNvSpPr/>
                        <wps:spPr>
                          <a:xfrm>
                            <a:off x="1675447" y="4762"/>
                            <a:ext cx="1666875" cy="1176655"/>
                          </a:xfrm>
                          <a:custGeom>
                            <a:avLst/>
                            <a:gdLst/>
                            <a:ahLst/>
                            <a:cxnLst/>
                            <a:rect l="l" t="t" r="r" b="b"/>
                            <a:pathLst>
                              <a:path w="1666875" h="1176655">
                                <a:moveTo>
                                  <a:pt x="0" y="1176654"/>
                                </a:moveTo>
                                <a:lnTo>
                                  <a:pt x="0" y="0"/>
                                </a:lnTo>
                                <a:lnTo>
                                  <a:pt x="1666874" y="0"/>
                                </a:lnTo>
                                <a:lnTo>
                                  <a:pt x="1666874" y="1176654"/>
                                </a:lnTo>
                                <a:lnTo>
                                  <a:pt x="0" y="1176654"/>
                                </a:lnTo>
                                <a:close/>
                              </a:path>
                            </a:pathLst>
                          </a:custGeom>
                          <a:ln w="9525">
                            <a:solidFill>
                              <a:srgbClr val="000000"/>
                            </a:solidFill>
                            <a:prstDash val="solid"/>
                          </a:ln>
                        </wps:spPr>
                        <wps:bodyPr wrap="square" lIns="0" tIns="0" rIns="0" bIns="0" rtlCol="0">
                          <a:noAutofit/>
                        </wps:bodyPr>
                      </wps:wsp>
                      <pic:pic xmlns:pic="http://schemas.openxmlformats.org/drawingml/2006/picture">
                        <pic:nvPicPr>
                          <pic:cNvPr id="87" name="Image 87"/>
                          <pic:cNvPicPr/>
                        </pic:nvPicPr>
                        <pic:blipFill>
                          <a:blip r:embed="rId37" cstate="print"/>
                          <a:stretch>
                            <a:fillRect/>
                          </a:stretch>
                        </pic:blipFill>
                        <pic:spPr>
                          <a:xfrm>
                            <a:off x="9524" y="10159"/>
                            <a:ext cx="1620520" cy="1174114"/>
                          </a:xfrm>
                          <a:prstGeom prst="rect">
                            <a:avLst/>
                          </a:prstGeom>
                        </pic:spPr>
                      </pic:pic>
                      <wps:wsp>
                        <wps:cNvPr id="88" name="Graphic 88"/>
                        <wps:cNvSpPr/>
                        <wps:spPr>
                          <a:xfrm>
                            <a:off x="4762" y="5397"/>
                            <a:ext cx="1630045" cy="1183640"/>
                          </a:xfrm>
                          <a:custGeom>
                            <a:avLst/>
                            <a:gdLst/>
                            <a:ahLst/>
                            <a:cxnLst/>
                            <a:rect l="l" t="t" r="r" b="b"/>
                            <a:pathLst>
                              <a:path w="1630045" h="1183640">
                                <a:moveTo>
                                  <a:pt x="0" y="0"/>
                                </a:moveTo>
                                <a:lnTo>
                                  <a:pt x="1630045" y="0"/>
                                </a:lnTo>
                                <a:lnTo>
                                  <a:pt x="1630045" y="1183640"/>
                                </a:lnTo>
                                <a:lnTo>
                                  <a:pt x="0" y="1183640"/>
                                </a:lnTo>
                                <a:lnTo>
                                  <a:pt x="0" y="0"/>
                                </a:lnTo>
                                <a:close/>
                              </a:path>
                            </a:pathLst>
                          </a:custGeom>
                          <a:ln w="9525">
                            <a:solidFill>
                              <a:srgbClr val="000000"/>
                            </a:solidFill>
                            <a:prstDash val="solid"/>
                          </a:ln>
                        </wps:spPr>
                        <wps:bodyPr wrap="square" lIns="0" tIns="0" rIns="0" bIns="0" rtlCol="0">
                          <a:noAutofit/>
                        </wps:bodyPr>
                      </wps:wsp>
                      <wps:wsp>
                        <wps:cNvPr id="89" name="Textbox 89"/>
                        <wps:cNvSpPr txBox="1"/>
                        <wps:spPr>
                          <a:xfrm>
                            <a:off x="3201798" y="984692"/>
                            <a:ext cx="105410" cy="143510"/>
                          </a:xfrm>
                          <a:prstGeom prst="rect">
                            <a:avLst/>
                          </a:prstGeom>
                        </wps:spPr>
                        <wps:txbx>
                          <w:txbxContent>
                            <w:p w14:paraId="4C72A5C7">
                              <w:pPr>
                                <w:spacing w:before="0" w:line="225" w:lineRule="exact"/>
                                <w:ind w:left="0" w:right="0" w:firstLine="0"/>
                                <w:jc w:val="left"/>
                                <w:rPr>
                                  <w:rFonts w:ascii="Arial"/>
                                  <w:b/>
                                  <w:sz w:val="20"/>
                                </w:rPr>
                              </w:pPr>
                              <w:r>
                                <w:rPr>
                                  <w:rFonts w:ascii="Arial"/>
                                  <w:b/>
                                  <w:spacing w:val="-10"/>
                                  <w:sz w:val="20"/>
                                </w:rPr>
                                <w:t>C</w:t>
                              </w:r>
                            </w:p>
                          </w:txbxContent>
                        </wps:txbx>
                        <wps:bodyPr wrap="square" lIns="0" tIns="0" rIns="0" bIns="0" rtlCol="0">
                          <a:noAutofit/>
                        </wps:bodyPr>
                      </wps:wsp>
                      <wps:wsp>
                        <wps:cNvPr id="90" name="Textbox 90"/>
                        <wps:cNvSpPr txBox="1"/>
                        <wps:spPr>
                          <a:xfrm>
                            <a:off x="1494918" y="993836"/>
                            <a:ext cx="105410" cy="143510"/>
                          </a:xfrm>
                          <a:prstGeom prst="rect">
                            <a:avLst/>
                          </a:prstGeom>
                        </wps:spPr>
                        <wps:txbx>
                          <w:txbxContent>
                            <w:p w14:paraId="101D5B8B">
                              <w:pPr>
                                <w:spacing w:before="0" w:line="225" w:lineRule="exact"/>
                                <w:ind w:left="0" w:right="0" w:firstLine="0"/>
                                <w:jc w:val="left"/>
                                <w:rPr>
                                  <w:rFonts w:ascii="Arial"/>
                                  <w:b/>
                                  <w:sz w:val="20"/>
                                </w:rPr>
                              </w:pPr>
                              <w:r>
                                <w:rPr>
                                  <w:rFonts w:ascii="Arial"/>
                                  <w:b/>
                                  <w:spacing w:val="-10"/>
                                  <w:sz w:val="20"/>
                                </w:rPr>
                                <w:t>B</w:t>
                              </w:r>
                            </w:p>
                          </w:txbxContent>
                        </wps:txbx>
                        <wps:bodyPr wrap="square" lIns="0" tIns="0" rIns="0" bIns="0" rtlCol="0">
                          <a:noAutofit/>
                        </wps:bodyPr>
                      </wps:wsp>
                    </wpg:wgp>
                  </a:graphicData>
                </a:graphic>
              </wp:anchor>
            </w:drawing>
          </mc:Choice>
          <mc:Fallback>
            <w:pict>
              <v:group id="_x0000_s1026" o:spid="_x0000_s1026" o:spt="203" style="position:absolute;left:0pt;margin-left:246.8pt;margin-top:5.35pt;height:94pt;width:263.55pt;mso-position-horizontal-relative:page;mso-wrap-distance-bottom:0pt;mso-wrap-distance-top:0pt;z-index:-251636736;mso-width-relative:page;mso-height-relative:page;" coordsize="3347085,1193800" o:gfxdata="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">
                <o:lock v:ext="edit" aspectratio="f"/>
                <v:shape id="Image 85" o:spid="_x0000_s1026" o:spt="75" type="#_x0000_t75" style="position:absolute;left:1680210;top:9524;height:1167130;width:1657350;" filled="f" o:preferrelative="t" stroked="f" coordsize="21600,21600" o:gfxdata="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sVvb4A&#10;AADbAAAADwAAAAAAAAABACAAAAAiAAAAZHJzL2Rvd25yZXYueG1sUEsBAhQAFAAAAAgAh07iQDMv&#10;BZ47AAAAOQAAABAAAAAAAAAAAQAgAAAADQEAAGRycy9zaGFwZXhtbC54bWxQSwUGAAAAAAYABgBb&#10;AQAAtwMAAAAA&#10;">
                  <v:fill on="f" focussize="0,0"/>
                  <v:stroke on="f"/>
                  <v:imagedata r:id="rId36" o:title=""/>
                  <o:lock v:ext="edit" aspectratio="f"/>
                </v:shape>
                <v:shape id="Graphic 86" o:spid="_x0000_s1026" o:spt="100" style="position:absolute;left:1675447;top:4762;height:1176655;width:1666875;" filled="f" stroked="t" coordsize="1666875,1176655" o:gfxdata="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bqTe/&#10;AAAA2wAAAA8AAAAAAAAAAQAgAAAAIgAAAGRycy9kb3ducmV2LnhtbFBLAQIUABQAAAAIAIdO4kAz&#10;LwWeOwAAADkAAAAQAAAAAAAAAAEAIAAAAA4BAABkcnMvc2hhcGV4bWwueG1sUEsFBgAAAAAGAAYA&#10;WwEAALgDAAAAAA==&#10;" path="m0,1176654l0,0,1666874,0,1666874,1176654,0,1176654xe">
                  <v:fill on="f" focussize="0,0"/>
                  <v:stroke color="#000000" joinstyle="round"/>
                  <v:imagedata o:title=""/>
                  <o:lock v:ext="edit" aspectratio="f"/>
                  <v:textbox inset="0mm,0mm,0mm,0mm"/>
                </v:shape>
                <v:shape id="Image 87" o:spid="_x0000_s1026" o:spt="75" type="#_x0000_t75" style="position:absolute;left:9524;top:10159;height:1174114;width:1620520;" filled="f" o:preferrelative="t" stroked="f" coordsize="21600,21600" o:gfxdata="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FEi+/&#10;AAAA2wAAAA8AAAAAAAAAAQAgAAAAIgAAAGRycy9kb3ducmV2LnhtbFBLAQIUABQAAAAIAIdO4kAz&#10;LwWeOwAAADkAAAAQAAAAAAAAAAEAIAAAAA4BAABkcnMvc2hhcGV4bWwueG1sUEsFBgAAAAAGAAYA&#10;WwEAALgDAAAAAA==&#10;">
                  <v:fill on="f" focussize="0,0"/>
                  <v:stroke on="f"/>
                  <v:imagedata r:id="rId37" o:title=""/>
                  <o:lock v:ext="edit" aspectratio="f"/>
                </v:shape>
                <v:shape id="Graphic 88" o:spid="_x0000_s1026" o:spt="100" style="position:absolute;left:4762;top:5397;height:1183640;width:1630045;" filled="f" stroked="t" coordsize="1630045,1183640" o:gfxdata="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ksftwAAANsAAAAP&#10;AAAAAAAAAAEAIAAAACIAAABkcnMvZG93bnJldi54bWxQSwECFAAUAAAACACHTuJAMy8FnjsAAAA5&#10;AAAAEAAAAAAAAAABACAAAAAGAQAAZHJzL3NoYXBleG1sLnhtbFBLBQYAAAAABgAGAFsBAACwAwAA&#10;AAA=&#10;" path="m0,0l1630045,0,1630045,1183640,0,1183640,0,0xe">
                  <v:fill on="f" focussize="0,0"/>
                  <v:stroke color="#000000" joinstyle="round"/>
                  <v:imagedata o:title=""/>
                  <o:lock v:ext="edit" aspectratio="f"/>
                  <v:textbox inset="0mm,0mm,0mm,0mm"/>
                </v:shape>
                <v:shape id="Textbox 89" o:spid="_x0000_s1026" o:spt="202" type="#_x0000_t202" style="position:absolute;left:3201798;top:984692;height:143510;width:105410;" filled="f" stroked="f" coordsize="21600,21600" o:gfxdata="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Os2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C72A5C7">
                        <w:pPr>
                          <w:spacing w:before="0" w:line="225" w:lineRule="exact"/>
                          <w:ind w:left="0" w:right="0" w:firstLine="0"/>
                          <w:jc w:val="left"/>
                          <w:rPr>
                            <w:rFonts w:ascii="Arial"/>
                            <w:b/>
                            <w:sz w:val="20"/>
                          </w:rPr>
                        </w:pPr>
                        <w:r>
                          <w:rPr>
                            <w:rFonts w:ascii="Arial"/>
                            <w:b/>
                            <w:spacing w:val="-10"/>
                            <w:sz w:val="20"/>
                          </w:rPr>
                          <w:t>C</w:t>
                        </w:r>
                      </w:p>
                    </w:txbxContent>
                  </v:textbox>
                </v:shape>
                <v:shape id="Textbox 90" o:spid="_x0000_s1026" o:spt="202" type="#_x0000_t202" style="position:absolute;left:1494918;top:993836;height:143510;width:105410;" filled="f" stroked="f" coordsize="21600,21600" o:gfxdata="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Z8uK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101D5B8B">
                        <w:pPr>
                          <w:spacing w:before="0" w:line="225" w:lineRule="exact"/>
                          <w:ind w:left="0" w:right="0" w:firstLine="0"/>
                          <w:jc w:val="left"/>
                          <w:rPr>
                            <w:rFonts w:ascii="Arial"/>
                            <w:b/>
                            <w:sz w:val="20"/>
                          </w:rPr>
                        </w:pPr>
                        <w:r>
                          <w:rPr>
                            <w:rFonts w:ascii="Arial"/>
                            <w:b/>
                            <w:spacing w:val="-10"/>
                            <w:sz w:val="20"/>
                          </w:rPr>
                          <w:t>B</w:t>
                        </w:r>
                      </w:p>
                    </w:txbxContent>
                  </v:textbox>
                </v:shape>
                <w10:wrap type="topAndBottom"/>
              </v:group>
            </w:pict>
          </mc:Fallback>
        </mc:AlternateContent>
      </w:r>
    </w:p>
    <w:p w14:paraId="540A9300">
      <w:pPr>
        <w:pStyle w:val="4"/>
        <w:spacing w:before="71"/>
      </w:pPr>
    </w:p>
    <w:p w14:paraId="308AD50F">
      <w:pPr>
        <w:spacing w:before="0"/>
        <w:ind w:left="4051" w:right="0" w:hanging="3440"/>
        <w:jc w:val="left"/>
        <w:rPr>
          <w:rFonts w:ascii="Arial"/>
          <w:b/>
          <w:sz w:val="20"/>
        </w:rPr>
      </w:pPr>
      <w:r>
        <w:rPr>
          <w:rFonts w:ascii="Arial"/>
          <w:b/>
          <w:sz w:val="20"/>
        </w:rPr>
        <w:t>Fig</w:t>
      </w:r>
      <w:r>
        <w:rPr>
          <w:rFonts w:ascii="Arial"/>
          <w:b/>
          <w:spacing w:val="-3"/>
          <w:sz w:val="20"/>
        </w:rPr>
        <w:t xml:space="preserve"> </w:t>
      </w:r>
      <w:r>
        <w:rPr>
          <w:rFonts w:ascii="Arial"/>
          <w:b/>
          <w:sz w:val="20"/>
        </w:rPr>
        <w:t>12.</w:t>
      </w:r>
      <w:r>
        <w:rPr>
          <w:rFonts w:ascii="Arial"/>
          <w:b/>
          <w:spacing w:val="-3"/>
          <w:sz w:val="20"/>
        </w:rPr>
        <w:t xml:space="preserve"> </w:t>
      </w:r>
      <w:r>
        <w:rPr>
          <w:rFonts w:ascii="Arial"/>
          <w:b/>
          <w:sz w:val="20"/>
        </w:rPr>
        <w:t>Genus:</w:t>
      </w:r>
      <w:r>
        <w:rPr>
          <w:rFonts w:ascii="Arial"/>
          <w:b/>
          <w:spacing w:val="-3"/>
          <w:sz w:val="20"/>
        </w:rPr>
        <w:t xml:space="preserve"> </w:t>
      </w:r>
      <w:r>
        <w:rPr>
          <w:rFonts w:ascii="Arial"/>
          <w:b/>
          <w:i/>
          <w:sz w:val="20"/>
        </w:rPr>
        <w:t>Xiphinema</w:t>
      </w:r>
      <w:r>
        <w:rPr>
          <w:rFonts w:ascii="Arial"/>
          <w:b/>
          <w:i/>
          <w:spacing w:val="-3"/>
          <w:sz w:val="20"/>
        </w:rPr>
        <w:t xml:space="preserve"> </w:t>
      </w:r>
      <w:r>
        <w:rPr>
          <w:rFonts w:ascii="Arial"/>
          <w:b/>
          <w:sz w:val="20"/>
        </w:rPr>
        <w:t>(A,</w:t>
      </w:r>
      <w:r>
        <w:rPr>
          <w:rFonts w:ascii="Arial"/>
          <w:b/>
          <w:spacing w:val="-3"/>
          <w:sz w:val="20"/>
        </w:rPr>
        <w:t xml:space="preserve"> </w:t>
      </w:r>
      <w:r>
        <w:rPr>
          <w:rFonts w:ascii="Arial"/>
          <w:b/>
          <w:sz w:val="20"/>
        </w:rPr>
        <w:t>10x)</w:t>
      </w:r>
      <w:r>
        <w:rPr>
          <w:rFonts w:ascii="Arial"/>
          <w:b/>
          <w:spacing w:val="-3"/>
          <w:sz w:val="20"/>
        </w:rPr>
        <w:t xml:space="preserve"> </w:t>
      </w:r>
      <w:r>
        <w:rPr>
          <w:rFonts w:ascii="Arial"/>
          <w:b/>
          <w:sz w:val="20"/>
        </w:rPr>
        <w:t>whole</w:t>
      </w:r>
      <w:r>
        <w:rPr>
          <w:rFonts w:ascii="Arial"/>
          <w:b/>
          <w:spacing w:val="-3"/>
          <w:sz w:val="20"/>
        </w:rPr>
        <w:t xml:space="preserve"> </w:t>
      </w:r>
      <w:r>
        <w:rPr>
          <w:rFonts w:ascii="Arial"/>
          <w:b/>
          <w:sz w:val="20"/>
        </w:rPr>
        <w:t>body;</w:t>
      </w:r>
      <w:r>
        <w:rPr>
          <w:rFonts w:ascii="Arial"/>
          <w:b/>
          <w:spacing w:val="-3"/>
          <w:sz w:val="20"/>
        </w:rPr>
        <w:t xml:space="preserve"> </w:t>
      </w:r>
      <w:r>
        <w:rPr>
          <w:rFonts w:ascii="Arial"/>
          <w:b/>
          <w:sz w:val="20"/>
        </w:rPr>
        <w:t>(B,</w:t>
      </w:r>
      <w:r>
        <w:rPr>
          <w:rFonts w:ascii="Arial"/>
          <w:b/>
          <w:spacing w:val="-3"/>
          <w:sz w:val="20"/>
        </w:rPr>
        <w:t xml:space="preserve"> </w:t>
      </w:r>
      <w:r>
        <w:rPr>
          <w:rFonts w:ascii="Arial"/>
          <w:b/>
          <w:sz w:val="20"/>
        </w:rPr>
        <w:t>100x)</w:t>
      </w:r>
      <w:r>
        <w:rPr>
          <w:rFonts w:ascii="Arial"/>
          <w:b/>
          <w:spacing w:val="-3"/>
          <w:sz w:val="20"/>
        </w:rPr>
        <w:t xml:space="preserve"> </w:t>
      </w:r>
      <w:r>
        <w:rPr>
          <w:rFonts w:ascii="Arial"/>
          <w:b/>
          <w:sz w:val="20"/>
        </w:rPr>
        <w:t>posterior;</w:t>
      </w:r>
      <w:r>
        <w:rPr>
          <w:rFonts w:ascii="Arial"/>
          <w:b/>
          <w:spacing w:val="-3"/>
          <w:sz w:val="20"/>
        </w:rPr>
        <w:t xml:space="preserve"> </w:t>
      </w:r>
      <w:r>
        <w:rPr>
          <w:rFonts w:ascii="Arial"/>
          <w:b/>
          <w:sz w:val="20"/>
        </w:rPr>
        <w:t>and</w:t>
      </w:r>
      <w:r>
        <w:rPr>
          <w:rFonts w:ascii="Arial"/>
          <w:b/>
          <w:spacing w:val="-4"/>
          <w:sz w:val="20"/>
        </w:rPr>
        <w:t xml:space="preserve"> </w:t>
      </w:r>
      <w:r>
        <w:rPr>
          <w:rFonts w:ascii="Arial"/>
          <w:b/>
          <w:sz w:val="20"/>
        </w:rPr>
        <w:t>(C,</w:t>
      </w:r>
      <w:r>
        <w:rPr>
          <w:rFonts w:ascii="Arial"/>
          <w:b/>
          <w:spacing w:val="-3"/>
          <w:sz w:val="20"/>
        </w:rPr>
        <w:t xml:space="preserve"> </w:t>
      </w:r>
      <w:r>
        <w:rPr>
          <w:rFonts w:ascii="Arial"/>
          <w:b/>
          <w:sz w:val="20"/>
        </w:rPr>
        <w:t xml:space="preserve">100x) </w:t>
      </w:r>
      <w:r>
        <w:rPr>
          <w:rFonts w:ascii="Arial"/>
          <w:b/>
          <w:spacing w:val="-2"/>
          <w:sz w:val="20"/>
        </w:rPr>
        <w:t>anterior</w:t>
      </w:r>
    </w:p>
    <w:p w14:paraId="2A3B5D34">
      <w:pPr>
        <w:spacing w:after="0"/>
        <w:jc w:val="left"/>
        <w:rPr>
          <w:rFonts w:ascii="Arial"/>
          <w:b/>
          <w:sz w:val="20"/>
        </w:rPr>
        <w:sectPr>
          <w:pgSz w:w="12240" w:h="15840"/>
          <w:pgMar w:top="1320" w:right="1800" w:bottom="280" w:left="0" w:header="44" w:footer="0" w:gutter="0"/>
          <w:cols w:equalWidth="0" w:num="2">
            <w:col w:w="1666" w:space="40"/>
            <w:col w:w="8734"/>
          </w:cols>
        </w:sectPr>
      </w:pPr>
    </w:p>
    <w:p w14:paraId="3088FF19">
      <w:pPr>
        <w:pStyle w:val="4"/>
        <w:rPr>
          <w:rFonts w:ascii="Arial"/>
          <w:b/>
          <w:sz w:val="24"/>
        </w:rPr>
      </w:pPr>
    </w:p>
    <w:p w14:paraId="3C01BC8D">
      <w:pPr>
        <w:pStyle w:val="4"/>
        <w:rPr>
          <w:rFonts w:ascii="Arial"/>
          <w:b/>
          <w:sz w:val="24"/>
        </w:rPr>
      </w:pPr>
    </w:p>
    <w:p w14:paraId="045406E3">
      <w:pPr>
        <w:pStyle w:val="4"/>
        <w:rPr>
          <w:rFonts w:ascii="Arial"/>
          <w:b/>
          <w:sz w:val="24"/>
        </w:rPr>
      </w:pPr>
    </w:p>
    <w:p w14:paraId="7C1FF01E">
      <w:pPr>
        <w:pStyle w:val="4"/>
        <w:rPr>
          <w:rFonts w:ascii="Arial"/>
          <w:b/>
          <w:sz w:val="24"/>
        </w:rPr>
      </w:pPr>
    </w:p>
    <w:p w14:paraId="7102A3DA">
      <w:pPr>
        <w:pStyle w:val="4"/>
        <w:rPr>
          <w:rFonts w:ascii="Arial"/>
          <w:b/>
          <w:sz w:val="24"/>
        </w:rPr>
      </w:pPr>
    </w:p>
    <w:p w14:paraId="435DF7CE">
      <w:pPr>
        <w:pStyle w:val="4"/>
        <w:rPr>
          <w:rFonts w:ascii="Arial"/>
          <w:b/>
          <w:sz w:val="24"/>
        </w:rPr>
      </w:pPr>
    </w:p>
    <w:p w14:paraId="68541D7C">
      <w:pPr>
        <w:pStyle w:val="4"/>
        <w:rPr>
          <w:rFonts w:ascii="Arial"/>
          <w:b/>
          <w:sz w:val="24"/>
        </w:rPr>
      </w:pPr>
    </w:p>
    <w:p w14:paraId="623B5D5D">
      <w:pPr>
        <w:pStyle w:val="4"/>
        <w:rPr>
          <w:rFonts w:ascii="Arial"/>
          <w:b/>
          <w:sz w:val="24"/>
        </w:rPr>
      </w:pPr>
    </w:p>
    <w:p w14:paraId="50A8890D">
      <w:pPr>
        <w:pStyle w:val="4"/>
        <w:rPr>
          <w:rFonts w:ascii="Arial"/>
          <w:b/>
          <w:sz w:val="24"/>
        </w:rPr>
      </w:pPr>
    </w:p>
    <w:p w14:paraId="74BF86F7">
      <w:pPr>
        <w:pStyle w:val="4"/>
        <w:spacing w:before="80"/>
        <w:rPr>
          <w:rFonts w:ascii="Arial"/>
          <w:b/>
          <w:sz w:val="24"/>
        </w:rPr>
      </w:pPr>
    </w:p>
    <w:p w14:paraId="6D6379E3">
      <w:pPr>
        <w:spacing w:before="0"/>
        <w:ind w:left="1305" w:right="0" w:firstLine="0"/>
        <w:jc w:val="left"/>
        <w:rPr>
          <w:rFonts w:ascii="Times New Roman"/>
          <w:sz w:val="24"/>
        </w:rPr>
      </w:pPr>
      <w:r>
        <w:rPr>
          <w:rFonts w:ascii="Times New Roman"/>
          <w:sz w:val="24"/>
        </w:rPr>
        <mc:AlternateContent>
          <mc:Choice Requires="wps">
            <w:drawing>
              <wp:anchor distT="0" distB="0" distL="0" distR="0" simplePos="0" relativeHeight="251666432" behindDoc="0" locked="0" layoutInCell="1" allowOverlap="1">
                <wp:simplePos x="0" y="0"/>
                <wp:positionH relativeFrom="page">
                  <wp:posOffset>758825</wp:posOffset>
                </wp:positionH>
                <wp:positionV relativeFrom="paragraph">
                  <wp:posOffset>-1777365</wp:posOffset>
                </wp:positionV>
                <wp:extent cx="5810250" cy="1835150"/>
                <wp:effectExtent l="0" t="0" r="0" b="0"/>
                <wp:wrapNone/>
                <wp:docPr id="91" name="Textbox 91"/>
                <wp:cNvGraphicFramePr/>
                <a:graphic xmlns:a="http://schemas.openxmlformats.org/drawingml/2006/main">
                  <a:graphicData uri="http://schemas.microsoft.com/office/word/2010/wordprocessingShape">
                    <wps:wsp>
                      <wps:cNvSpPr txBox="1"/>
                      <wps:spPr>
                        <a:xfrm>
                          <a:off x="0" y="0"/>
                          <a:ext cx="5810250" cy="1835150"/>
                        </a:xfrm>
                        <a:prstGeom prst="rect">
                          <a:avLst/>
                        </a:prstGeom>
                      </wps:spPr>
                      <wps:txbx>
                        <w:txbxContent>
                          <w:tbl>
                            <w:tblPr>
                              <w:tblStyle w:val="3"/>
                              <w:tblW w:w="0" w:type="auto"/>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90"/>
                              <w:gridCol w:w="8439"/>
                            </w:tblGrid>
                            <w:tr w14:paraId="4913A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 w:hRule="atLeast"/>
                              </w:trPr>
                              <w:tc>
                                <w:tcPr>
                                  <w:tcW w:w="590" w:type="dxa"/>
                                </w:tcPr>
                                <w:p w14:paraId="53B10FE7">
                                  <w:pPr>
                                    <w:pStyle w:val="9"/>
                                    <w:spacing w:before="40" w:line="238" w:lineRule="exact"/>
                                    <w:ind w:left="50"/>
                                    <w:rPr>
                                      <w:rFonts w:ascii="Times New Roman"/>
                                      <w:sz w:val="24"/>
                                    </w:rPr>
                                  </w:pPr>
                                  <w:r>
                                    <w:rPr>
                                      <w:rFonts w:ascii="Times New Roman"/>
                                      <w:spacing w:val="-5"/>
                                      <w:sz w:val="24"/>
                                    </w:rPr>
                                    <w:t>333</w:t>
                                  </w:r>
                                </w:p>
                              </w:tc>
                              <w:tc>
                                <w:tcPr>
                                  <w:tcW w:w="8439" w:type="dxa"/>
                                </w:tcPr>
                                <w:p w14:paraId="1DCB3444">
                                  <w:pPr>
                                    <w:pStyle w:val="9"/>
                                    <w:spacing w:before="76" w:line="202" w:lineRule="exact"/>
                                    <w:ind w:left="179"/>
                                    <w:rPr>
                                      <w:rFonts w:ascii="Arial"/>
                                      <w:b/>
                                      <w:sz w:val="20"/>
                                    </w:rPr>
                                  </w:pPr>
                                  <w:r>
                                    <w:rPr>
                                      <w:rFonts w:ascii="Arial"/>
                                      <w:b/>
                                      <w:sz w:val="20"/>
                                    </w:rPr>
                                    <w:t>3.3</w:t>
                                  </w:r>
                                  <w:r>
                                    <w:rPr>
                                      <w:rFonts w:ascii="Arial"/>
                                      <w:b/>
                                      <w:spacing w:val="35"/>
                                      <w:sz w:val="20"/>
                                    </w:rPr>
                                    <w:t xml:space="preserve"> </w:t>
                                  </w:r>
                                  <w:r>
                                    <w:rPr>
                                      <w:rFonts w:ascii="Arial"/>
                                      <w:b/>
                                      <w:sz w:val="20"/>
                                    </w:rPr>
                                    <w:t>Population</w:t>
                                  </w:r>
                                  <w:r>
                                    <w:rPr>
                                      <w:rFonts w:ascii="Arial"/>
                                      <w:b/>
                                      <w:spacing w:val="36"/>
                                      <w:sz w:val="20"/>
                                    </w:rPr>
                                    <w:t xml:space="preserve"> </w:t>
                                  </w:r>
                                  <w:r>
                                    <w:rPr>
                                      <w:rFonts w:ascii="Arial"/>
                                      <w:b/>
                                      <w:sz w:val="20"/>
                                    </w:rPr>
                                    <w:t>Density</w:t>
                                  </w:r>
                                  <w:r>
                                    <w:rPr>
                                      <w:rFonts w:ascii="Arial"/>
                                      <w:b/>
                                      <w:spacing w:val="37"/>
                                      <w:sz w:val="20"/>
                                    </w:rPr>
                                    <w:t xml:space="preserve"> </w:t>
                                  </w:r>
                                  <w:r>
                                    <w:rPr>
                                      <w:rFonts w:ascii="Arial"/>
                                      <w:b/>
                                      <w:sz w:val="20"/>
                                    </w:rPr>
                                    <w:t>of</w:t>
                                  </w:r>
                                  <w:r>
                                    <w:rPr>
                                      <w:rFonts w:ascii="Arial"/>
                                      <w:b/>
                                      <w:spacing w:val="37"/>
                                      <w:sz w:val="20"/>
                                    </w:rPr>
                                    <w:t xml:space="preserve"> </w:t>
                                  </w:r>
                                  <w:r>
                                    <w:rPr>
                                      <w:rFonts w:ascii="Arial"/>
                                      <w:b/>
                                      <w:sz w:val="20"/>
                                    </w:rPr>
                                    <w:t>Plant-Parasitic</w:t>
                                  </w:r>
                                  <w:r>
                                    <w:rPr>
                                      <w:rFonts w:ascii="Arial"/>
                                      <w:b/>
                                      <w:spacing w:val="38"/>
                                      <w:sz w:val="20"/>
                                    </w:rPr>
                                    <w:t xml:space="preserve"> </w:t>
                                  </w:r>
                                  <w:r>
                                    <w:rPr>
                                      <w:rFonts w:ascii="Arial"/>
                                      <w:b/>
                                      <w:sz w:val="20"/>
                                    </w:rPr>
                                    <w:t>Nematode</w:t>
                                  </w:r>
                                  <w:r>
                                    <w:rPr>
                                      <w:rFonts w:ascii="Arial"/>
                                      <w:b/>
                                      <w:spacing w:val="37"/>
                                      <w:sz w:val="20"/>
                                    </w:rPr>
                                    <w:t xml:space="preserve"> </w:t>
                                  </w:r>
                                  <w:r>
                                    <w:rPr>
                                      <w:rFonts w:ascii="Arial"/>
                                      <w:b/>
                                      <w:sz w:val="20"/>
                                    </w:rPr>
                                    <w:t>(PPN)</w:t>
                                  </w:r>
                                  <w:r>
                                    <w:rPr>
                                      <w:rFonts w:ascii="Arial"/>
                                      <w:b/>
                                      <w:spacing w:val="37"/>
                                      <w:sz w:val="20"/>
                                    </w:rPr>
                                    <w:t xml:space="preserve"> </w:t>
                                  </w:r>
                                  <w:r>
                                    <w:rPr>
                                      <w:rFonts w:ascii="Arial"/>
                                      <w:b/>
                                      <w:sz w:val="20"/>
                                    </w:rPr>
                                    <w:t>Genera</w:t>
                                  </w:r>
                                  <w:r>
                                    <w:rPr>
                                      <w:rFonts w:ascii="Arial"/>
                                      <w:b/>
                                      <w:spacing w:val="37"/>
                                      <w:sz w:val="20"/>
                                    </w:rPr>
                                    <w:t xml:space="preserve"> </w:t>
                                  </w:r>
                                  <w:r>
                                    <w:rPr>
                                      <w:rFonts w:ascii="Arial"/>
                                      <w:b/>
                                      <w:sz w:val="20"/>
                                    </w:rPr>
                                    <w:t>Associated</w:t>
                                  </w:r>
                                  <w:r>
                                    <w:rPr>
                                      <w:rFonts w:ascii="Arial"/>
                                      <w:b/>
                                      <w:spacing w:val="37"/>
                                      <w:sz w:val="20"/>
                                    </w:rPr>
                                    <w:t xml:space="preserve"> </w:t>
                                  </w:r>
                                  <w:r>
                                    <w:rPr>
                                      <w:rFonts w:ascii="Arial"/>
                                      <w:b/>
                                      <w:spacing w:val="-4"/>
                                      <w:sz w:val="20"/>
                                    </w:rPr>
                                    <w:t>with</w:t>
                                  </w:r>
                                </w:p>
                              </w:tc>
                            </w:tr>
                            <w:tr w14:paraId="55FB9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0" w:hRule="atLeast"/>
                              </w:trPr>
                              <w:tc>
                                <w:tcPr>
                                  <w:tcW w:w="590" w:type="dxa"/>
                                </w:tcPr>
                                <w:p w14:paraId="15CEB251">
                                  <w:pPr>
                                    <w:pStyle w:val="9"/>
                                    <w:spacing w:line="210" w:lineRule="exact"/>
                                    <w:ind w:left="50"/>
                                    <w:rPr>
                                      <w:rFonts w:ascii="Times New Roman"/>
                                      <w:sz w:val="24"/>
                                    </w:rPr>
                                  </w:pPr>
                                  <w:r>
                                    <w:rPr>
                                      <w:rFonts w:ascii="Times New Roman"/>
                                      <w:spacing w:val="-5"/>
                                      <w:sz w:val="24"/>
                                    </w:rPr>
                                    <w:t>334</w:t>
                                  </w:r>
                                </w:p>
                              </w:tc>
                              <w:tc>
                                <w:tcPr>
                                  <w:tcW w:w="8439" w:type="dxa"/>
                                </w:tcPr>
                                <w:p w14:paraId="54F6E3EF">
                                  <w:pPr>
                                    <w:pStyle w:val="9"/>
                                    <w:spacing w:before="8" w:line="202" w:lineRule="exact"/>
                                    <w:ind w:left="539"/>
                                    <w:rPr>
                                      <w:rFonts w:ascii="Arial"/>
                                      <w:b/>
                                      <w:sz w:val="20"/>
                                    </w:rPr>
                                  </w:pPr>
                                  <w:r>
                                    <w:rPr>
                                      <w:rFonts w:ascii="Arial"/>
                                      <w:b/>
                                      <w:spacing w:val="-2"/>
                                      <w:sz w:val="20"/>
                                    </w:rPr>
                                    <w:t>Sugarcane</w:t>
                                  </w:r>
                                </w:p>
                              </w:tc>
                            </w:tr>
                            <w:tr w14:paraId="0F710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0" w:hRule="atLeast"/>
                              </w:trPr>
                              <w:tc>
                                <w:tcPr>
                                  <w:tcW w:w="590" w:type="dxa"/>
                                </w:tcPr>
                                <w:p w14:paraId="180178E4">
                                  <w:pPr>
                                    <w:pStyle w:val="9"/>
                                    <w:spacing w:line="210" w:lineRule="exact"/>
                                    <w:ind w:left="50"/>
                                    <w:rPr>
                                      <w:rFonts w:ascii="Times New Roman"/>
                                      <w:sz w:val="24"/>
                                    </w:rPr>
                                  </w:pPr>
                                  <w:r>
                                    <w:rPr>
                                      <w:rFonts w:ascii="Times New Roman"/>
                                      <w:spacing w:val="-5"/>
                                      <w:sz w:val="24"/>
                                    </w:rPr>
                                    <w:t>335</w:t>
                                  </w:r>
                                </w:p>
                              </w:tc>
                              <w:tc>
                                <w:tcPr>
                                  <w:tcW w:w="8439" w:type="dxa"/>
                                </w:tcPr>
                                <w:p w14:paraId="026F77C7">
                                  <w:pPr>
                                    <w:pStyle w:val="9"/>
                                    <w:rPr>
                                      <w:rFonts w:ascii="Times New Roman"/>
                                      <w:sz w:val="16"/>
                                    </w:rPr>
                                  </w:pPr>
                                </w:p>
                              </w:tc>
                            </w:tr>
                            <w:tr w14:paraId="005B7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0" w:hRule="atLeast"/>
                              </w:trPr>
                              <w:tc>
                                <w:tcPr>
                                  <w:tcW w:w="590" w:type="dxa"/>
                                </w:tcPr>
                                <w:p w14:paraId="53BFC298">
                                  <w:pPr>
                                    <w:pStyle w:val="9"/>
                                    <w:spacing w:line="210" w:lineRule="exact"/>
                                    <w:ind w:left="50"/>
                                    <w:rPr>
                                      <w:rFonts w:ascii="Times New Roman"/>
                                      <w:sz w:val="24"/>
                                    </w:rPr>
                                  </w:pPr>
                                  <w:r>
                                    <w:rPr>
                                      <w:rFonts w:ascii="Times New Roman"/>
                                      <w:spacing w:val="-5"/>
                                      <w:sz w:val="24"/>
                                    </w:rPr>
                                    <w:t>336</w:t>
                                  </w:r>
                                </w:p>
                              </w:tc>
                              <w:tc>
                                <w:tcPr>
                                  <w:tcW w:w="8439" w:type="dxa"/>
                                </w:tcPr>
                                <w:p w14:paraId="677A37F7">
                                  <w:pPr>
                                    <w:pStyle w:val="9"/>
                                    <w:spacing w:before="8" w:line="202" w:lineRule="exact"/>
                                    <w:ind w:left="179"/>
                                    <w:rPr>
                                      <w:sz w:val="20"/>
                                    </w:rPr>
                                  </w:pPr>
                                  <w:r>
                                    <w:rPr>
                                      <w:sz w:val="20"/>
                                    </w:rPr>
                                    <w:t>Population</w:t>
                                  </w:r>
                                  <w:r>
                                    <w:rPr>
                                      <w:spacing w:val="-10"/>
                                      <w:sz w:val="20"/>
                                    </w:rPr>
                                    <w:t xml:space="preserve"> </w:t>
                                  </w:r>
                                  <w:r>
                                    <w:rPr>
                                      <w:sz w:val="20"/>
                                    </w:rPr>
                                    <w:t>densities</w:t>
                                  </w:r>
                                  <w:r>
                                    <w:rPr>
                                      <w:spacing w:val="-9"/>
                                      <w:sz w:val="20"/>
                                    </w:rPr>
                                    <w:t xml:space="preserve"> </w:t>
                                  </w:r>
                                  <w:r>
                                    <w:rPr>
                                      <w:sz w:val="20"/>
                                    </w:rPr>
                                    <w:t>of</w:t>
                                  </w:r>
                                  <w:r>
                                    <w:rPr>
                                      <w:spacing w:val="-10"/>
                                      <w:sz w:val="20"/>
                                    </w:rPr>
                                    <w:t xml:space="preserve"> </w:t>
                                  </w:r>
                                  <w:r>
                                    <w:rPr>
                                      <w:sz w:val="20"/>
                                    </w:rPr>
                                    <w:t>plant-parasitic</w:t>
                                  </w:r>
                                  <w:r>
                                    <w:rPr>
                                      <w:spacing w:val="-9"/>
                                      <w:sz w:val="20"/>
                                    </w:rPr>
                                    <w:t xml:space="preserve"> </w:t>
                                  </w:r>
                                  <w:r>
                                    <w:rPr>
                                      <w:sz w:val="20"/>
                                    </w:rPr>
                                    <w:t>nematodes</w:t>
                                  </w:r>
                                  <w:r>
                                    <w:rPr>
                                      <w:spacing w:val="-9"/>
                                      <w:sz w:val="20"/>
                                    </w:rPr>
                                    <w:t xml:space="preserve"> </w:t>
                                  </w:r>
                                  <w:r>
                                    <w:rPr>
                                      <w:sz w:val="20"/>
                                    </w:rPr>
                                    <w:t>associated</w:t>
                                  </w:r>
                                  <w:r>
                                    <w:rPr>
                                      <w:spacing w:val="-10"/>
                                      <w:sz w:val="20"/>
                                    </w:rPr>
                                    <w:t xml:space="preserve"> </w:t>
                                  </w:r>
                                  <w:r>
                                    <w:rPr>
                                      <w:sz w:val="20"/>
                                    </w:rPr>
                                    <w:t>with</w:t>
                                  </w:r>
                                  <w:r>
                                    <w:rPr>
                                      <w:spacing w:val="-9"/>
                                      <w:sz w:val="20"/>
                                    </w:rPr>
                                    <w:t xml:space="preserve"> </w:t>
                                  </w:r>
                                  <w:r>
                                    <w:rPr>
                                      <w:sz w:val="20"/>
                                    </w:rPr>
                                    <w:t>sugarcane</w:t>
                                  </w:r>
                                  <w:r>
                                    <w:rPr>
                                      <w:spacing w:val="-9"/>
                                      <w:sz w:val="20"/>
                                    </w:rPr>
                                    <w:t xml:space="preserve"> </w:t>
                                  </w:r>
                                  <w:r>
                                    <w:rPr>
                                      <w:sz w:val="20"/>
                                    </w:rPr>
                                    <w:t>in</w:t>
                                  </w:r>
                                  <w:r>
                                    <w:rPr>
                                      <w:spacing w:val="-10"/>
                                      <w:sz w:val="20"/>
                                    </w:rPr>
                                    <w:t xml:space="preserve"> </w:t>
                                  </w:r>
                                  <w:r>
                                    <w:rPr>
                                      <w:sz w:val="20"/>
                                    </w:rPr>
                                    <w:t>roots</w:t>
                                  </w:r>
                                  <w:r>
                                    <w:rPr>
                                      <w:spacing w:val="-9"/>
                                      <w:sz w:val="20"/>
                                    </w:rPr>
                                    <w:t xml:space="preserve"> </w:t>
                                  </w:r>
                                  <w:r>
                                    <w:rPr>
                                      <w:sz w:val="20"/>
                                    </w:rPr>
                                    <w:t>and</w:t>
                                  </w:r>
                                  <w:r>
                                    <w:rPr>
                                      <w:spacing w:val="-9"/>
                                      <w:sz w:val="20"/>
                                    </w:rPr>
                                    <w:t xml:space="preserve"> </w:t>
                                  </w:r>
                                  <w:r>
                                    <w:rPr>
                                      <w:spacing w:val="-4"/>
                                      <w:sz w:val="20"/>
                                    </w:rPr>
                                    <w:t>soil</w:t>
                                  </w:r>
                                </w:p>
                              </w:tc>
                            </w:tr>
                            <w:tr w14:paraId="0845A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590" w:type="dxa"/>
                                </w:tcPr>
                                <w:p w14:paraId="0BE97ADE">
                                  <w:pPr>
                                    <w:pStyle w:val="9"/>
                                    <w:spacing w:line="208" w:lineRule="exact"/>
                                    <w:ind w:left="50"/>
                                    <w:rPr>
                                      <w:rFonts w:ascii="Times New Roman"/>
                                      <w:sz w:val="24"/>
                                    </w:rPr>
                                  </w:pPr>
                                  <w:r>
                                    <w:rPr>
                                      <w:rFonts w:ascii="Times New Roman"/>
                                      <w:spacing w:val="-5"/>
                                      <w:sz w:val="24"/>
                                    </w:rPr>
                                    <w:t>337</w:t>
                                  </w:r>
                                </w:p>
                              </w:tc>
                              <w:tc>
                                <w:tcPr>
                                  <w:tcW w:w="8439" w:type="dxa"/>
                                </w:tcPr>
                                <w:p w14:paraId="4C619EE0">
                                  <w:pPr>
                                    <w:pStyle w:val="9"/>
                                    <w:spacing w:before="8" w:line="199" w:lineRule="exact"/>
                                    <w:ind w:left="179"/>
                                    <w:rPr>
                                      <w:sz w:val="20"/>
                                    </w:rPr>
                                  </w:pPr>
                                  <w:r>
                                    <w:rPr>
                                      <w:sz w:val="20"/>
                                    </w:rPr>
                                    <w:t>differed</w:t>
                                  </w:r>
                                  <w:r>
                                    <w:rPr>
                                      <w:spacing w:val="17"/>
                                      <w:sz w:val="20"/>
                                    </w:rPr>
                                    <w:t xml:space="preserve"> </w:t>
                                  </w:r>
                                  <w:r>
                                    <w:rPr>
                                      <w:sz w:val="20"/>
                                    </w:rPr>
                                    <w:t>(Figure</w:t>
                                  </w:r>
                                  <w:r>
                                    <w:rPr>
                                      <w:spacing w:val="18"/>
                                      <w:sz w:val="20"/>
                                    </w:rPr>
                                    <w:t xml:space="preserve"> </w:t>
                                  </w:r>
                                  <w:r>
                                    <w:rPr>
                                      <w:sz w:val="20"/>
                                    </w:rPr>
                                    <w:t>13).</w:t>
                                  </w:r>
                                  <w:r>
                                    <w:rPr>
                                      <w:spacing w:val="18"/>
                                      <w:sz w:val="20"/>
                                    </w:rPr>
                                    <w:t xml:space="preserve"> </w:t>
                                  </w:r>
                                  <w:r>
                                    <w:rPr>
                                      <w:sz w:val="20"/>
                                    </w:rPr>
                                    <w:t>It</w:t>
                                  </w:r>
                                  <w:r>
                                    <w:rPr>
                                      <w:spacing w:val="18"/>
                                      <w:sz w:val="20"/>
                                    </w:rPr>
                                    <w:t xml:space="preserve"> </w:t>
                                  </w:r>
                                  <w:r>
                                    <w:rPr>
                                      <w:sz w:val="20"/>
                                    </w:rPr>
                                    <w:t>can</w:t>
                                  </w:r>
                                  <w:r>
                                    <w:rPr>
                                      <w:spacing w:val="18"/>
                                      <w:sz w:val="20"/>
                                    </w:rPr>
                                    <w:t xml:space="preserve"> </w:t>
                                  </w:r>
                                  <w:r>
                                    <w:rPr>
                                      <w:sz w:val="20"/>
                                    </w:rPr>
                                    <w:t>be</w:t>
                                  </w:r>
                                  <w:r>
                                    <w:rPr>
                                      <w:spacing w:val="18"/>
                                      <w:sz w:val="20"/>
                                    </w:rPr>
                                    <w:t xml:space="preserve"> </w:t>
                                  </w:r>
                                  <w:r>
                                    <w:rPr>
                                      <w:sz w:val="20"/>
                                    </w:rPr>
                                    <w:t>noted</w:t>
                                  </w:r>
                                  <w:r>
                                    <w:rPr>
                                      <w:spacing w:val="17"/>
                                      <w:sz w:val="20"/>
                                    </w:rPr>
                                    <w:t xml:space="preserve"> </w:t>
                                  </w:r>
                                  <w:r>
                                    <w:rPr>
                                      <w:sz w:val="20"/>
                                    </w:rPr>
                                    <w:t>that</w:t>
                                  </w:r>
                                  <w:r>
                                    <w:rPr>
                                      <w:spacing w:val="18"/>
                                      <w:sz w:val="20"/>
                                    </w:rPr>
                                    <w:t xml:space="preserve"> </w:t>
                                  </w:r>
                                  <w:r>
                                    <w:rPr>
                                      <w:sz w:val="20"/>
                                    </w:rPr>
                                    <w:t>population</w:t>
                                  </w:r>
                                  <w:r>
                                    <w:rPr>
                                      <w:spacing w:val="18"/>
                                      <w:sz w:val="20"/>
                                    </w:rPr>
                                    <w:t xml:space="preserve"> </w:t>
                                  </w:r>
                                  <w:r>
                                    <w:rPr>
                                      <w:sz w:val="20"/>
                                    </w:rPr>
                                    <w:t>densities</w:t>
                                  </w:r>
                                  <w:r>
                                    <w:rPr>
                                      <w:spacing w:val="18"/>
                                      <w:sz w:val="20"/>
                                    </w:rPr>
                                    <w:t xml:space="preserve"> </w:t>
                                  </w:r>
                                  <w:r>
                                    <w:rPr>
                                      <w:sz w:val="20"/>
                                    </w:rPr>
                                    <w:t>of</w:t>
                                  </w:r>
                                  <w:r>
                                    <w:rPr>
                                      <w:spacing w:val="18"/>
                                      <w:sz w:val="20"/>
                                    </w:rPr>
                                    <w:t xml:space="preserve"> </w:t>
                                  </w:r>
                                  <w:r>
                                    <w:rPr>
                                      <w:sz w:val="20"/>
                                    </w:rPr>
                                    <w:t>plant-parasitic</w:t>
                                  </w:r>
                                  <w:r>
                                    <w:rPr>
                                      <w:spacing w:val="18"/>
                                      <w:sz w:val="20"/>
                                    </w:rPr>
                                    <w:t xml:space="preserve"> </w:t>
                                  </w:r>
                                  <w:r>
                                    <w:rPr>
                                      <w:spacing w:val="-2"/>
                                      <w:sz w:val="20"/>
                                    </w:rPr>
                                    <w:t>nematodes</w:t>
                                  </w:r>
                                </w:p>
                              </w:tc>
                            </w:tr>
                            <w:tr w14:paraId="18B28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590" w:type="dxa"/>
                                </w:tcPr>
                                <w:p w14:paraId="2F32E0E6">
                                  <w:pPr>
                                    <w:pStyle w:val="9"/>
                                    <w:spacing w:line="208" w:lineRule="exact"/>
                                    <w:ind w:left="50"/>
                                    <w:rPr>
                                      <w:rFonts w:ascii="Times New Roman"/>
                                      <w:sz w:val="24"/>
                                    </w:rPr>
                                  </w:pPr>
                                  <w:r>
                                    <w:rPr>
                                      <w:rFonts w:ascii="Times New Roman"/>
                                      <w:spacing w:val="-5"/>
                                      <w:sz w:val="24"/>
                                    </w:rPr>
                                    <w:t>338</w:t>
                                  </w:r>
                                </w:p>
                              </w:tc>
                              <w:tc>
                                <w:tcPr>
                                  <w:tcW w:w="8439" w:type="dxa"/>
                                </w:tcPr>
                                <w:p w14:paraId="751FEE60">
                                  <w:pPr>
                                    <w:pStyle w:val="9"/>
                                    <w:spacing w:before="6" w:line="202" w:lineRule="exact"/>
                                    <w:ind w:left="179"/>
                                    <w:rPr>
                                      <w:rFonts w:ascii="Arial"/>
                                      <w:i/>
                                      <w:sz w:val="20"/>
                                    </w:rPr>
                                  </w:pPr>
                                  <w:r>
                                    <w:rPr>
                                      <w:sz w:val="20"/>
                                    </w:rPr>
                                    <w:t>from</w:t>
                                  </w:r>
                                  <w:r>
                                    <w:rPr>
                                      <w:spacing w:val="-13"/>
                                      <w:sz w:val="20"/>
                                    </w:rPr>
                                    <w:t xml:space="preserve"> </w:t>
                                  </w:r>
                                  <w:r>
                                    <w:rPr>
                                      <w:sz w:val="20"/>
                                    </w:rPr>
                                    <w:t>root</w:t>
                                  </w:r>
                                  <w:r>
                                    <w:rPr>
                                      <w:spacing w:val="-9"/>
                                      <w:sz w:val="20"/>
                                    </w:rPr>
                                    <w:t xml:space="preserve"> </w:t>
                                  </w:r>
                                  <w:r>
                                    <w:rPr>
                                      <w:sz w:val="20"/>
                                    </w:rPr>
                                    <w:t>samples</w:t>
                                  </w:r>
                                  <w:r>
                                    <w:rPr>
                                      <w:spacing w:val="-10"/>
                                      <w:sz w:val="20"/>
                                    </w:rPr>
                                    <w:t xml:space="preserve"> </w:t>
                                  </w:r>
                                  <w:r>
                                    <w:rPr>
                                      <w:sz w:val="20"/>
                                    </w:rPr>
                                    <w:t>were</w:t>
                                  </w:r>
                                  <w:r>
                                    <w:rPr>
                                      <w:spacing w:val="-10"/>
                                      <w:sz w:val="20"/>
                                    </w:rPr>
                                    <w:t xml:space="preserve"> </w:t>
                                  </w:r>
                                  <w:r>
                                    <w:rPr>
                                      <w:sz w:val="20"/>
                                    </w:rPr>
                                    <w:t>generally</w:t>
                                  </w:r>
                                  <w:r>
                                    <w:rPr>
                                      <w:spacing w:val="-10"/>
                                      <w:sz w:val="20"/>
                                    </w:rPr>
                                    <w:t xml:space="preserve"> </w:t>
                                  </w:r>
                                  <w:r>
                                    <w:rPr>
                                      <w:sz w:val="20"/>
                                    </w:rPr>
                                    <w:t>low</w:t>
                                  </w:r>
                                  <w:r>
                                    <w:rPr>
                                      <w:spacing w:val="-11"/>
                                      <w:sz w:val="20"/>
                                    </w:rPr>
                                    <w:t xml:space="preserve"> </w:t>
                                  </w:r>
                                  <w:r>
                                    <w:rPr>
                                      <w:sz w:val="20"/>
                                    </w:rPr>
                                    <w:t>that</w:t>
                                  </w:r>
                                  <w:r>
                                    <w:rPr>
                                      <w:spacing w:val="-9"/>
                                      <w:sz w:val="20"/>
                                    </w:rPr>
                                    <w:t xml:space="preserve"> </w:t>
                                  </w:r>
                                  <w:r>
                                    <w:rPr>
                                      <w:sz w:val="20"/>
                                    </w:rPr>
                                    <w:t>ranged</w:t>
                                  </w:r>
                                  <w:r>
                                    <w:rPr>
                                      <w:spacing w:val="-10"/>
                                      <w:sz w:val="20"/>
                                    </w:rPr>
                                    <w:t xml:space="preserve"> </w:t>
                                  </w:r>
                                  <w:r>
                                    <w:rPr>
                                      <w:sz w:val="20"/>
                                    </w:rPr>
                                    <w:t>only</w:t>
                                  </w:r>
                                  <w:r>
                                    <w:rPr>
                                      <w:spacing w:val="-10"/>
                                      <w:sz w:val="20"/>
                                    </w:rPr>
                                    <w:t xml:space="preserve"> </w:t>
                                  </w:r>
                                  <w:r>
                                    <w:rPr>
                                      <w:sz w:val="20"/>
                                    </w:rPr>
                                    <w:t>from</w:t>
                                  </w:r>
                                  <w:r>
                                    <w:rPr>
                                      <w:spacing w:val="-10"/>
                                      <w:sz w:val="20"/>
                                    </w:rPr>
                                    <w:t xml:space="preserve"> </w:t>
                                  </w:r>
                                  <w:r>
                                    <w:rPr>
                                      <w:sz w:val="20"/>
                                    </w:rPr>
                                    <w:t>2</w:t>
                                  </w:r>
                                  <w:r>
                                    <w:rPr>
                                      <w:spacing w:val="-11"/>
                                      <w:sz w:val="20"/>
                                    </w:rPr>
                                    <w:t xml:space="preserve"> </w:t>
                                  </w:r>
                                  <w:r>
                                    <w:rPr>
                                      <w:sz w:val="20"/>
                                    </w:rPr>
                                    <w:t>to</w:t>
                                  </w:r>
                                  <w:r>
                                    <w:rPr>
                                      <w:spacing w:val="-10"/>
                                      <w:sz w:val="20"/>
                                    </w:rPr>
                                    <w:t xml:space="preserve"> </w:t>
                                  </w:r>
                                  <w:r>
                                    <w:rPr>
                                      <w:sz w:val="20"/>
                                    </w:rPr>
                                    <w:t>11</w:t>
                                  </w:r>
                                  <w:r>
                                    <w:rPr>
                                      <w:spacing w:val="-10"/>
                                      <w:sz w:val="20"/>
                                    </w:rPr>
                                    <w:t xml:space="preserve"> </w:t>
                                  </w:r>
                                  <w:r>
                                    <w:rPr>
                                      <w:sz w:val="20"/>
                                    </w:rPr>
                                    <w:t>per</w:t>
                                  </w:r>
                                  <w:r>
                                    <w:rPr>
                                      <w:spacing w:val="-9"/>
                                      <w:sz w:val="20"/>
                                    </w:rPr>
                                    <w:t xml:space="preserve"> </w:t>
                                  </w:r>
                                  <w:r>
                                    <w:rPr>
                                      <w:sz w:val="20"/>
                                    </w:rPr>
                                    <w:t>5g</w:t>
                                  </w:r>
                                  <w:r>
                                    <w:rPr>
                                      <w:spacing w:val="-10"/>
                                      <w:sz w:val="20"/>
                                    </w:rPr>
                                    <w:t xml:space="preserve"> </w:t>
                                  </w:r>
                                  <w:r>
                                    <w:rPr>
                                      <w:sz w:val="20"/>
                                    </w:rPr>
                                    <w:t>roots.</w:t>
                                  </w:r>
                                  <w:r>
                                    <w:rPr>
                                      <w:spacing w:val="-9"/>
                                      <w:sz w:val="20"/>
                                    </w:rPr>
                                    <w:t xml:space="preserve"> </w:t>
                                  </w:r>
                                  <w:r>
                                    <w:rPr>
                                      <w:rFonts w:ascii="Arial"/>
                                      <w:i/>
                                      <w:spacing w:val="-2"/>
                                      <w:sz w:val="20"/>
                                    </w:rPr>
                                    <w:t>Meloidogyne</w:t>
                                  </w:r>
                                </w:p>
                              </w:tc>
                            </w:tr>
                            <w:tr w14:paraId="5E4B4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0" w:hRule="atLeast"/>
                              </w:trPr>
                              <w:tc>
                                <w:tcPr>
                                  <w:tcW w:w="590" w:type="dxa"/>
                                </w:tcPr>
                                <w:p w14:paraId="01813519">
                                  <w:pPr>
                                    <w:pStyle w:val="9"/>
                                    <w:spacing w:line="210" w:lineRule="exact"/>
                                    <w:ind w:left="50"/>
                                    <w:rPr>
                                      <w:rFonts w:ascii="Times New Roman"/>
                                      <w:sz w:val="24"/>
                                    </w:rPr>
                                  </w:pPr>
                                  <w:r>
                                    <w:rPr>
                                      <w:rFonts w:ascii="Times New Roman"/>
                                      <w:spacing w:val="-5"/>
                                      <w:sz w:val="24"/>
                                    </w:rPr>
                                    <w:t>339</w:t>
                                  </w:r>
                                </w:p>
                              </w:tc>
                              <w:tc>
                                <w:tcPr>
                                  <w:tcW w:w="8439" w:type="dxa"/>
                                </w:tcPr>
                                <w:p w14:paraId="59E511A6">
                                  <w:pPr>
                                    <w:pStyle w:val="9"/>
                                    <w:spacing w:before="8" w:line="202" w:lineRule="exact"/>
                                    <w:ind w:left="179"/>
                                    <w:rPr>
                                      <w:sz w:val="20"/>
                                    </w:rPr>
                                  </w:pPr>
                                  <w:r>
                                    <w:rPr>
                                      <w:sz w:val="20"/>
                                    </w:rPr>
                                    <w:t>had</w:t>
                                  </w:r>
                                  <w:r>
                                    <w:rPr>
                                      <w:spacing w:val="12"/>
                                      <w:sz w:val="20"/>
                                    </w:rPr>
                                    <w:t xml:space="preserve"> </w:t>
                                  </w:r>
                                  <w:r>
                                    <w:rPr>
                                      <w:sz w:val="20"/>
                                    </w:rPr>
                                    <w:t>the</w:t>
                                  </w:r>
                                  <w:r>
                                    <w:rPr>
                                      <w:spacing w:val="15"/>
                                      <w:sz w:val="20"/>
                                    </w:rPr>
                                    <w:t xml:space="preserve"> </w:t>
                                  </w:r>
                                  <w:r>
                                    <w:rPr>
                                      <w:sz w:val="20"/>
                                    </w:rPr>
                                    <w:t>highest</w:t>
                                  </w:r>
                                  <w:r>
                                    <w:rPr>
                                      <w:spacing w:val="15"/>
                                      <w:sz w:val="20"/>
                                    </w:rPr>
                                    <w:t xml:space="preserve"> </w:t>
                                  </w:r>
                                  <w:r>
                                    <w:rPr>
                                      <w:sz w:val="20"/>
                                    </w:rPr>
                                    <w:t>population</w:t>
                                  </w:r>
                                  <w:r>
                                    <w:rPr>
                                      <w:spacing w:val="15"/>
                                      <w:sz w:val="20"/>
                                    </w:rPr>
                                    <w:t xml:space="preserve"> </w:t>
                                  </w:r>
                                  <w:r>
                                    <w:rPr>
                                      <w:sz w:val="20"/>
                                    </w:rPr>
                                    <w:t>density</w:t>
                                  </w:r>
                                  <w:r>
                                    <w:rPr>
                                      <w:spacing w:val="15"/>
                                      <w:sz w:val="20"/>
                                    </w:rPr>
                                    <w:t xml:space="preserve"> </w:t>
                                  </w:r>
                                  <w:r>
                                    <w:rPr>
                                      <w:sz w:val="20"/>
                                    </w:rPr>
                                    <w:t>(11/5g</w:t>
                                  </w:r>
                                  <w:r>
                                    <w:rPr>
                                      <w:spacing w:val="15"/>
                                      <w:sz w:val="20"/>
                                    </w:rPr>
                                    <w:t xml:space="preserve"> </w:t>
                                  </w:r>
                                  <w:r>
                                    <w:rPr>
                                      <w:sz w:val="20"/>
                                    </w:rPr>
                                    <w:t>roots)</w:t>
                                  </w:r>
                                  <w:r>
                                    <w:rPr>
                                      <w:spacing w:val="15"/>
                                      <w:sz w:val="20"/>
                                    </w:rPr>
                                    <w:t xml:space="preserve"> </w:t>
                                  </w:r>
                                  <w:r>
                                    <w:rPr>
                                      <w:sz w:val="20"/>
                                    </w:rPr>
                                    <w:t>followed</w:t>
                                  </w:r>
                                  <w:r>
                                    <w:rPr>
                                      <w:spacing w:val="15"/>
                                      <w:sz w:val="20"/>
                                    </w:rPr>
                                    <w:t xml:space="preserve"> </w:t>
                                  </w:r>
                                  <w:r>
                                    <w:rPr>
                                      <w:sz w:val="20"/>
                                    </w:rPr>
                                    <w:t>by</w:t>
                                  </w:r>
                                  <w:r>
                                    <w:rPr>
                                      <w:spacing w:val="14"/>
                                      <w:sz w:val="20"/>
                                    </w:rPr>
                                    <w:t xml:space="preserve"> </w:t>
                                  </w:r>
                                  <w:r>
                                    <w:rPr>
                                      <w:rFonts w:ascii="Arial"/>
                                      <w:i/>
                                      <w:sz w:val="20"/>
                                    </w:rPr>
                                    <w:t>Filenchus</w:t>
                                  </w:r>
                                  <w:r>
                                    <w:rPr>
                                      <w:rFonts w:ascii="Arial"/>
                                      <w:i/>
                                      <w:spacing w:val="14"/>
                                      <w:sz w:val="20"/>
                                    </w:rPr>
                                    <w:t xml:space="preserve"> </w:t>
                                  </w:r>
                                  <w:r>
                                    <w:rPr>
                                      <w:sz w:val="20"/>
                                    </w:rPr>
                                    <w:t>(10/5g</w:t>
                                  </w:r>
                                  <w:r>
                                    <w:rPr>
                                      <w:spacing w:val="15"/>
                                      <w:sz w:val="20"/>
                                    </w:rPr>
                                    <w:t xml:space="preserve"> </w:t>
                                  </w:r>
                                  <w:r>
                                    <w:rPr>
                                      <w:sz w:val="20"/>
                                    </w:rPr>
                                    <w:t>roots),</w:t>
                                  </w:r>
                                  <w:r>
                                    <w:rPr>
                                      <w:spacing w:val="16"/>
                                      <w:sz w:val="20"/>
                                    </w:rPr>
                                    <w:t xml:space="preserve"> </w:t>
                                  </w:r>
                                  <w:r>
                                    <w:rPr>
                                      <w:spacing w:val="-2"/>
                                      <w:sz w:val="20"/>
                                    </w:rPr>
                                    <w:t>while</w:t>
                                  </w:r>
                                </w:p>
                              </w:tc>
                            </w:tr>
                            <w:tr w14:paraId="4658B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0" w:hRule="atLeast"/>
                              </w:trPr>
                              <w:tc>
                                <w:tcPr>
                                  <w:tcW w:w="590" w:type="dxa"/>
                                </w:tcPr>
                                <w:p w14:paraId="2BFFA8DA">
                                  <w:pPr>
                                    <w:pStyle w:val="9"/>
                                    <w:spacing w:line="210" w:lineRule="exact"/>
                                    <w:ind w:left="50"/>
                                    <w:rPr>
                                      <w:rFonts w:ascii="Times New Roman"/>
                                      <w:sz w:val="24"/>
                                    </w:rPr>
                                  </w:pPr>
                                  <w:r>
                                    <w:rPr>
                                      <w:rFonts w:ascii="Times New Roman"/>
                                      <w:spacing w:val="-5"/>
                                      <w:sz w:val="24"/>
                                    </w:rPr>
                                    <w:t>340</w:t>
                                  </w:r>
                                </w:p>
                              </w:tc>
                              <w:tc>
                                <w:tcPr>
                                  <w:tcW w:w="8439" w:type="dxa"/>
                                </w:tcPr>
                                <w:p w14:paraId="4F0F09AA">
                                  <w:pPr>
                                    <w:pStyle w:val="9"/>
                                    <w:spacing w:before="8" w:line="202" w:lineRule="exact"/>
                                    <w:ind w:left="179"/>
                                    <w:rPr>
                                      <w:sz w:val="20"/>
                                    </w:rPr>
                                  </w:pPr>
                                  <w:r>
                                    <w:rPr>
                                      <w:rFonts w:ascii="Arial"/>
                                      <w:i/>
                                      <w:sz w:val="20"/>
                                    </w:rPr>
                                    <w:t>Pratylenchus</w:t>
                                  </w:r>
                                  <w:r>
                                    <w:rPr>
                                      <w:rFonts w:ascii="Arial"/>
                                      <w:i/>
                                      <w:spacing w:val="12"/>
                                      <w:sz w:val="20"/>
                                    </w:rPr>
                                    <w:t xml:space="preserve"> </w:t>
                                  </w:r>
                                  <w:r>
                                    <w:rPr>
                                      <w:sz w:val="20"/>
                                    </w:rPr>
                                    <w:t>and</w:t>
                                  </w:r>
                                  <w:r>
                                    <w:rPr>
                                      <w:spacing w:val="14"/>
                                      <w:sz w:val="20"/>
                                    </w:rPr>
                                    <w:t xml:space="preserve"> </w:t>
                                  </w:r>
                                  <w:r>
                                    <w:rPr>
                                      <w:rFonts w:ascii="Arial"/>
                                      <w:i/>
                                      <w:sz w:val="20"/>
                                    </w:rPr>
                                    <w:t>Helicotylenchus</w:t>
                                  </w:r>
                                  <w:r>
                                    <w:rPr>
                                      <w:rFonts w:ascii="Arial"/>
                                      <w:i/>
                                      <w:spacing w:val="14"/>
                                      <w:sz w:val="20"/>
                                    </w:rPr>
                                    <w:t xml:space="preserve"> </w:t>
                                  </w:r>
                                  <w:r>
                                    <w:rPr>
                                      <w:sz w:val="20"/>
                                    </w:rPr>
                                    <w:t>had</w:t>
                                  </w:r>
                                  <w:r>
                                    <w:rPr>
                                      <w:spacing w:val="14"/>
                                      <w:sz w:val="20"/>
                                    </w:rPr>
                                    <w:t xml:space="preserve"> </w:t>
                                  </w:r>
                                  <w:r>
                                    <w:rPr>
                                      <w:sz w:val="20"/>
                                    </w:rPr>
                                    <w:t>a</w:t>
                                  </w:r>
                                  <w:r>
                                    <w:rPr>
                                      <w:spacing w:val="14"/>
                                      <w:sz w:val="20"/>
                                    </w:rPr>
                                    <w:t xml:space="preserve"> </w:t>
                                  </w:r>
                                  <w:r>
                                    <w:rPr>
                                      <w:sz w:val="20"/>
                                    </w:rPr>
                                    <w:t>population</w:t>
                                  </w:r>
                                  <w:r>
                                    <w:rPr>
                                      <w:spacing w:val="14"/>
                                      <w:sz w:val="20"/>
                                    </w:rPr>
                                    <w:t xml:space="preserve"> </w:t>
                                  </w:r>
                                  <w:r>
                                    <w:rPr>
                                      <w:sz w:val="20"/>
                                    </w:rPr>
                                    <w:t>density</w:t>
                                  </w:r>
                                  <w:r>
                                    <w:rPr>
                                      <w:spacing w:val="14"/>
                                      <w:sz w:val="20"/>
                                    </w:rPr>
                                    <w:t xml:space="preserve"> </w:t>
                                  </w:r>
                                  <w:r>
                                    <w:rPr>
                                      <w:sz w:val="20"/>
                                    </w:rPr>
                                    <w:t>of</w:t>
                                  </w:r>
                                  <w:r>
                                    <w:rPr>
                                      <w:spacing w:val="15"/>
                                      <w:sz w:val="20"/>
                                    </w:rPr>
                                    <w:t xml:space="preserve"> </w:t>
                                  </w:r>
                                  <w:r>
                                    <w:rPr>
                                      <w:sz w:val="20"/>
                                    </w:rPr>
                                    <w:t>3</w:t>
                                  </w:r>
                                  <w:r>
                                    <w:rPr>
                                      <w:spacing w:val="14"/>
                                      <w:sz w:val="20"/>
                                    </w:rPr>
                                    <w:t xml:space="preserve"> </w:t>
                                  </w:r>
                                  <w:r>
                                    <w:rPr>
                                      <w:sz w:val="20"/>
                                    </w:rPr>
                                    <w:t>per</w:t>
                                  </w:r>
                                  <w:r>
                                    <w:rPr>
                                      <w:spacing w:val="14"/>
                                      <w:sz w:val="20"/>
                                    </w:rPr>
                                    <w:t xml:space="preserve"> </w:t>
                                  </w:r>
                                  <w:r>
                                    <w:rPr>
                                      <w:sz w:val="20"/>
                                    </w:rPr>
                                    <w:t>5g</w:t>
                                  </w:r>
                                  <w:r>
                                    <w:rPr>
                                      <w:spacing w:val="14"/>
                                      <w:sz w:val="20"/>
                                    </w:rPr>
                                    <w:t xml:space="preserve"> </w:t>
                                  </w:r>
                                  <w:r>
                                    <w:rPr>
                                      <w:sz w:val="20"/>
                                    </w:rPr>
                                    <w:t>roots</w:t>
                                  </w:r>
                                  <w:r>
                                    <w:rPr>
                                      <w:spacing w:val="14"/>
                                      <w:sz w:val="20"/>
                                    </w:rPr>
                                    <w:t xml:space="preserve"> </w:t>
                                  </w:r>
                                  <w:r>
                                    <w:rPr>
                                      <w:sz w:val="20"/>
                                    </w:rPr>
                                    <w:t>and</w:t>
                                  </w:r>
                                  <w:r>
                                    <w:rPr>
                                      <w:spacing w:val="14"/>
                                      <w:sz w:val="20"/>
                                    </w:rPr>
                                    <w:t xml:space="preserve"> </w:t>
                                  </w:r>
                                  <w:r>
                                    <w:rPr>
                                      <w:sz w:val="20"/>
                                    </w:rPr>
                                    <w:t>2</w:t>
                                  </w:r>
                                  <w:r>
                                    <w:rPr>
                                      <w:spacing w:val="14"/>
                                      <w:sz w:val="20"/>
                                    </w:rPr>
                                    <w:t xml:space="preserve"> </w:t>
                                  </w:r>
                                  <w:r>
                                    <w:rPr>
                                      <w:sz w:val="20"/>
                                    </w:rPr>
                                    <w:t>per</w:t>
                                  </w:r>
                                  <w:r>
                                    <w:rPr>
                                      <w:spacing w:val="15"/>
                                      <w:sz w:val="20"/>
                                    </w:rPr>
                                    <w:t xml:space="preserve"> </w:t>
                                  </w:r>
                                  <w:r>
                                    <w:rPr>
                                      <w:spacing w:val="-5"/>
                                      <w:sz w:val="20"/>
                                    </w:rPr>
                                    <w:t>5g</w:t>
                                  </w:r>
                                </w:p>
                              </w:tc>
                            </w:tr>
                            <w:tr w14:paraId="66039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0" w:hRule="atLeast"/>
                              </w:trPr>
                              <w:tc>
                                <w:tcPr>
                                  <w:tcW w:w="590" w:type="dxa"/>
                                </w:tcPr>
                                <w:p w14:paraId="31CB3B18">
                                  <w:pPr>
                                    <w:pStyle w:val="9"/>
                                    <w:spacing w:line="210" w:lineRule="exact"/>
                                    <w:ind w:left="50"/>
                                    <w:rPr>
                                      <w:rFonts w:ascii="Times New Roman"/>
                                      <w:sz w:val="24"/>
                                    </w:rPr>
                                  </w:pPr>
                                  <w:r>
                                    <w:rPr>
                                      <w:rFonts w:ascii="Times New Roman"/>
                                      <w:spacing w:val="-5"/>
                                      <w:sz w:val="24"/>
                                    </w:rPr>
                                    <w:t>341</w:t>
                                  </w:r>
                                </w:p>
                              </w:tc>
                              <w:tc>
                                <w:tcPr>
                                  <w:tcW w:w="8439" w:type="dxa"/>
                                </w:tcPr>
                                <w:p w14:paraId="1FD1A69D">
                                  <w:pPr>
                                    <w:pStyle w:val="9"/>
                                    <w:spacing w:before="8" w:line="202" w:lineRule="exact"/>
                                    <w:ind w:left="179"/>
                                    <w:rPr>
                                      <w:sz w:val="20"/>
                                    </w:rPr>
                                  </w:pPr>
                                  <w:r>
                                    <w:rPr>
                                      <w:sz w:val="20"/>
                                    </w:rPr>
                                    <w:t>roots,</w:t>
                                  </w:r>
                                  <w:r>
                                    <w:rPr>
                                      <w:spacing w:val="-4"/>
                                      <w:sz w:val="20"/>
                                    </w:rPr>
                                    <w:t xml:space="preserve"> </w:t>
                                  </w:r>
                                  <w:r>
                                    <w:rPr>
                                      <w:sz w:val="20"/>
                                    </w:rPr>
                                    <w:t>respectively.</w:t>
                                  </w:r>
                                  <w:r>
                                    <w:rPr>
                                      <w:spacing w:val="-2"/>
                                      <w:sz w:val="20"/>
                                    </w:rPr>
                                    <w:t xml:space="preserve"> </w:t>
                                  </w:r>
                                  <w:r>
                                    <w:rPr>
                                      <w:sz w:val="20"/>
                                    </w:rPr>
                                    <w:t>In</w:t>
                                  </w:r>
                                  <w:r>
                                    <w:rPr>
                                      <w:spacing w:val="-2"/>
                                      <w:sz w:val="20"/>
                                    </w:rPr>
                                    <w:t xml:space="preserve"> </w:t>
                                  </w:r>
                                  <w:r>
                                    <w:rPr>
                                      <w:sz w:val="20"/>
                                    </w:rPr>
                                    <w:t>soil,</w:t>
                                  </w:r>
                                  <w:r>
                                    <w:rPr>
                                      <w:spacing w:val="-1"/>
                                      <w:sz w:val="20"/>
                                    </w:rPr>
                                    <w:t xml:space="preserve"> </w:t>
                                  </w:r>
                                  <w:r>
                                    <w:rPr>
                                      <w:rFonts w:ascii="Arial"/>
                                      <w:i/>
                                      <w:sz w:val="20"/>
                                    </w:rPr>
                                    <w:t>Helicotylenchus</w:t>
                                  </w:r>
                                  <w:r>
                                    <w:rPr>
                                      <w:rFonts w:ascii="Arial"/>
                                      <w:i/>
                                      <w:spacing w:val="-2"/>
                                      <w:sz w:val="20"/>
                                    </w:rPr>
                                    <w:t xml:space="preserve"> </w:t>
                                  </w:r>
                                  <w:r>
                                    <w:rPr>
                                      <w:sz w:val="20"/>
                                    </w:rPr>
                                    <w:t>(127/200</w:t>
                                  </w:r>
                                  <w:r>
                                    <w:rPr>
                                      <w:spacing w:val="-2"/>
                                      <w:sz w:val="20"/>
                                    </w:rPr>
                                    <w:t xml:space="preserve"> </w:t>
                                  </w:r>
                                  <w:r>
                                    <w:rPr>
                                      <w:sz w:val="20"/>
                                    </w:rPr>
                                    <w:t>ml</w:t>
                                  </w:r>
                                  <w:r>
                                    <w:rPr>
                                      <w:spacing w:val="-1"/>
                                      <w:sz w:val="20"/>
                                    </w:rPr>
                                    <w:t xml:space="preserve"> </w:t>
                                  </w:r>
                                  <w:r>
                                    <w:rPr>
                                      <w:sz w:val="20"/>
                                    </w:rPr>
                                    <w:t>soil)</w:t>
                                  </w:r>
                                  <w:r>
                                    <w:rPr>
                                      <w:spacing w:val="-1"/>
                                      <w:sz w:val="20"/>
                                    </w:rPr>
                                    <w:t xml:space="preserve"> </w:t>
                                  </w:r>
                                  <w:r>
                                    <w:rPr>
                                      <w:sz w:val="20"/>
                                    </w:rPr>
                                    <w:t>was</w:t>
                                  </w:r>
                                  <w:r>
                                    <w:rPr>
                                      <w:spacing w:val="-2"/>
                                      <w:sz w:val="20"/>
                                    </w:rPr>
                                    <w:t xml:space="preserve"> </w:t>
                                  </w:r>
                                  <w:r>
                                    <w:rPr>
                                      <w:sz w:val="20"/>
                                    </w:rPr>
                                    <w:t>the</w:t>
                                  </w:r>
                                  <w:r>
                                    <w:rPr>
                                      <w:spacing w:val="-2"/>
                                      <w:sz w:val="20"/>
                                    </w:rPr>
                                    <w:t xml:space="preserve"> </w:t>
                                  </w:r>
                                  <w:r>
                                    <w:rPr>
                                      <w:sz w:val="20"/>
                                    </w:rPr>
                                    <w:t>predominant</w:t>
                                  </w:r>
                                  <w:r>
                                    <w:rPr>
                                      <w:spacing w:val="-1"/>
                                      <w:sz w:val="20"/>
                                    </w:rPr>
                                    <w:t xml:space="preserve"> </w:t>
                                  </w:r>
                                  <w:r>
                                    <w:rPr>
                                      <w:spacing w:val="-2"/>
                                      <w:sz w:val="20"/>
                                    </w:rPr>
                                    <w:t>nematode</w:t>
                                  </w:r>
                                </w:p>
                              </w:tc>
                            </w:tr>
                            <w:tr w14:paraId="1AF32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0" w:hRule="atLeast"/>
                              </w:trPr>
                              <w:tc>
                                <w:tcPr>
                                  <w:tcW w:w="590" w:type="dxa"/>
                                </w:tcPr>
                                <w:p w14:paraId="7F0D6EA9">
                                  <w:pPr>
                                    <w:pStyle w:val="9"/>
                                    <w:spacing w:line="210" w:lineRule="exact"/>
                                    <w:ind w:left="50"/>
                                    <w:rPr>
                                      <w:rFonts w:ascii="Times New Roman"/>
                                      <w:sz w:val="24"/>
                                    </w:rPr>
                                  </w:pPr>
                                  <w:r>
                                    <w:rPr>
                                      <w:rFonts w:ascii="Times New Roman"/>
                                      <w:spacing w:val="-5"/>
                                      <w:sz w:val="24"/>
                                    </w:rPr>
                                    <w:t>342</w:t>
                                  </w:r>
                                </w:p>
                              </w:tc>
                              <w:tc>
                                <w:tcPr>
                                  <w:tcW w:w="8439" w:type="dxa"/>
                                </w:tcPr>
                                <w:p w14:paraId="3BD0A64E">
                                  <w:pPr>
                                    <w:pStyle w:val="9"/>
                                    <w:spacing w:before="8" w:line="202" w:lineRule="exact"/>
                                    <w:ind w:left="179"/>
                                    <w:rPr>
                                      <w:sz w:val="20"/>
                                    </w:rPr>
                                  </w:pPr>
                                  <w:r>
                                    <w:rPr>
                                      <w:sz w:val="20"/>
                                    </w:rPr>
                                    <w:t>genera</w:t>
                                  </w:r>
                                  <w:r>
                                    <w:rPr>
                                      <w:spacing w:val="-7"/>
                                      <w:sz w:val="20"/>
                                    </w:rPr>
                                    <w:t xml:space="preserve"> </w:t>
                                  </w:r>
                                  <w:r>
                                    <w:rPr>
                                      <w:sz w:val="20"/>
                                    </w:rPr>
                                    <w:t>followed</w:t>
                                  </w:r>
                                  <w:r>
                                    <w:rPr>
                                      <w:spacing w:val="-5"/>
                                      <w:sz w:val="20"/>
                                    </w:rPr>
                                    <w:t xml:space="preserve"> </w:t>
                                  </w:r>
                                  <w:r>
                                    <w:rPr>
                                      <w:sz w:val="20"/>
                                    </w:rPr>
                                    <w:t>by</w:t>
                                  </w:r>
                                  <w:r>
                                    <w:rPr>
                                      <w:spacing w:val="-5"/>
                                      <w:sz w:val="20"/>
                                    </w:rPr>
                                    <w:t xml:space="preserve"> </w:t>
                                  </w:r>
                                  <w:r>
                                    <w:rPr>
                                      <w:rFonts w:ascii="Arial"/>
                                      <w:i/>
                                      <w:sz w:val="20"/>
                                    </w:rPr>
                                    <w:t>Xiphinema</w:t>
                                  </w:r>
                                  <w:r>
                                    <w:rPr>
                                      <w:rFonts w:ascii="Arial"/>
                                      <w:i/>
                                      <w:spacing w:val="-5"/>
                                      <w:sz w:val="20"/>
                                    </w:rPr>
                                    <w:t xml:space="preserve"> </w:t>
                                  </w:r>
                                  <w:r>
                                    <w:rPr>
                                      <w:sz w:val="20"/>
                                    </w:rPr>
                                    <w:t>(91/200</w:t>
                                  </w:r>
                                  <w:r>
                                    <w:rPr>
                                      <w:spacing w:val="-5"/>
                                      <w:sz w:val="20"/>
                                    </w:rPr>
                                    <w:t xml:space="preserve"> </w:t>
                                  </w:r>
                                  <w:r>
                                    <w:rPr>
                                      <w:sz w:val="20"/>
                                    </w:rPr>
                                    <w:t>ml</w:t>
                                  </w:r>
                                  <w:r>
                                    <w:rPr>
                                      <w:spacing w:val="-5"/>
                                      <w:sz w:val="20"/>
                                    </w:rPr>
                                    <w:t xml:space="preserve"> </w:t>
                                  </w:r>
                                  <w:r>
                                    <w:rPr>
                                      <w:sz w:val="20"/>
                                    </w:rPr>
                                    <w:t>soil),</w:t>
                                  </w:r>
                                  <w:r>
                                    <w:rPr>
                                      <w:spacing w:val="-5"/>
                                      <w:sz w:val="20"/>
                                    </w:rPr>
                                    <w:t xml:space="preserve"> </w:t>
                                  </w:r>
                                  <w:r>
                                    <w:rPr>
                                      <w:sz w:val="20"/>
                                    </w:rPr>
                                    <w:t>and</w:t>
                                  </w:r>
                                  <w:r>
                                    <w:rPr>
                                      <w:spacing w:val="-5"/>
                                      <w:sz w:val="20"/>
                                    </w:rPr>
                                    <w:t xml:space="preserve"> </w:t>
                                  </w:r>
                                  <w:r>
                                    <w:rPr>
                                      <w:rFonts w:ascii="Arial"/>
                                      <w:i/>
                                      <w:sz w:val="20"/>
                                    </w:rPr>
                                    <w:t>Hoplolaimus</w:t>
                                  </w:r>
                                  <w:r>
                                    <w:rPr>
                                      <w:rFonts w:ascii="Arial"/>
                                      <w:i/>
                                      <w:spacing w:val="-5"/>
                                      <w:sz w:val="20"/>
                                    </w:rPr>
                                    <w:t xml:space="preserve"> </w:t>
                                  </w:r>
                                  <w:r>
                                    <w:rPr>
                                      <w:sz w:val="20"/>
                                    </w:rPr>
                                    <w:t>(71/200</w:t>
                                  </w:r>
                                  <w:r>
                                    <w:rPr>
                                      <w:spacing w:val="-5"/>
                                      <w:sz w:val="20"/>
                                    </w:rPr>
                                    <w:t xml:space="preserve"> </w:t>
                                  </w:r>
                                  <w:r>
                                    <w:rPr>
                                      <w:sz w:val="20"/>
                                    </w:rPr>
                                    <w:t>ml</w:t>
                                  </w:r>
                                  <w:r>
                                    <w:rPr>
                                      <w:spacing w:val="-5"/>
                                      <w:sz w:val="20"/>
                                    </w:rPr>
                                    <w:t xml:space="preserve"> </w:t>
                                  </w:r>
                                  <w:r>
                                    <w:rPr>
                                      <w:sz w:val="20"/>
                                    </w:rPr>
                                    <w:t>soil).</w:t>
                                  </w:r>
                                  <w:r>
                                    <w:rPr>
                                      <w:spacing w:val="-5"/>
                                      <w:sz w:val="20"/>
                                    </w:rPr>
                                    <w:t xml:space="preserve"> </w:t>
                                  </w:r>
                                  <w:r>
                                    <w:rPr>
                                      <w:sz w:val="20"/>
                                    </w:rPr>
                                    <w:t>The</w:t>
                                  </w:r>
                                  <w:r>
                                    <w:rPr>
                                      <w:spacing w:val="-5"/>
                                      <w:sz w:val="20"/>
                                    </w:rPr>
                                    <w:t xml:space="preserve"> </w:t>
                                  </w:r>
                                  <w:r>
                                    <w:rPr>
                                      <w:sz w:val="20"/>
                                    </w:rPr>
                                    <w:t>rest</w:t>
                                  </w:r>
                                  <w:r>
                                    <w:rPr>
                                      <w:spacing w:val="-4"/>
                                      <w:sz w:val="20"/>
                                    </w:rPr>
                                    <w:t xml:space="preserve"> </w:t>
                                  </w:r>
                                  <w:r>
                                    <w:rPr>
                                      <w:spacing w:val="-5"/>
                                      <w:sz w:val="20"/>
                                    </w:rPr>
                                    <w:t>of</w:t>
                                  </w:r>
                                </w:p>
                              </w:tc>
                            </w:tr>
                            <w:tr w14:paraId="47B59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0" w:hRule="atLeast"/>
                              </w:trPr>
                              <w:tc>
                                <w:tcPr>
                                  <w:tcW w:w="590" w:type="dxa"/>
                                </w:tcPr>
                                <w:p w14:paraId="7CCB2FC0">
                                  <w:pPr>
                                    <w:pStyle w:val="9"/>
                                    <w:spacing w:line="210" w:lineRule="exact"/>
                                    <w:ind w:left="50"/>
                                    <w:rPr>
                                      <w:rFonts w:ascii="Times New Roman"/>
                                      <w:sz w:val="24"/>
                                    </w:rPr>
                                  </w:pPr>
                                  <w:r>
                                    <w:rPr>
                                      <w:rFonts w:ascii="Times New Roman"/>
                                      <w:spacing w:val="-5"/>
                                      <w:sz w:val="24"/>
                                    </w:rPr>
                                    <w:t>343</w:t>
                                  </w:r>
                                </w:p>
                              </w:tc>
                              <w:tc>
                                <w:tcPr>
                                  <w:tcW w:w="8439" w:type="dxa"/>
                                </w:tcPr>
                                <w:p w14:paraId="7887079E">
                                  <w:pPr>
                                    <w:pStyle w:val="9"/>
                                    <w:spacing w:before="8" w:line="202" w:lineRule="exact"/>
                                    <w:ind w:left="179"/>
                                    <w:rPr>
                                      <w:sz w:val="20"/>
                                    </w:rPr>
                                  </w:pPr>
                                  <w:r>
                                    <w:rPr>
                                      <w:sz w:val="20"/>
                                    </w:rPr>
                                    <w:t>the</w:t>
                                  </w:r>
                                  <w:r>
                                    <w:rPr>
                                      <w:spacing w:val="11"/>
                                      <w:sz w:val="20"/>
                                    </w:rPr>
                                    <w:t xml:space="preserve"> </w:t>
                                  </w:r>
                                  <w:r>
                                    <w:rPr>
                                      <w:sz w:val="20"/>
                                    </w:rPr>
                                    <w:t>nematode</w:t>
                                  </w:r>
                                  <w:r>
                                    <w:rPr>
                                      <w:spacing w:val="14"/>
                                      <w:sz w:val="20"/>
                                    </w:rPr>
                                    <w:t xml:space="preserve"> </w:t>
                                  </w:r>
                                  <w:r>
                                    <w:rPr>
                                      <w:sz w:val="20"/>
                                    </w:rPr>
                                    <w:t>genera</w:t>
                                  </w:r>
                                  <w:r>
                                    <w:rPr>
                                      <w:spacing w:val="13"/>
                                      <w:sz w:val="20"/>
                                    </w:rPr>
                                    <w:t xml:space="preserve"> </w:t>
                                  </w:r>
                                  <w:r>
                                    <w:rPr>
                                      <w:sz w:val="20"/>
                                    </w:rPr>
                                    <w:t>(</w:t>
                                  </w:r>
                                  <w:r>
                                    <w:rPr>
                                      <w:rFonts w:ascii="Arial"/>
                                      <w:i/>
                                      <w:sz w:val="20"/>
                                    </w:rPr>
                                    <w:t>Criconema</w:t>
                                  </w:r>
                                  <w:r>
                                    <w:rPr>
                                      <w:sz w:val="20"/>
                                    </w:rPr>
                                    <w:t>,</w:t>
                                  </w:r>
                                  <w:r>
                                    <w:rPr>
                                      <w:spacing w:val="14"/>
                                      <w:sz w:val="20"/>
                                    </w:rPr>
                                    <w:t xml:space="preserve"> </w:t>
                                  </w:r>
                                  <w:r>
                                    <w:rPr>
                                      <w:rFonts w:ascii="Arial"/>
                                      <w:i/>
                                      <w:sz w:val="20"/>
                                    </w:rPr>
                                    <w:t>Ditylenchus</w:t>
                                  </w:r>
                                  <w:r>
                                    <w:rPr>
                                      <w:sz w:val="20"/>
                                    </w:rPr>
                                    <w:t>,</w:t>
                                  </w:r>
                                  <w:r>
                                    <w:rPr>
                                      <w:spacing w:val="13"/>
                                      <w:sz w:val="20"/>
                                    </w:rPr>
                                    <w:t xml:space="preserve"> </w:t>
                                  </w:r>
                                  <w:r>
                                    <w:rPr>
                                      <w:rFonts w:ascii="Arial"/>
                                      <w:i/>
                                      <w:sz w:val="20"/>
                                    </w:rPr>
                                    <w:t>Pratylenchus</w:t>
                                  </w:r>
                                  <w:r>
                                    <w:rPr>
                                      <w:sz w:val="20"/>
                                    </w:rPr>
                                    <w:t>,</w:t>
                                  </w:r>
                                  <w:r>
                                    <w:rPr>
                                      <w:spacing w:val="14"/>
                                      <w:sz w:val="20"/>
                                    </w:rPr>
                                    <w:t xml:space="preserve"> </w:t>
                                  </w:r>
                                  <w:r>
                                    <w:rPr>
                                      <w:rFonts w:ascii="Arial"/>
                                      <w:i/>
                                      <w:sz w:val="20"/>
                                    </w:rPr>
                                    <w:t>Rotylenchulus,</w:t>
                                  </w:r>
                                  <w:r>
                                    <w:rPr>
                                      <w:rFonts w:ascii="Arial"/>
                                      <w:i/>
                                      <w:spacing w:val="14"/>
                                      <w:sz w:val="20"/>
                                    </w:rPr>
                                    <w:t xml:space="preserve"> </w:t>
                                  </w:r>
                                  <w:r>
                                    <w:rPr>
                                      <w:rFonts w:ascii="Arial"/>
                                      <w:i/>
                                      <w:spacing w:val="-2"/>
                                      <w:sz w:val="20"/>
                                    </w:rPr>
                                    <w:t>Rotylenchus</w:t>
                                  </w:r>
                                  <w:r>
                                    <w:rPr>
                                      <w:spacing w:val="-2"/>
                                      <w:sz w:val="20"/>
                                    </w:rPr>
                                    <w:t>,</w:t>
                                  </w:r>
                                </w:p>
                              </w:tc>
                            </w:tr>
                            <w:tr w14:paraId="322F4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 w:hRule="atLeast"/>
                              </w:trPr>
                              <w:tc>
                                <w:tcPr>
                                  <w:tcW w:w="590" w:type="dxa"/>
                                </w:tcPr>
                                <w:p w14:paraId="69346BE3">
                                  <w:pPr>
                                    <w:pStyle w:val="9"/>
                                    <w:spacing w:line="248" w:lineRule="exact"/>
                                    <w:ind w:left="50"/>
                                    <w:rPr>
                                      <w:rFonts w:ascii="Times New Roman"/>
                                      <w:sz w:val="24"/>
                                    </w:rPr>
                                  </w:pPr>
                                  <w:r>
                                    <w:rPr>
                                      <w:rFonts w:ascii="Times New Roman"/>
                                      <w:spacing w:val="-5"/>
                                      <w:sz w:val="24"/>
                                    </w:rPr>
                                    <w:t>344</w:t>
                                  </w:r>
                                </w:p>
                              </w:tc>
                              <w:tc>
                                <w:tcPr>
                                  <w:tcW w:w="8439" w:type="dxa"/>
                                </w:tcPr>
                                <w:p w14:paraId="7C85BDC8">
                                  <w:pPr>
                                    <w:pStyle w:val="9"/>
                                    <w:spacing w:before="8"/>
                                    <w:ind w:left="179"/>
                                    <w:rPr>
                                      <w:sz w:val="20"/>
                                    </w:rPr>
                                  </w:pPr>
                                  <w:r>
                                    <w:rPr>
                                      <w:sz w:val="20"/>
                                    </w:rPr>
                                    <w:t>and</w:t>
                                  </w:r>
                                  <w:r>
                                    <w:rPr>
                                      <w:spacing w:val="-7"/>
                                      <w:sz w:val="20"/>
                                    </w:rPr>
                                    <w:t xml:space="preserve"> </w:t>
                                  </w:r>
                                  <w:r>
                                    <w:rPr>
                                      <w:rFonts w:ascii="Arial"/>
                                      <w:i/>
                                      <w:sz w:val="20"/>
                                    </w:rPr>
                                    <w:t>Tylenchus)</w:t>
                                  </w:r>
                                  <w:r>
                                    <w:rPr>
                                      <w:rFonts w:ascii="Arial"/>
                                      <w:i/>
                                      <w:spacing w:val="-4"/>
                                      <w:sz w:val="20"/>
                                    </w:rPr>
                                    <w:t xml:space="preserve"> </w:t>
                                  </w:r>
                                  <w:r>
                                    <w:rPr>
                                      <w:sz w:val="20"/>
                                    </w:rPr>
                                    <w:t>were</w:t>
                                  </w:r>
                                  <w:r>
                                    <w:rPr>
                                      <w:spacing w:val="-5"/>
                                      <w:sz w:val="20"/>
                                    </w:rPr>
                                    <w:t xml:space="preserve"> </w:t>
                                  </w:r>
                                  <w:r>
                                    <w:rPr>
                                      <w:sz w:val="20"/>
                                    </w:rPr>
                                    <w:t>recovered</w:t>
                                  </w:r>
                                  <w:r>
                                    <w:rPr>
                                      <w:spacing w:val="-4"/>
                                      <w:sz w:val="20"/>
                                    </w:rPr>
                                    <w:t xml:space="preserve"> </w:t>
                                  </w:r>
                                  <w:r>
                                    <w:rPr>
                                      <w:sz w:val="20"/>
                                    </w:rPr>
                                    <w:t>at</w:t>
                                  </w:r>
                                  <w:r>
                                    <w:rPr>
                                      <w:spacing w:val="-5"/>
                                      <w:sz w:val="20"/>
                                    </w:rPr>
                                    <w:t xml:space="preserve"> </w:t>
                                  </w:r>
                                  <w:r>
                                    <w:rPr>
                                      <w:sz w:val="20"/>
                                    </w:rPr>
                                    <w:t>lesser</w:t>
                                  </w:r>
                                  <w:r>
                                    <w:rPr>
                                      <w:spacing w:val="-4"/>
                                      <w:sz w:val="20"/>
                                    </w:rPr>
                                    <w:t xml:space="preserve"> </w:t>
                                  </w:r>
                                  <w:r>
                                    <w:rPr>
                                      <w:sz w:val="20"/>
                                    </w:rPr>
                                    <w:t>densities</w:t>
                                  </w:r>
                                  <w:r>
                                    <w:rPr>
                                      <w:spacing w:val="-5"/>
                                      <w:sz w:val="20"/>
                                    </w:rPr>
                                    <w:t xml:space="preserve"> </w:t>
                                  </w:r>
                                  <w:r>
                                    <w:rPr>
                                      <w:sz w:val="20"/>
                                    </w:rPr>
                                    <w:t>that</w:t>
                                  </w:r>
                                  <w:r>
                                    <w:rPr>
                                      <w:spacing w:val="-4"/>
                                      <w:sz w:val="20"/>
                                    </w:rPr>
                                    <w:t xml:space="preserve"> </w:t>
                                  </w:r>
                                  <w:r>
                                    <w:rPr>
                                      <w:sz w:val="20"/>
                                    </w:rPr>
                                    <w:t>ranged</w:t>
                                  </w:r>
                                  <w:r>
                                    <w:rPr>
                                      <w:spacing w:val="-4"/>
                                      <w:sz w:val="20"/>
                                    </w:rPr>
                                    <w:t xml:space="preserve"> </w:t>
                                  </w:r>
                                  <w:r>
                                    <w:rPr>
                                      <w:sz w:val="20"/>
                                    </w:rPr>
                                    <w:t>from</w:t>
                                  </w:r>
                                  <w:r>
                                    <w:rPr>
                                      <w:spacing w:val="-6"/>
                                      <w:sz w:val="20"/>
                                    </w:rPr>
                                    <w:t xml:space="preserve"> </w:t>
                                  </w:r>
                                  <w:r>
                                    <w:rPr>
                                      <w:sz w:val="20"/>
                                    </w:rPr>
                                    <w:t>3</w:t>
                                  </w:r>
                                  <w:r>
                                    <w:rPr>
                                      <w:spacing w:val="-4"/>
                                      <w:sz w:val="20"/>
                                    </w:rPr>
                                    <w:t xml:space="preserve"> </w:t>
                                  </w:r>
                                  <w:r>
                                    <w:rPr>
                                      <w:sz w:val="20"/>
                                    </w:rPr>
                                    <w:t>to</w:t>
                                  </w:r>
                                  <w:r>
                                    <w:rPr>
                                      <w:spacing w:val="-5"/>
                                      <w:sz w:val="20"/>
                                    </w:rPr>
                                    <w:t xml:space="preserve"> </w:t>
                                  </w:r>
                                  <w:r>
                                    <w:rPr>
                                      <w:sz w:val="20"/>
                                    </w:rPr>
                                    <w:t>38</w:t>
                                  </w:r>
                                  <w:r>
                                    <w:rPr>
                                      <w:spacing w:val="-4"/>
                                      <w:sz w:val="20"/>
                                    </w:rPr>
                                    <w:t xml:space="preserve"> </w:t>
                                  </w:r>
                                  <w:r>
                                    <w:rPr>
                                      <w:sz w:val="20"/>
                                    </w:rPr>
                                    <w:t>per</w:t>
                                  </w:r>
                                  <w:r>
                                    <w:rPr>
                                      <w:spacing w:val="-5"/>
                                      <w:sz w:val="20"/>
                                    </w:rPr>
                                    <w:t xml:space="preserve"> </w:t>
                                  </w:r>
                                  <w:r>
                                    <w:rPr>
                                      <w:sz w:val="20"/>
                                    </w:rPr>
                                    <w:t>200</w:t>
                                  </w:r>
                                  <w:r>
                                    <w:rPr>
                                      <w:spacing w:val="-4"/>
                                      <w:sz w:val="20"/>
                                    </w:rPr>
                                    <w:t xml:space="preserve"> </w:t>
                                  </w:r>
                                  <w:r>
                                    <w:rPr>
                                      <w:sz w:val="20"/>
                                    </w:rPr>
                                    <w:t>ml</w:t>
                                  </w:r>
                                  <w:r>
                                    <w:rPr>
                                      <w:spacing w:val="-4"/>
                                      <w:sz w:val="20"/>
                                    </w:rPr>
                                    <w:t xml:space="preserve"> </w:t>
                                  </w:r>
                                  <w:r>
                                    <w:rPr>
                                      <w:spacing w:val="-2"/>
                                      <w:sz w:val="20"/>
                                    </w:rPr>
                                    <w:t>soil.</w:t>
                                  </w:r>
                                </w:p>
                              </w:tc>
                            </w:tr>
                          </w:tbl>
                          <w:p w14:paraId="17F9886C">
                            <w:pPr>
                              <w:pStyle w:val="4"/>
                            </w:pPr>
                          </w:p>
                        </w:txbxContent>
                      </wps:txbx>
                      <wps:bodyPr wrap="square" lIns="0" tIns="0" rIns="0" bIns="0" rtlCol="0">
                        <a:noAutofit/>
                      </wps:bodyPr>
                    </wps:wsp>
                  </a:graphicData>
                </a:graphic>
              </wp:anchor>
            </w:drawing>
          </mc:Choice>
          <mc:Fallback>
            <w:pict>
              <v:shape id="Textbox 91" o:spid="_x0000_s1026" o:spt="202" type="#_x0000_t202" style="position:absolute;left:0pt;margin-left:59.75pt;margin-top:-139.95pt;height:144.5pt;width:457.5pt;mso-position-horizontal-relative:page;z-index:251666432;mso-width-relative:page;mso-height-relative:page;" filled="f" stroked="f" coordsize="21600,21600" o:gfxdata="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Nibi/2QAAAAsBAAAPAAAAAAAAAAEAIAAAACIAAABkcnMvZG93bnJldi54bWxQSwECFAAUAAAA&#10;CACHTuJAk85Iw7QBAAB3AwAADgAAAAAAAAABACAAAAAoAQAAZHJzL2Uyb0RvYy54bWxQSwUGAAAA&#10;AAYABgBZAQAATgUAAAAA&#10;">
                <v:fill on="f" focussize="0,0"/>
                <v:stroke on="f"/>
                <v:imagedata o:title=""/>
                <o:lock v:ext="edit" aspectratio="f"/>
                <v:textbox inset="0mm,0mm,0mm,0mm">
                  <w:txbxContent>
                    <w:tbl>
                      <w:tblPr>
                        <w:tblStyle w:val="3"/>
                        <w:tblW w:w="0" w:type="auto"/>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90"/>
                        <w:gridCol w:w="8439"/>
                      </w:tblGrid>
                      <w:tr w14:paraId="4913A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 w:hRule="atLeast"/>
                        </w:trPr>
                        <w:tc>
                          <w:tcPr>
                            <w:tcW w:w="590" w:type="dxa"/>
                          </w:tcPr>
                          <w:p w14:paraId="53B10FE7">
                            <w:pPr>
                              <w:pStyle w:val="9"/>
                              <w:spacing w:before="40" w:line="238" w:lineRule="exact"/>
                              <w:ind w:left="50"/>
                              <w:rPr>
                                <w:rFonts w:ascii="Times New Roman"/>
                                <w:sz w:val="24"/>
                              </w:rPr>
                            </w:pPr>
                            <w:r>
                              <w:rPr>
                                <w:rFonts w:ascii="Times New Roman"/>
                                <w:spacing w:val="-5"/>
                                <w:sz w:val="24"/>
                              </w:rPr>
                              <w:t>333</w:t>
                            </w:r>
                          </w:p>
                        </w:tc>
                        <w:tc>
                          <w:tcPr>
                            <w:tcW w:w="8439" w:type="dxa"/>
                          </w:tcPr>
                          <w:p w14:paraId="1DCB3444">
                            <w:pPr>
                              <w:pStyle w:val="9"/>
                              <w:spacing w:before="76" w:line="202" w:lineRule="exact"/>
                              <w:ind w:left="179"/>
                              <w:rPr>
                                <w:rFonts w:ascii="Arial"/>
                                <w:b/>
                                <w:sz w:val="20"/>
                              </w:rPr>
                            </w:pPr>
                            <w:r>
                              <w:rPr>
                                <w:rFonts w:ascii="Arial"/>
                                <w:b/>
                                <w:sz w:val="20"/>
                              </w:rPr>
                              <w:t>3.3</w:t>
                            </w:r>
                            <w:r>
                              <w:rPr>
                                <w:rFonts w:ascii="Arial"/>
                                <w:b/>
                                <w:spacing w:val="35"/>
                                <w:sz w:val="20"/>
                              </w:rPr>
                              <w:t xml:space="preserve"> </w:t>
                            </w:r>
                            <w:r>
                              <w:rPr>
                                <w:rFonts w:ascii="Arial"/>
                                <w:b/>
                                <w:sz w:val="20"/>
                              </w:rPr>
                              <w:t>Population</w:t>
                            </w:r>
                            <w:r>
                              <w:rPr>
                                <w:rFonts w:ascii="Arial"/>
                                <w:b/>
                                <w:spacing w:val="36"/>
                                <w:sz w:val="20"/>
                              </w:rPr>
                              <w:t xml:space="preserve"> </w:t>
                            </w:r>
                            <w:r>
                              <w:rPr>
                                <w:rFonts w:ascii="Arial"/>
                                <w:b/>
                                <w:sz w:val="20"/>
                              </w:rPr>
                              <w:t>Density</w:t>
                            </w:r>
                            <w:r>
                              <w:rPr>
                                <w:rFonts w:ascii="Arial"/>
                                <w:b/>
                                <w:spacing w:val="37"/>
                                <w:sz w:val="20"/>
                              </w:rPr>
                              <w:t xml:space="preserve"> </w:t>
                            </w:r>
                            <w:r>
                              <w:rPr>
                                <w:rFonts w:ascii="Arial"/>
                                <w:b/>
                                <w:sz w:val="20"/>
                              </w:rPr>
                              <w:t>of</w:t>
                            </w:r>
                            <w:r>
                              <w:rPr>
                                <w:rFonts w:ascii="Arial"/>
                                <w:b/>
                                <w:spacing w:val="37"/>
                                <w:sz w:val="20"/>
                              </w:rPr>
                              <w:t xml:space="preserve"> </w:t>
                            </w:r>
                            <w:r>
                              <w:rPr>
                                <w:rFonts w:ascii="Arial"/>
                                <w:b/>
                                <w:sz w:val="20"/>
                              </w:rPr>
                              <w:t>Plant-Parasitic</w:t>
                            </w:r>
                            <w:r>
                              <w:rPr>
                                <w:rFonts w:ascii="Arial"/>
                                <w:b/>
                                <w:spacing w:val="38"/>
                                <w:sz w:val="20"/>
                              </w:rPr>
                              <w:t xml:space="preserve"> </w:t>
                            </w:r>
                            <w:r>
                              <w:rPr>
                                <w:rFonts w:ascii="Arial"/>
                                <w:b/>
                                <w:sz w:val="20"/>
                              </w:rPr>
                              <w:t>Nematode</w:t>
                            </w:r>
                            <w:r>
                              <w:rPr>
                                <w:rFonts w:ascii="Arial"/>
                                <w:b/>
                                <w:spacing w:val="37"/>
                                <w:sz w:val="20"/>
                              </w:rPr>
                              <w:t xml:space="preserve"> </w:t>
                            </w:r>
                            <w:r>
                              <w:rPr>
                                <w:rFonts w:ascii="Arial"/>
                                <w:b/>
                                <w:sz w:val="20"/>
                              </w:rPr>
                              <w:t>(PPN)</w:t>
                            </w:r>
                            <w:r>
                              <w:rPr>
                                <w:rFonts w:ascii="Arial"/>
                                <w:b/>
                                <w:spacing w:val="37"/>
                                <w:sz w:val="20"/>
                              </w:rPr>
                              <w:t xml:space="preserve"> </w:t>
                            </w:r>
                            <w:r>
                              <w:rPr>
                                <w:rFonts w:ascii="Arial"/>
                                <w:b/>
                                <w:sz w:val="20"/>
                              </w:rPr>
                              <w:t>Genera</w:t>
                            </w:r>
                            <w:r>
                              <w:rPr>
                                <w:rFonts w:ascii="Arial"/>
                                <w:b/>
                                <w:spacing w:val="37"/>
                                <w:sz w:val="20"/>
                              </w:rPr>
                              <w:t xml:space="preserve"> </w:t>
                            </w:r>
                            <w:r>
                              <w:rPr>
                                <w:rFonts w:ascii="Arial"/>
                                <w:b/>
                                <w:sz w:val="20"/>
                              </w:rPr>
                              <w:t>Associated</w:t>
                            </w:r>
                            <w:r>
                              <w:rPr>
                                <w:rFonts w:ascii="Arial"/>
                                <w:b/>
                                <w:spacing w:val="37"/>
                                <w:sz w:val="20"/>
                              </w:rPr>
                              <w:t xml:space="preserve"> </w:t>
                            </w:r>
                            <w:r>
                              <w:rPr>
                                <w:rFonts w:ascii="Arial"/>
                                <w:b/>
                                <w:spacing w:val="-4"/>
                                <w:sz w:val="20"/>
                              </w:rPr>
                              <w:t>with</w:t>
                            </w:r>
                          </w:p>
                        </w:tc>
                      </w:tr>
                      <w:tr w14:paraId="55FB9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0" w:hRule="atLeast"/>
                        </w:trPr>
                        <w:tc>
                          <w:tcPr>
                            <w:tcW w:w="590" w:type="dxa"/>
                          </w:tcPr>
                          <w:p w14:paraId="15CEB251">
                            <w:pPr>
                              <w:pStyle w:val="9"/>
                              <w:spacing w:line="210" w:lineRule="exact"/>
                              <w:ind w:left="50"/>
                              <w:rPr>
                                <w:rFonts w:ascii="Times New Roman"/>
                                <w:sz w:val="24"/>
                              </w:rPr>
                            </w:pPr>
                            <w:r>
                              <w:rPr>
                                <w:rFonts w:ascii="Times New Roman"/>
                                <w:spacing w:val="-5"/>
                                <w:sz w:val="24"/>
                              </w:rPr>
                              <w:t>334</w:t>
                            </w:r>
                          </w:p>
                        </w:tc>
                        <w:tc>
                          <w:tcPr>
                            <w:tcW w:w="8439" w:type="dxa"/>
                          </w:tcPr>
                          <w:p w14:paraId="54F6E3EF">
                            <w:pPr>
                              <w:pStyle w:val="9"/>
                              <w:spacing w:before="8" w:line="202" w:lineRule="exact"/>
                              <w:ind w:left="539"/>
                              <w:rPr>
                                <w:rFonts w:ascii="Arial"/>
                                <w:b/>
                                <w:sz w:val="20"/>
                              </w:rPr>
                            </w:pPr>
                            <w:r>
                              <w:rPr>
                                <w:rFonts w:ascii="Arial"/>
                                <w:b/>
                                <w:spacing w:val="-2"/>
                                <w:sz w:val="20"/>
                              </w:rPr>
                              <w:t>Sugarcane</w:t>
                            </w:r>
                          </w:p>
                        </w:tc>
                      </w:tr>
                      <w:tr w14:paraId="0F710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0" w:hRule="atLeast"/>
                        </w:trPr>
                        <w:tc>
                          <w:tcPr>
                            <w:tcW w:w="590" w:type="dxa"/>
                          </w:tcPr>
                          <w:p w14:paraId="180178E4">
                            <w:pPr>
                              <w:pStyle w:val="9"/>
                              <w:spacing w:line="210" w:lineRule="exact"/>
                              <w:ind w:left="50"/>
                              <w:rPr>
                                <w:rFonts w:ascii="Times New Roman"/>
                                <w:sz w:val="24"/>
                              </w:rPr>
                            </w:pPr>
                            <w:r>
                              <w:rPr>
                                <w:rFonts w:ascii="Times New Roman"/>
                                <w:spacing w:val="-5"/>
                                <w:sz w:val="24"/>
                              </w:rPr>
                              <w:t>335</w:t>
                            </w:r>
                          </w:p>
                        </w:tc>
                        <w:tc>
                          <w:tcPr>
                            <w:tcW w:w="8439" w:type="dxa"/>
                          </w:tcPr>
                          <w:p w14:paraId="026F77C7">
                            <w:pPr>
                              <w:pStyle w:val="9"/>
                              <w:rPr>
                                <w:rFonts w:ascii="Times New Roman"/>
                                <w:sz w:val="16"/>
                              </w:rPr>
                            </w:pPr>
                          </w:p>
                        </w:tc>
                      </w:tr>
                      <w:tr w14:paraId="005B7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0" w:hRule="atLeast"/>
                        </w:trPr>
                        <w:tc>
                          <w:tcPr>
                            <w:tcW w:w="590" w:type="dxa"/>
                          </w:tcPr>
                          <w:p w14:paraId="53BFC298">
                            <w:pPr>
                              <w:pStyle w:val="9"/>
                              <w:spacing w:line="210" w:lineRule="exact"/>
                              <w:ind w:left="50"/>
                              <w:rPr>
                                <w:rFonts w:ascii="Times New Roman"/>
                                <w:sz w:val="24"/>
                              </w:rPr>
                            </w:pPr>
                            <w:r>
                              <w:rPr>
                                <w:rFonts w:ascii="Times New Roman"/>
                                <w:spacing w:val="-5"/>
                                <w:sz w:val="24"/>
                              </w:rPr>
                              <w:t>336</w:t>
                            </w:r>
                          </w:p>
                        </w:tc>
                        <w:tc>
                          <w:tcPr>
                            <w:tcW w:w="8439" w:type="dxa"/>
                          </w:tcPr>
                          <w:p w14:paraId="677A37F7">
                            <w:pPr>
                              <w:pStyle w:val="9"/>
                              <w:spacing w:before="8" w:line="202" w:lineRule="exact"/>
                              <w:ind w:left="179"/>
                              <w:rPr>
                                <w:sz w:val="20"/>
                              </w:rPr>
                            </w:pPr>
                            <w:r>
                              <w:rPr>
                                <w:sz w:val="20"/>
                              </w:rPr>
                              <w:t>Population</w:t>
                            </w:r>
                            <w:r>
                              <w:rPr>
                                <w:spacing w:val="-10"/>
                                <w:sz w:val="20"/>
                              </w:rPr>
                              <w:t xml:space="preserve"> </w:t>
                            </w:r>
                            <w:r>
                              <w:rPr>
                                <w:sz w:val="20"/>
                              </w:rPr>
                              <w:t>densities</w:t>
                            </w:r>
                            <w:r>
                              <w:rPr>
                                <w:spacing w:val="-9"/>
                                <w:sz w:val="20"/>
                              </w:rPr>
                              <w:t xml:space="preserve"> </w:t>
                            </w:r>
                            <w:r>
                              <w:rPr>
                                <w:sz w:val="20"/>
                              </w:rPr>
                              <w:t>of</w:t>
                            </w:r>
                            <w:r>
                              <w:rPr>
                                <w:spacing w:val="-10"/>
                                <w:sz w:val="20"/>
                              </w:rPr>
                              <w:t xml:space="preserve"> </w:t>
                            </w:r>
                            <w:r>
                              <w:rPr>
                                <w:sz w:val="20"/>
                              </w:rPr>
                              <w:t>plant-parasitic</w:t>
                            </w:r>
                            <w:r>
                              <w:rPr>
                                <w:spacing w:val="-9"/>
                                <w:sz w:val="20"/>
                              </w:rPr>
                              <w:t xml:space="preserve"> </w:t>
                            </w:r>
                            <w:r>
                              <w:rPr>
                                <w:sz w:val="20"/>
                              </w:rPr>
                              <w:t>nematodes</w:t>
                            </w:r>
                            <w:r>
                              <w:rPr>
                                <w:spacing w:val="-9"/>
                                <w:sz w:val="20"/>
                              </w:rPr>
                              <w:t xml:space="preserve"> </w:t>
                            </w:r>
                            <w:r>
                              <w:rPr>
                                <w:sz w:val="20"/>
                              </w:rPr>
                              <w:t>associated</w:t>
                            </w:r>
                            <w:r>
                              <w:rPr>
                                <w:spacing w:val="-10"/>
                                <w:sz w:val="20"/>
                              </w:rPr>
                              <w:t xml:space="preserve"> </w:t>
                            </w:r>
                            <w:r>
                              <w:rPr>
                                <w:sz w:val="20"/>
                              </w:rPr>
                              <w:t>with</w:t>
                            </w:r>
                            <w:r>
                              <w:rPr>
                                <w:spacing w:val="-9"/>
                                <w:sz w:val="20"/>
                              </w:rPr>
                              <w:t xml:space="preserve"> </w:t>
                            </w:r>
                            <w:r>
                              <w:rPr>
                                <w:sz w:val="20"/>
                              </w:rPr>
                              <w:t>sugarcane</w:t>
                            </w:r>
                            <w:r>
                              <w:rPr>
                                <w:spacing w:val="-9"/>
                                <w:sz w:val="20"/>
                              </w:rPr>
                              <w:t xml:space="preserve"> </w:t>
                            </w:r>
                            <w:r>
                              <w:rPr>
                                <w:sz w:val="20"/>
                              </w:rPr>
                              <w:t>in</w:t>
                            </w:r>
                            <w:r>
                              <w:rPr>
                                <w:spacing w:val="-10"/>
                                <w:sz w:val="20"/>
                              </w:rPr>
                              <w:t xml:space="preserve"> </w:t>
                            </w:r>
                            <w:r>
                              <w:rPr>
                                <w:sz w:val="20"/>
                              </w:rPr>
                              <w:t>roots</w:t>
                            </w:r>
                            <w:r>
                              <w:rPr>
                                <w:spacing w:val="-9"/>
                                <w:sz w:val="20"/>
                              </w:rPr>
                              <w:t xml:space="preserve"> </w:t>
                            </w:r>
                            <w:r>
                              <w:rPr>
                                <w:sz w:val="20"/>
                              </w:rPr>
                              <w:t>and</w:t>
                            </w:r>
                            <w:r>
                              <w:rPr>
                                <w:spacing w:val="-9"/>
                                <w:sz w:val="20"/>
                              </w:rPr>
                              <w:t xml:space="preserve"> </w:t>
                            </w:r>
                            <w:r>
                              <w:rPr>
                                <w:spacing w:val="-4"/>
                                <w:sz w:val="20"/>
                              </w:rPr>
                              <w:t>soil</w:t>
                            </w:r>
                          </w:p>
                        </w:tc>
                      </w:tr>
                      <w:tr w14:paraId="0845A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590" w:type="dxa"/>
                          </w:tcPr>
                          <w:p w14:paraId="0BE97ADE">
                            <w:pPr>
                              <w:pStyle w:val="9"/>
                              <w:spacing w:line="208" w:lineRule="exact"/>
                              <w:ind w:left="50"/>
                              <w:rPr>
                                <w:rFonts w:ascii="Times New Roman"/>
                                <w:sz w:val="24"/>
                              </w:rPr>
                            </w:pPr>
                            <w:r>
                              <w:rPr>
                                <w:rFonts w:ascii="Times New Roman"/>
                                <w:spacing w:val="-5"/>
                                <w:sz w:val="24"/>
                              </w:rPr>
                              <w:t>337</w:t>
                            </w:r>
                          </w:p>
                        </w:tc>
                        <w:tc>
                          <w:tcPr>
                            <w:tcW w:w="8439" w:type="dxa"/>
                          </w:tcPr>
                          <w:p w14:paraId="4C619EE0">
                            <w:pPr>
                              <w:pStyle w:val="9"/>
                              <w:spacing w:before="8" w:line="199" w:lineRule="exact"/>
                              <w:ind w:left="179"/>
                              <w:rPr>
                                <w:sz w:val="20"/>
                              </w:rPr>
                            </w:pPr>
                            <w:r>
                              <w:rPr>
                                <w:sz w:val="20"/>
                              </w:rPr>
                              <w:t>differed</w:t>
                            </w:r>
                            <w:r>
                              <w:rPr>
                                <w:spacing w:val="17"/>
                                <w:sz w:val="20"/>
                              </w:rPr>
                              <w:t xml:space="preserve"> </w:t>
                            </w:r>
                            <w:r>
                              <w:rPr>
                                <w:sz w:val="20"/>
                              </w:rPr>
                              <w:t>(Figure</w:t>
                            </w:r>
                            <w:r>
                              <w:rPr>
                                <w:spacing w:val="18"/>
                                <w:sz w:val="20"/>
                              </w:rPr>
                              <w:t xml:space="preserve"> </w:t>
                            </w:r>
                            <w:r>
                              <w:rPr>
                                <w:sz w:val="20"/>
                              </w:rPr>
                              <w:t>13).</w:t>
                            </w:r>
                            <w:r>
                              <w:rPr>
                                <w:spacing w:val="18"/>
                                <w:sz w:val="20"/>
                              </w:rPr>
                              <w:t xml:space="preserve"> </w:t>
                            </w:r>
                            <w:r>
                              <w:rPr>
                                <w:sz w:val="20"/>
                              </w:rPr>
                              <w:t>It</w:t>
                            </w:r>
                            <w:r>
                              <w:rPr>
                                <w:spacing w:val="18"/>
                                <w:sz w:val="20"/>
                              </w:rPr>
                              <w:t xml:space="preserve"> </w:t>
                            </w:r>
                            <w:r>
                              <w:rPr>
                                <w:sz w:val="20"/>
                              </w:rPr>
                              <w:t>can</w:t>
                            </w:r>
                            <w:r>
                              <w:rPr>
                                <w:spacing w:val="18"/>
                                <w:sz w:val="20"/>
                              </w:rPr>
                              <w:t xml:space="preserve"> </w:t>
                            </w:r>
                            <w:r>
                              <w:rPr>
                                <w:sz w:val="20"/>
                              </w:rPr>
                              <w:t>be</w:t>
                            </w:r>
                            <w:r>
                              <w:rPr>
                                <w:spacing w:val="18"/>
                                <w:sz w:val="20"/>
                              </w:rPr>
                              <w:t xml:space="preserve"> </w:t>
                            </w:r>
                            <w:r>
                              <w:rPr>
                                <w:sz w:val="20"/>
                              </w:rPr>
                              <w:t>noted</w:t>
                            </w:r>
                            <w:r>
                              <w:rPr>
                                <w:spacing w:val="17"/>
                                <w:sz w:val="20"/>
                              </w:rPr>
                              <w:t xml:space="preserve"> </w:t>
                            </w:r>
                            <w:r>
                              <w:rPr>
                                <w:sz w:val="20"/>
                              </w:rPr>
                              <w:t>that</w:t>
                            </w:r>
                            <w:r>
                              <w:rPr>
                                <w:spacing w:val="18"/>
                                <w:sz w:val="20"/>
                              </w:rPr>
                              <w:t xml:space="preserve"> </w:t>
                            </w:r>
                            <w:r>
                              <w:rPr>
                                <w:sz w:val="20"/>
                              </w:rPr>
                              <w:t>population</w:t>
                            </w:r>
                            <w:r>
                              <w:rPr>
                                <w:spacing w:val="18"/>
                                <w:sz w:val="20"/>
                              </w:rPr>
                              <w:t xml:space="preserve"> </w:t>
                            </w:r>
                            <w:r>
                              <w:rPr>
                                <w:sz w:val="20"/>
                              </w:rPr>
                              <w:t>densities</w:t>
                            </w:r>
                            <w:r>
                              <w:rPr>
                                <w:spacing w:val="18"/>
                                <w:sz w:val="20"/>
                              </w:rPr>
                              <w:t xml:space="preserve"> </w:t>
                            </w:r>
                            <w:r>
                              <w:rPr>
                                <w:sz w:val="20"/>
                              </w:rPr>
                              <w:t>of</w:t>
                            </w:r>
                            <w:r>
                              <w:rPr>
                                <w:spacing w:val="18"/>
                                <w:sz w:val="20"/>
                              </w:rPr>
                              <w:t xml:space="preserve"> </w:t>
                            </w:r>
                            <w:r>
                              <w:rPr>
                                <w:sz w:val="20"/>
                              </w:rPr>
                              <w:t>plant-parasitic</w:t>
                            </w:r>
                            <w:r>
                              <w:rPr>
                                <w:spacing w:val="18"/>
                                <w:sz w:val="20"/>
                              </w:rPr>
                              <w:t xml:space="preserve"> </w:t>
                            </w:r>
                            <w:r>
                              <w:rPr>
                                <w:spacing w:val="-2"/>
                                <w:sz w:val="20"/>
                              </w:rPr>
                              <w:t>nematodes</w:t>
                            </w:r>
                          </w:p>
                        </w:tc>
                      </w:tr>
                      <w:tr w14:paraId="18B28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590" w:type="dxa"/>
                          </w:tcPr>
                          <w:p w14:paraId="2F32E0E6">
                            <w:pPr>
                              <w:pStyle w:val="9"/>
                              <w:spacing w:line="208" w:lineRule="exact"/>
                              <w:ind w:left="50"/>
                              <w:rPr>
                                <w:rFonts w:ascii="Times New Roman"/>
                                <w:sz w:val="24"/>
                              </w:rPr>
                            </w:pPr>
                            <w:r>
                              <w:rPr>
                                <w:rFonts w:ascii="Times New Roman"/>
                                <w:spacing w:val="-5"/>
                                <w:sz w:val="24"/>
                              </w:rPr>
                              <w:t>338</w:t>
                            </w:r>
                          </w:p>
                        </w:tc>
                        <w:tc>
                          <w:tcPr>
                            <w:tcW w:w="8439" w:type="dxa"/>
                          </w:tcPr>
                          <w:p w14:paraId="751FEE60">
                            <w:pPr>
                              <w:pStyle w:val="9"/>
                              <w:spacing w:before="6" w:line="202" w:lineRule="exact"/>
                              <w:ind w:left="179"/>
                              <w:rPr>
                                <w:rFonts w:ascii="Arial"/>
                                <w:i/>
                                <w:sz w:val="20"/>
                              </w:rPr>
                            </w:pPr>
                            <w:r>
                              <w:rPr>
                                <w:sz w:val="20"/>
                              </w:rPr>
                              <w:t>from</w:t>
                            </w:r>
                            <w:r>
                              <w:rPr>
                                <w:spacing w:val="-13"/>
                                <w:sz w:val="20"/>
                              </w:rPr>
                              <w:t xml:space="preserve"> </w:t>
                            </w:r>
                            <w:r>
                              <w:rPr>
                                <w:sz w:val="20"/>
                              </w:rPr>
                              <w:t>root</w:t>
                            </w:r>
                            <w:r>
                              <w:rPr>
                                <w:spacing w:val="-9"/>
                                <w:sz w:val="20"/>
                              </w:rPr>
                              <w:t xml:space="preserve"> </w:t>
                            </w:r>
                            <w:r>
                              <w:rPr>
                                <w:sz w:val="20"/>
                              </w:rPr>
                              <w:t>samples</w:t>
                            </w:r>
                            <w:r>
                              <w:rPr>
                                <w:spacing w:val="-10"/>
                                <w:sz w:val="20"/>
                              </w:rPr>
                              <w:t xml:space="preserve"> </w:t>
                            </w:r>
                            <w:r>
                              <w:rPr>
                                <w:sz w:val="20"/>
                              </w:rPr>
                              <w:t>were</w:t>
                            </w:r>
                            <w:r>
                              <w:rPr>
                                <w:spacing w:val="-10"/>
                                <w:sz w:val="20"/>
                              </w:rPr>
                              <w:t xml:space="preserve"> </w:t>
                            </w:r>
                            <w:r>
                              <w:rPr>
                                <w:sz w:val="20"/>
                              </w:rPr>
                              <w:t>generally</w:t>
                            </w:r>
                            <w:r>
                              <w:rPr>
                                <w:spacing w:val="-10"/>
                                <w:sz w:val="20"/>
                              </w:rPr>
                              <w:t xml:space="preserve"> </w:t>
                            </w:r>
                            <w:r>
                              <w:rPr>
                                <w:sz w:val="20"/>
                              </w:rPr>
                              <w:t>low</w:t>
                            </w:r>
                            <w:r>
                              <w:rPr>
                                <w:spacing w:val="-11"/>
                                <w:sz w:val="20"/>
                              </w:rPr>
                              <w:t xml:space="preserve"> </w:t>
                            </w:r>
                            <w:r>
                              <w:rPr>
                                <w:sz w:val="20"/>
                              </w:rPr>
                              <w:t>that</w:t>
                            </w:r>
                            <w:r>
                              <w:rPr>
                                <w:spacing w:val="-9"/>
                                <w:sz w:val="20"/>
                              </w:rPr>
                              <w:t xml:space="preserve"> </w:t>
                            </w:r>
                            <w:r>
                              <w:rPr>
                                <w:sz w:val="20"/>
                              </w:rPr>
                              <w:t>ranged</w:t>
                            </w:r>
                            <w:r>
                              <w:rPr>
                                <w:spacing w:val="-10"/>
                                <w:sz w:val="20"/>
                              </w:rPr>
                              <w:t xml:space="preserve"> </w:t>
                            </w:r>
                            <w:r>
                              <w:rPr>
                                <w:sz w:val="20"/>
                              </w:rPr>
                              <w:t>only</w:t>
                            </w:r>
                            <w:r>
                              <w:rPr>
                                <w:spacing w:val="-10"/>
                                <w:sz w:val="20"/>
                              </w:rPr>
                              <w:t xml:space="preserve"> </w:t>
                            </w:r>
                            <w:r>
                              <w:rPr>
                                <w:sz w:val="20"/>
                              </w:rPr>
                              <w:t>from</w:t>
                            </w:r>
                            <w:r>
                              <w:rPr>
                                <w:spacing w:val="-10"/>
                                <w:sz w:val="20"/>
                              </w:rPr>
                              <w:t xml:space="preserve"> </w:t>
                            </w:r>
                            <w:r>
                              <w:rPr>
                                <w:sz w:val="20"/>
                              </w:rPr>
                              <w:t>2</w:t>
                            </w:r>
                            <w:r>
                              <w:rPr>
                                <w:spacing w:val="-11"/>
                                <w:sz w:val="20"/>
                              </w:rPr>
                              <w:t xml:space="preserve"> </w:t>
                            </w:r>
                            <w:r>
                              <w:rPr>
                                <w:sz w:val="20"/>
                              </w:rPr>
                              <w:t>to</w:t>
                            </w:r>
                            <w:r>
                              <w:rPr>
                                <w:spacing w:val="-10"/>
                                <w:sz w:val="20"/>
                              </w:rPr>
                              <w:t xml:space="preserve"> </w:t>
                            </w:r>
                            <w:r>
                              <w:rPr>
                                <w:sz w:val="20"/>
                              </w:rPr>
                              <w:t>11</w:t>
                            </w:r>
                            <w:r>
                              <w:rPr>
                                <w:spacing w:val="-10"/>
                                <w:sz w:val="20"/>
                              </w:rPr>
                              <w:t xml:space="preserve"> </w:t>
                            </w:r>
                            <w:r>
                              <w:rPr>
                                <w:sz w:val="20"/>
                              </w:rPr>
                              <w:t>per</w:t>
                            </w:r>
                            <w:r>
                              <w:rPr>
                                <w:spacing w:val="-9"/>
                                <w:sz w:val="20"/>
                              </w:rPr>
                              <w:t xml:space="preserve"> </w:t>
                            </w:r>
                            <w:r>
                              <w:rPr>
                                <w:sz w:val="20"/>
                              </w:rPr>
                              <w:t>5g</w:t>
                            </w:r>
                            <w:r>
                              <w:rPr>
                                <w:spacing w:val="-10"/>
                                <w:sz w:val="20"/>
                              </w:rPr>
                              <w:t xml:space="preserve"> </w:t>
                            </w:r>
                            <w:r>
                              <w:rPr>
                                <w:sz w:val="20"/>
                              </w:rPr>
                              <w:t>roots.</w:t>
                            </w:r>
                            <w:r>
                              <w:rPr>
                                <w:spacing w:val="-9"/>
                                <w:sz w:val="20"/>
                              </w:rPr>
                              <w:t xml:space="preserve"> </w:t>
                            </w:r>
                            <w:r>
                              <w:rPr>
                                <w:rFonts w:ascii="Arial"/>
                                <w:i/>
                                <w:spacing w:val="-2"/>
                                <w:sz w:val="20"/>
                              </w:rPr>
                              <w:t>Meloidogyne</w:t>
                            </w:r>
                          </w:p>
                        </w:tc>
                      </w:tr>
                      <w:tr w14:paraId="5E4B4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0" w:hRule="atLeast"/>
                        </w:trPr>
                        <w:tc>
                          <w:tcPr>
                            <w:tcW w:w="590" w:type="dxa"/>
                          </w:tcPr>
                          <w:p w14:paraId="01813519">
                            <w:pPr>
                              <w:pStyle w:val="9"/>
                              <w:spacing w:line="210" w:lineRule="exact"/>
                              <w:ind w:left="50"/>
                              <w:rPr>
                                <w:rFonts w:ascii="Times New Roman"/>
                                <w:sz w:val="24"/>
                              </w:rPr>
                            </w:pPr>
                            <w:r>
                              <w:rPr>
                                <w:rFonts w:ascii="Times New Roman"/>
                                <w:spacing w:val="-5"/>
                                <w:sz w:val="24"/>
                              </w:rPr>
                              <w:t>339</w:t>
                            </w:r>
                          </w:p>
                        </w:tc>
                        <w:tc>
                          <w:tcPr>
                            <w:tcW w:w="8439" w:type="dxa"/>
                          </w:tcPr>
                          <w:p w14:paraId="59E511A6">
                            <w:pPr>
                              <w:pStyle w:val="9"/>
                              <w:spacing w:before="8" w:line="202" w:lineRule="exact"/>
                              <w:ind w:left="179"/>
                              <w:rPr>
                                <w:sz w:val="20"/>
                              </w:rPr>
                            </w:pPr>
                            <w:r>
                              <w:rPr>
                                <w:sz w:val="20"/>
                              </w:rPr>
                              <w:t>had</w:t>
                            </w:r>
                            <w:r>
                              <w:rPr>
                                <w:spacing w:val="12"/>
                                <w:sz w:val="20"/>
                              </w:rPr>
                              <w:t xml:space="preserve"> </w:t>
                            </w:r>
                            <w:r>
                              <w:rPr>
                                <w:sz w:val="20"/>
                              </w:rPr>
                              <w:t>the</w:t>
                            </w:r>
                            <w:r>
                              <w:rPr>
                                <w:spacing w:val="15"/>
                                <w:sz w:val="20"/>
                              </w:rPr>
                              <w:t xml:space="preserve"> </w:t>
                            </w:r>
                            <w:r>
                              <w:rPr>
                                <w:sz w:val="20"/>
                              </w:rPr>
                              <w:t>highest</w:t>
                            </w:r>
                            <w:r>
                              <w:rPr>
                                <w:spacing w:val="15"/>
                                <w:sz w:val="20"/>
                              </w:rPr>
                              <w:t xml:space="preserve"> </w:t>
                            </w:r>
                            <w:r>
                              <w:rPr>
                                <w:sz w:val="20"/>
                              </w:rPr>
                              <w:t>population</w:t>
                            </w:r>
                            <w:r>
                              <w:rPr>
                                <w:spacing w:val="15"/>
                                <w:sz w:val="20"/>
                              </w:rPr>
                              <w:t xml:space="preserve"> </w:t>
                            </w:r>
                            <w:r>
                              <w:rPr>
                                <w:sz w:val="20"/>
                              </w:rPr>
                              <w:t>density</w:t>
                            </w:r>
                            <w:r>
                              <w:rPr>
                                <w:spacing w:val="15"/>
                                <w:sz w:val="20"/>
                              </w:rPr>
                              <w:t xml:space="preserve"> </w:t>
                            </w:r>
                            <w:r>
                              <w:rPr>
                                <w:sz w:val="20"/>
                              </w:rPr>
                              <w:t>(11/5g</w:t>
                            </w:r>
                            <w:r>
                              <w:rPr>
                                <w:spacing w:val="15"/>
                                <w:sz w:val="20"/>
                              </w:rPr>
                              <w:t xml:space="preserve"> </w:t>
                            </w:r>
                            <w:r>
                              <w:rPr>
                                <w:sz w:val="20"/>
                              </w:rPr>
                              <w:t>roots)</w:t>
                            </w:r>
                            <w:r>
                              <w:rPr>
                                <w:spacing w:val="15"/>
                                <w:sz w:val="20"/>
                              </w:rPr>
                              <w:t xml:space="preserve"> </w:t>
                            </w:r>
                            <w:r>
                              <w:rPr>
                                <w:sz w:val="20"/>
                              </w:rPr>
                              <w:t>followed</w:t>
                            </w:r>
                            <w:r>
                              <w:rPr>
                                <w:spacing w:val="15"/>
                                <w:sz w:val="20"/>
                              </w:rPr>
                              <w:t xml:space="preserve"> </w:t>
                            </w:r>
                            <w:r>
                              <w:rPr>
                                <w:sz w:val="20"/>
                              </w:rPr>
                              <w:t>by</w:t>
                            </w:r>
                            <w:r>
                              <w:rPr>
                                <w:spacing w:val="14"/>
                                <w:sz w:val="20"/>
                              </w:rPr>
                              <w:t xml:space="preserve"> </w:t>
                            </w:r>
                            <w:r>
                              <w:rPr>
                                <w:rFonts w:ascii="Arial"/>
                                <w:i/>
                                <w:sz w:val="20"/>
                              </w:rPr>
                              <w:t>Filenchus</w:t>
                            </w:r>
                            <w:r>
                              <w:rPr>
                                <w:rFonts w:ascii="Arial"/>
                                <w:i/>
                                <w:spacing w:val="14"/>
                                <w:sz w:val="20"/>
                              </w:rPr>
                              <w:t xml:space="preserve"> </w:t>
                            </w:r>
                            <w:r>
                              <w:rPr>
                                <w:sz w:val="20"/>
                              </w:rPr>
                              <w:t>(10/5g</w:t>
                            </w:r>
                            <w:r>
                              <w:rPr>
                                <w:spacing w:val="15"/>
                                <w:sz w:val="20"/>
                              </w:rPr>
                              <w:t xml:space="preserve"> </w:t>
                            </w:r>
                            <w:r>
                              <w:rPr>
                                <w:sz w:val="20"/>
                              </w:rPr>
                              <w:t>roots),</w:t>
                            </w:r>
                            <w:r>
                              <w:rPr>
                                <w:spacing w:val="16"/>
                                <w:sz w:val="20"/>
                              </w:rPr>
                              <w:t xml:space="preserve"> </w:t>
                            </w:r>
                            <w:r>
                              <w:rPr>
                                <w:spacing w:val="-2"/>
                                <w:sz w:val="20"/>
                              </w:rPr>
                              <w:t>while</w:t>
                            </w:r>
                          </w:p>
                        </w:tc>
                      </w:tr>
                      <w:tr w14:paraId="4658B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0" w:hRule="atLeast"/>
                        </w:trPr>
                        <w:tc>
                          <w:tcPr>
                            <w:tcW w:w="590" w:type="dxa"/>
                          </w:tcPr>
                          <w:p w14:paraId="2BFFA8DA">
                            <w:pPr>
                              <w:pStyle w:val="9"/>
                              <w:spacing w:line="210" w:lineRule="exact"/>
                              <w:ind w:left="50"/>
                              <w:rPr>
                                <w:rFonts w:ascii="Times New Roman"/>
                                <w:sz w:val="24"/>
                              </w:rPr>
                            </w:pPr>
                            <w:r>
                              <w:rPr>
                                <w:rFonts w:ascii="Times New Roman"/>
                                <w:spacing w:val="-5"/>
                                <w:sz w:val="24"/>
                              </w:rPr>
                              <w:t>340</w:t>
                            </w:r>
                          </w:p>
                        </w:tc>
                        <w:tc>
                          <w:tcPr>
                            <w:tcW w:w="8439" w:type="dxa"/>
                          </w:tcPr>
                          <w:p w14:paraId="4F0F09AA">
                            <w:pPr>
                              <w:pStyle w:val="9"/>
                              <w:spacing w:before="8" w:line="202" w:lineRule="exact"/>
                              <w:ind w:left="179"/>
                              <w:rPr>
                                <w:sz w:val="20"/>
                              </w:rPr>
                            </w:pPr>
                            <w:r>
                              <w:rPr>
                                <w:rFonts w:ascii="Arial"/>
                                <w:i/>
                                <w:sz w:val="20"/>
                              </w:rPr>
                              <w:t>Pratylenchus</w:t>
                            </w:r>
                            <w:r>
                              <w:rPr>
                                <w:rFonts w:ascii="Arial"/>
                                <w:i/>
                                <w:spacing w:val="12"/>
                                <w:sz w:val="20"/>
                              </w:rPr>
                              <w:t xml:space="preserve"> </w:t>
                            </w:r>
                            <w:r>
                              <w:rPr>
                                <w:sz w:val="20"/>
                              </w:rPr>
                              <w:t>and</w:t>
                            </w:r>
                            <w:r>
                              <w:rPr>
                                <w:spacing w:val="14"/>
                                <w:sz w:val="20"/>
                              </w:rPr>
                              <w:t xml:space="preserve"> </w:t>
                            </w:r>
                            <w:r>
                              <w:rPr>
                                <w:rFonts w:ascii="Arial"/>
                                <w:i/>
                                <w:sz w:val="20"/>
                              </w:rPr>
                              <w:t>Helicotylenchus</w:t>
                            </w:r>
                            <w:r>
                              <w:rPr>
                                <w:rFonts w:ascii="Arial"/>
                                <w:i/>
                                <w:spacing w:val="14"/>
                                <w:sz w:val="20"/>
                              </w:rPr>
                              <w:t xml:space="preserve"> </w:t>
                            </w:r>
                            <w:r>
                              <w:rPr>
                                <w:sz w:val="20"/>
                              </w:rPr>
                              <w:t>had</w:t>
                            </w:r>
                            <w:r>
                              <w:rPr>
                                <w:spacing w:val="14"/>
                                <w:sz w:val="20"/>
                              </w:rPr>
                              <w:t xml:space="preserve"> </w:t>
                            </w:r>
                            <w:r>
                              <w:rPr>
                                <w:sz w:val="20"/>
                              </w:rPr>
                              <w:t>a</w:t>
                            </w:r>
                            <w:r>
                              <w:rPr>
                                <w:spacing w:val="14"/>
                                <w:sz w:val="20"/>
                              </w:rPr>
                              <w:t xml:space="preserve"> </w:t>
                            </w:r>
                            <w:r>
                              <w:rPr>
                                <w:sz w:val="20"/>
                              </w:rPr>
                              <w:t>population</w:t>
                            </w:r>
                            <w:r>
                              <w:rPr>
                                <w:spacing w:val="14"/>
                                <w:sz w:val="20"/>
                              </w:rPr>
                              <w:t xml:space="preserve"> </w:t>
                            </w:r>
                            <w:r>
                              <w:rPr>
                                <w:sz w:val="20"/>
                              </w:rPr>
                              <w:t>density</w:t>
                            </w:r>
                            <w:r>
                              <w:rPr>
                                <w:spacing w:val="14"/>
                                <w:sz w:val="20"/>
                              </w:rPr>
                              <w:t xml:space="preserve"> </w:t>
                            </w:r>
                            <w:r>
                              <w:rPr>
                                <w:sz w:val="20"/>
                              </w:rPr>
                              <w:t>of</w:t>
                            </w:r>
                            <w:r>
                              <w:rPr>
                                <w:spacing w:val="15"/>
                                <w:sz w:val="20"/>
                              </w:rPr>
                              <w:t xml:space="preserve"> </w:t>
                            </w:r>
                            <w:r>
                              <w:rPr>
                                <w:sz w:val="20"/>
                              </w:rPr>
                              <w:t>3</w:t>
                            </w:r>
                            <w:r>
                              <w:rPr>
                                <w:spacing w:val="14"/>
                                <w:sz w:val="20"/>
                              </w:rPr>
                              <w:t xml:space="preserve"> </w:t>
                            </w:r>
                            <w:r>
                              <w:rPr>
                                <w:sz w:val="20"/>
                              </w:rPr>
                              <w:t>per</w:t>
                            </w:r>
                            <w:r>
                              <w:rPr>
                                <w:spacing w:val="14"/>
                                <w:sz w:val="20"/>
                              </w:rPr>
                              <w:t xml:space="preserve"> </w:t>
                            </w:r>
                            <w:r>
                              <w:rPr>
                                <w:sz w:val="20"/>
                              </w:rPr>
                              <w:t>5g</w:t>
                            </w:r>
                            <w:r>
                              <w:rPr>
                                <w:spacing w:val="14"/>
                                <w:sz w:val="20"/>
                              </w:rPr>
                              <w:t xml:space="preserve"> </w:t>
                            </w:r>
                            <w:r>
                              <w:rPr>
                                <w:sz w:val="20"/>
                              </w:rPr>
                              <w:t>roots</w:t>
                            </w:r>
                            <w:r>
                              <w:rPr>
                                <w:spacing w:val="14"/>
                                <w:sz w:val="20"/>
                              </w:rPr>
                              <w:t xml:space="preserve"> </w:t>
                            </w:r>
                            <w:r>
                              <w:rPr>
                                <w:sz w:val="20"/>
                              </w:rPr>
                              <w:t>and</w:t>
                            </w:r>
                            <w:r>
                              <w:rPr>
                                <w:spacing w:val="14"/>
                                <w:sz w:val="20"/>
                              </w:rPr>
                              <w:t xml:space="preserve"> </w:t>
                            </w:r>
                            <w:r>
                              <w:rPr>
                                <w:sz w:val="20"/>
                              </w:rPr>
                              <w:t>2</w:t>
                            </w:r>
                            <w:r>
                              <w:rPr>
                                <w:spacing w:val="14"/>
                                <w:sz w:val="20"/>
                              </w:rPr>
                              <w:t xml:space="preserve"> </w:t>
                            </w:r>
                            <w:r>
                              <w:rPr>
                                <w:sz w:val="20"/>
                              </w:rPr>
                              <w:t>per</w:t>
                            </w:r>
                            <w:r>
                              <w:rPr>
                                <w:spacing w:val="15"/>
                                <w:sz w:val="20"/>
                              </w:rPr>
                              <w:t xml:space="preserve"> </w:t>
                            </w:r>
                            <w:r>
                              <w:rPr>
                                <w:spacing w:val="-5"/>
                                <w:sz w:val="20"/>
                              </w:rPr>
                              <w:t>5g</w:t>
                            </w:r>
                          </w:p>
                        </w:tc>
                      </w:tr>
                      <w:tr w14:paraId="66039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0" w:hRule="atLeast"/>
                        </w:trPr>
                        <w:tc>
                          <w:tcPr>
                            <w:tcW w:w="590" w:type="dxa"/>
                          </w:tcPr>
                          <w:p w14:paraId="31CB3B18">
                            <w:pPr>
                              <w:pStyle w:val="9"/>
                              <w:spacing w:line="210" w:lineRule="exact"/>
                              <w:ind w:left="50"/>
                              <w:rPr>
                                <w:rFonts w:ascii="Times New Roman"/>
                                <w:sz w:val="24"/>
                              </w:rPr>
                            </w:pPr>
                            <w:r>
                              <w:rPr>
                                <w:rFonts w:ascii="Times New Roman"/>
                                <w:spacing w:val="-5"/>
                                <w:sz w:val="24"/>
                              </w:rPr>
                              <w:t>341</w:t>
                            </w:r>
                          </w:p>
                        </w:tc>
                        <w:tc>
                          <w:tcPr>
                            <w:tcW w:w="8439" w:type="dxa"/>
                          </w:tcPr>
                          <w:p w14:paraId="1FD1A69D">
                            <w:pPr>
                              <w:pStyle w:val="9"/>
                              <w:spacing w:before="8" w:line="202" w:lineRule="exact"/>
                              <w:ind w:left="179"/>
                              <w:rPr>
                                <w:sz w:val="20"/>
                              </w:rPr>
                            </w:pPr>
                            <w:r>
                              <w:rPr>
                                <w:sz w:val="20"/>
                              </w:rPr>
                              <w:t>roots,</w:t>
                            </w:r>
                            <w:r>
                              <w:rPr>
                                <w:spacing w:val="-4"/>
                                <w:sz w:val="20"/>
                              </w:rPr>
                              <w:t xml:space="preserve"> </w:t>
                            </w:r>
                            <w:r>
                              <w:rPr>
                                <w:sz w:val="20"/>
                              </w:rPr>
                              <w:t>respectively.</w:t>
                            </w:r>
                            <w:r>
                              <w:rPr>
                                <w:spacing w:val="-2"/>
                                <w:sz w:val="20"/>
                              </w:rPr>
                              <w:t xml:space="preserve"> </w:t>
                            </w:r>
                            <w:r>
                              <w:rPr>
                                <w:sz w:val="20"/>
                              </w:rPr>
                              <w:t>In</w:t>
                            </w:r>
                            <w:r>
                              <w:rPr>
                                <w:spacing w:val="-2"/>
                                <w:sz w:val="20"/>
                              </w:rPr>
                              <w:t xml:space="preserve"> </w:t>
                            </w:r>
                            <w:r>
                              <w:rPr>
                                <w:sz w:val="20"/>
                              </w:rPr>
                              <w:t>soil,</w:t>
                            </w:r>
                            <w:r>
                              <w:rPr>
                                <w:spacing w:val="-1"/>
                                <w:sz w:val="20"/>
                              </w:rPr>
                              <w:t xml:space="preserve"> </w:t>
                            </w:r>
                            <w:r>
                              <w:rPr>
                                <w:rFonts w:ascii="Arial"/>
                                <w:i/>
                                <w:sz w:val="20"/>
                              </w:rPr>
                              <w:t>Helicotylenchus</w:t>
                            </w:r>
                            <w:r>
                              <w:rPr>
                                <w:rFonts w:ascii="Arial"/>
                                <w:i/>
                                <w:spacing w:val="-2"/>
                                <w:sz w:val="20"/>
                              </w:rPr>
                              <w:t xml:space="preserve"> </w:t>
                            </w:r>
                            <w:r>
                              <w:rPr>
                                <w:sz w:val="20"/>
                              </w:rPr>
                              <w:t>(127/200</w:t>
                            </w:r>
                            <w:r>
                              <w:rPr>
                                <w:spacing w:val="-2"/>
                                <w:sz w:val="20"/>
                              </w:rPr>
                              <w:t xml:space="preserve"> </w:t>
                            </w:r>
                            <w:r>
                              <w:rPr>
                                <w:sz w:val="20"/>
                              </w:rPr>
                              <w:t>ml</w:t>
                            </w:r>
                            <w:r>
                              <w:rPr>
                                <w:spacing w:val="-1"/>
                                <w:sz w:val="20"/>
                              </w:rPr>
                              <w:t xml:space="preserve"> </w:t>
                            </w:r>
                            <w:r>
                              <w:rPr>
                                <w:sz w:val="20"/>
                              </w:rPr>
                              <w:t>soil)</w:t>
                            </w:r>
                            <w:r>
                              <w:rPr>
                                <w:spacing w:val="-1"/>
                                <w:sz w:val="20"/>
                              </w:rPr>
                              <w:t xml:space="preserve"> </w:t>
                            </w:r>
                            <w:r>
                              <w:rPr>
                                <w:sz w:val="20"/>
                              </w:rPr>
                              <w:t>was</w:t>
                            </w:r>
                            <w:r>
                              <w:rPr>
                                <w:spacing w:val="-2"/>
                                <w:sz w:val="20"/>
                              </w:rPr>
                              <w:t xml:space="preserve"> </w:t>
                            </w:r>
                            <w:r>
                              <w:rPr>
                                <w:sz w:val="20"/>
                              </w:rPr>
                              <w:t>the</w:t>
                            </w:r>
                            <w:r>
                              <w:rPr>
                                <w:spacing w:val="-2"/>
                                <w:sz w:val="20"/>
                              </w:rPr>
                              <w:t xml:space="preserve"> </w:t>
                            </w:r>
                            <w:r>
                              <w:rPr>
                                <w:sz w:val="20"/>
                              </w:rPr>
                              <w:t>predominant</w:t>
                            </w:r>
                            <w:r>
                              <w:rPr>
                                <w:spacing w:val="-1"/>
                                <w:sz w:val="20"/>
                              </w:rPr>
                              <w:t xml:space="preserve"> </w:t>
                            </w:r>
                            <w:r>
                              <w:rPr>
                                <w:spacing w:val="-2"/>
                                <w:sz w:val="20"/>
                              </w:rPr>
                              <w:t>nematode</w:t>
                            </w:r>
                          </w:p>
                        </w:tc>
                      </w:tr>
                      <w:tr w14:paraId="1AF32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0" w:hRule="atLeast"/>
                        </w:trPr>
                        <w:tc>
                          <w:tcPr>
                            <w:tcW w:w="590" w:type="dxa"/>
                          </w:tcPr>
                          <w:p w14:paraId="7F0D6EA9">
                            <w:pPr>
                              <w:pStyle w:val="9"/>
                              <w:spacing w:line="210" w:lineRule="exact"/>
                              <w:ind w:left="50"/>
                              <w:rPr>
                                <w:rFonts w:ascii="Times New Roman"/>
                                <w:sz w:val="24"/>
                              </w:rPr>
                            </w:pPr>
                            <w:r>
                              <w:rPr>
                                <w:rFonts w:ascii="Times New Roman"/>
                                <w:spacing w:val="-5"/>
                                <w:sz w:val="24"/>
                              </w:rPr>
                              <w:t>342</w:t>
                            </w:r>
                          </w:p>
                        </w:tc>
                        <w:tc>
                          <w:tcPr>
                            <w:tcW w:w="8439" w:type="dxa"/>
                          </w:tcPr>
                          <w:p w14:paraId="3BD0A64E">
                            <w:pPr>
                              <w:pStyle w:val="9"/>
                              <w:spacing w:before="8" w:line="202" w:lineRule="exact"/>
                              <w:ind w:left="179"/>
                              <w:rPr>
                                <w:sz w:val="20"/>
                              </w:rPr>
                            </w:pPr>
                            <w:r>
                              <w:rPr>
                                <w:sz w:val="20"/>
                              </w:rPr>
                              <w:t>genera</w:t>
                            </w:r>
                            <w:r>
                              <w:rPr>
                                <w:spacing w:val="-7"/>
                                <w:sz w:val="20"/>
                              </w:rPr>
                              <w:t xml:space="preserve"> </w:t>
                            </w:r>
                            <w:r>
                              <w:rPr>
                                <w:sz w:val="20"/>
                              </w:rPr>
                              <w:t>followed</w:t>
                            </w:r>
                            <w:r>
                              <w:rPr>
                                <w:spacing w:val="-5"/>
                                <w:sz w:val="20"/>
                              </w:rPr>
                              <w:t xml:space="preserve"> </w:t>
                            </w:r>
                            <w:r>
                              <w:rPr>
                                <w:sz w:val="20"/>
                              </w:rPr>
                              <w:t>by</w:t>
                            </w:r>
                            <w:r>
                              <w:rPr>
                                <w:spacing w:val="-5"/>
                                <w:sz w:val="20"/>
                              </w:rPr>
                              <w:t xml:space="preserve"> </w:t>
                            </w:r>
                            <w:r>
                              <w:rPr>
                                <w:rFonts w:ascii="Arial"/>
                                <w:i/>
                                <w:sz w:val="20"/>
                              </w:rPr>
                              <w:t>Xiphinema</w:t>
                            </w:r>
                            <w:r>
                              <w:rPr>
                                <w:rFonts w:ascii="Arial"/>
                                <w:i/>
                                <w:spacing w:val="-5"/>
                                <w:sz w:val="20"/>
                              </w:rPr>
                              <w:t xml:space="preserve"> </w:t>
                            </w:r>
                            <w:r>
                              <w:rPr>
                                <w:sz w:val="20"/>
                              </w:rPr>
                              <w:t>(91/200</w:t>
                            </w:r>
                            <w:r>
                              <w:rPr>
                                <w:spacing w:val="-5"/>
                                <w:sz w:val="20"/>
                              </w:rPr>
                              <w:t xml:space="preserve"> </w:t>
                            </w:r>
                            <w:r>
                              <w:rPr>
                                <w:sz w:val="20"/>
                              </w:rPr>
                              <w:t>ml</w:t>
                            </w:r>
                            <w:r>
                              <w:rPr>
                                <w:spacing w:val="-5"/>
                                <w:sz w:val="20"/>
                              </w:rPr>
                              <w:t xml:space="preserve"> </w:t>
                            </w:r>
                            <w:r>
                              <w:rPr>
                                <w:sz w:val="20"/>
                              </w:rPr>
                              <w:t>soil),</w:t>
                            </w:r>
                            <w:r>
                              <w:rPr>
                                <w:spacing w:val="-5"/>
                                <w:sz w:val="20"/>
                              </w:rPr>
                              <w:t xml:space="preserve"> </w:t>
                            </w:r>
                            <w:r>
                              <w:rPr>
                                <w:sz w:val="20"/>
                              </w:rPr>
                              <w:t>and</w:t>
                            </w:r>
                            <w:r>
                              <w:rPr>
                                <w:spacing w:val="-5"/>
                                <w:sz w:val="20"/>
                              </w:rPr>
                              <w:t xml:space="preserve"> </w:t>
                            </w:r>
                            <w:r>
                              <w:rPr>
                                <w:rFonts w:ascii="Arial"/>
                                <w:i/>
                                <w:sz w:val="20"/>
                              </w:rPr>
                              <w:t>Hoplolaimus</w:t>
                            </w:r>
                            <w:r>
                              <w:rPr>
                                <w:rFonts w:ascii="Arial"/>
                                <w:i/>
                                <w:spacing w:val="-5"/>
                                <w:sz w:val="20"/>
                              </w:rPr>
                              <w:t xml:space="preserve"> </w:t>
                            </w:r>
                            <w:r>
                              <w:rPr>
                                <w:sz w:val="20"/>
                              </w:rPr>
                              <w:t>(71/200</w:t>
                            </w:r>
                            <w:r>
                              <w:rPr>
                                <w:spacing w:val="-5"/>
                                <w:sz w:val="20"/>
                              </w:rPr>
                              <w:t xml:space="preserve"> </w:t>
                            </w:r>
                            <w:r>
                              <w:rPr>
                                <w:sz w:val="20"/>
                              </w:rPr>
                              <w:t>ml</w:t>
                            </w:r>
                            <w:r>
                              <w:rPr>
                                <w:spacing w:val="-5"/>
                                <w:sz w:val="20"/>
                              </w:rPr>
                              <w:t xml:space="preserve"> </w:t>
                            </w:r>
                            <w:r>
                              <w:rPr>
                                <w:sz w:val="20"/>
                              </w:rPr>
                              <w:t>soil).</w:t>
                            </w:r>
                            <w:r>
                              <w:rPr>
                                <w:spacing w:val="-5"/>
                                <w:sz w:val="20"/>
                              </w:rPr>
                              <w:t xml:space="preserve"> </w:t>
                            </w:r>
                            <w:r>
                              <w:rPr>
                                <w:sz w:val="20"/>
                              </w:rPr>
                              <w:t>The</w:t>
                            </w:r>
                            <w:r>
                              <w:rPr>
                                <w:spacing w:val="-5"/>
                                <w:sz w:val="20"/>
                              </w:rPr>
                              <w:t xml:space="preserve"> </w:t>
                            </w:r>
                            <w:r>
                              <w:rPr>
                                <w:sz w:val="20"/>
                              </w:rPr>
                              <w:t>rest</w:t>
                            </w:r>
                            <w:r>
                              <w:rPr>
                                <w:spacing w:val="-4"/>
                                <w:sz w:val="20"/>
                              </w:rPr>
                              <w:t xml:space="preserve"> </w:t>
                            </w:r>
                            <w:r>
                              <w:rPr>
                                <w:spacing w:val="-5"/>
                                <w:sz w:val="20"/>
                              </w:rPr>
                              <w:t>of</w:t>
                            </w:r>
                          </w:p>
                        </w:tc>
                      </w:tr>
                      <w:tr w14:paraId="47B59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0" w:hRule="atLeast"/>
                        </w:trPr>
                        <w:tc>
                          <w:tcPr>
                            <w:tcW w:w="590" w:type="dxa"/>
                          </w:tcPr>
                          <w:p w14:paraId="7CCB2FC0">
                            <w:pPr>
                              <w:pStyle w:val="9"/>
                              <w:spacing w:line="210" w:lineRule="exact"/>
                              <w:ind w:left="50"/>
                              <w:rPr>
                                <w:rFonts w:ascii="Times New Roman"/>
                                <w:sz w:val="24"/>
                              </w:rPr>
                            </w:pPr>
                            <w:r>
                              <w:rPr>
                                <w:rFonts w:ascii="Times New Roman"/>
                                <w:spacing w:val="-5"/>
                                <w:sz w:val="24"/>
                              </w:rPr>
                              <w:t>343</w:t>
                            </w:r>
                          </w:p>
                        </w:tc>
                        <w:tc>
                          <w:tcPr>
                            <w:tcW w:w="8439" w:type="dxa"/>
                          </w:tcPr>
                          <w:p w14:paraId="7887079E">
                            <w:pPr>
                              <w:pStyle w:val="9"/>
                              <w:spacing w:before="8" w:line="202" w:lineRule="exact"/>
                              <w:ind w:left="179"/>
                              <w:rPr>
                                <w:sz w:val="20"/>
                              </w:rPr>
                            </w:pPr>
                            <w:r>
                              <w:rPr>
                                <w:sz w:val="20"/>
                              </w:rPr>
                              <w:t>the</w:t>
                            </w:r>
                            <w:r>
                              <w:rPr>
                                <w:spacing w:val="11"/>
                                <w:sz w:val="20"/>
                              </w:rPr>
                              <w:t xml:space="preserve"> </w:t>
                            </w:r>
                            <w:r>
                              <w:rPr>
                                <w:sz w:val="20"/>
                              </w:rPr>
                              <w:t>nematode</w:t>
                            </w:r>
                            <w:r>
                              <w:rPr>
                                <w:spacing w:val="14"/>
                                <w:sz w:val="20"/>
                              </w:rPr>
                              <w:t xml:space="preserve"> </w:t>
                            </w:r>
                            <w:r>
                              <w:rPr>
                                <w:sz w:val="20"/>
                              </w:rPr>
                              <w:t>genera</w:t>
                            </w:r>
                            <w:r>
                              <w:rPr>
                                <w:spacing w:val="13"/>
                                <w:sz w:val="20"/>
                              </w:rPr>
                              <w:t xml:space="preserve"> </w:t>
                            </w:r>
                            <w:r>
                              <w:rPr>
                                <w:sz w:val="20"/>
                              </w:rPr>
                              <w:t>(</w:t>
                            </w:r>
                            <w:r>
                              <w:rPr>
                                <w:rFonts w:ascii="Arial"/>
                                <w:i/>
                                <w:sz w:val="20"/>
                              </w:rPr>
                              <w:t>Criconema</w:t>
                            </w:r>
                            <w:r>
                              <w:rPr>
                                <w:sz w:val="20"/>
                              </w:rPr>
                              <w:t>,</w:t>
                            </w:r>
                            <w:r>
                              <w:rPr>
                                <w:spacing w:val="14"/>
                                <w:sz w:val="20"/>
                              </w:rPr>
                              <w:t xml:space="preserve"> </w:t>
                            </w:r>
                            <w:r>
                              <w:rPr>
                                <w:rFonts w:ascii="Arial"/>
                                <w:i/>
                                <w:sz w:val="20"/>
                              </w:rPr>
                              <w:t>Ditylenchus</w:t>
                            </w:r>
                            <w:r>
                              <w:rPr>
                                <w:sz w:val="20"/>
                              </w:rPr>
                              <w:t>,</w:t>
                            </w:r>
                            <w:r>
                              <w:rPr>
                                <w:spacing w:val="13"/>
                                <w:sz w:val="20"/>
                              </w:rPr>
                              <w:t xml:space="preserve"> </w:t>
                            </w:r>
                            <w:r>
                              <w:rPr>
                                <w:rFonts w:ascii="Arial"/>
                                <w:i/>
                                <w:sz w:val="20"/>
                              </w:rPr>
                              <w:t>Pratylenchus</w:t>
                            </w:r>
                            <w:r>
                              <w:rPr>
                                <w:sz w:val="20"/>
                              </w:rPr>
                              <w:t>,</w:t>
                            </w:r>
                            <w:r>
                              <w:rPr>
                                <w:spacing w:val="14"/>
                                <w:sz w:val="20"/>
                              </w:rPr>
                              <w:t xml:space="preserve"> </w:t>
                            </w:r>
                            <w:r>
                              <w:rPr>
                                <w:rFonts w:ascii="Arial"/>
                                <w:i/>
                                <w:sz w:val="20"/>
                              </w:rPr>
                              <w:t>Rotylenchulus,</w:t>
                            </w:r>
                            <w:r>
                              <w:rPr>
                                <w:rFonts w:ascii="Arial"/>
                                <w:i/>
                                <w:spacing w:val="14"/>
                                <w:sz w:val="20"/>
                              </w:rPr>
                              <w:t xml:space="preserve"> </w:t>
                            </w:r>
                            <w:r>
                              <w:rPr>
                                <w:rFonts w:ascii="Arial"/>
                                <w:i/>
                                <w:spacing w:val="-2"/>
                                <w:sz w:val="20"/>
                              </w:rPr>
                              <w:t>Rotylenchus</w:t>
                            </w:r>
                            <w:r>
                              <w:rPr>
                                <w:spacing w:val="-2"/>
                                <w:sz w:val="20"/>
                              </w:rPr>
                              <w:t>,</w:t>
                            </w:r>
                          </w:p>
                        </w:tc>
                      </w:tr>
                      <w:tr w14:paraId="322F4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 w:hRule="atLeast"/>
                        </w:trPr>
                        <w:tc>
                          <w:tcPr>
                            <w:tcW w:w="590" w:type="dxa"/>
                          </w:tcPr>
                          <w:p w14:paraId="69346BE3">
                            <w:pPr>
                              <w:pStyle w:val="9"/>
                              <w:spacing w:line="248" w:lineRule="exact"/>
                              <w:ind w:left="50"/>
                              <w:rPr>
                                <w:rFonts w:ascii="Times New Roman"/>
                                <w:sz w:val="24"/>
                              </w:rPr>
                            </w:pPr>
                            <w:r>
                              <w:rPr>
                                <w:rFonts w:ascii="Times New Roman"/>
                                <w:spacing w:val="-5"/>
                                <w:sz w:val="24"/>
                              </w:rPr>
                              <w:t>344</w:t>
                            </w:r>
                          </w:p>
                        </w:tc>
                        <w:tc>
                          <w:tcPr>
                            <w:tcW w:w="8439" w:type="dxa"/>
                          </w:tcPr>
                          <w:p w14:paraId="7C85BDC8">
                            <w:pPr>
                              <w:pStyle w:val="9"/>
                              <w:spacing w:before="8"/>
                              <w:ind w:left="179"/>
                              <w:rPr>
                                <w:sz w:val="20"/>
                              </w:rPr>
                            </w:pPr>
                            <w:r>
                              <w:rPr>
                                <w:sz w:val="20"/>
                              </w:rPr>
                              <w:t>and</w:t>
                            </w:r>
                            <w:r>
                              <w:rPr>
                                <w:spacing w:val="-7"/>
                                <w:sz w:val="20"/>
                              </w:rPr>
                              <w:t xml:space="preserve"> </w:t>
                            </w:r>
                            <w:r>
                              <w:rPr>
                                <w:rFonts w:ascii="Arial"/>
                                <w:i/>
                                <w:sz w:val="20"/>
                              </w:rPr>
                              <w:t>Tylenchus)</w:t>
                            </w:r>
                            <w:r>
                              <w:rPr>
                                <w:rFonts w:ascii="Arial"/>
                                <w:i/>
                                <w:spacing w:val="-4"/>
                                <w:sz w:val="20"/>
                              </w:rPr>
                              <w:t xml:space="preserve"> </w:t>
                            </w:r>
                            <w:r>
                              <w:rPr>
                                <w:sz w:val="20"/>
                              </w:rPr>
                              <w:t>were</w:t>
                            </w:r>
                            <w:r>
                              <w:rPr>
                                <w:spacing w:val="-5"/>
                                <w:sz w:val="20"/>
                              </w:rPr>
                              <w:t xml:space="preserve"> </w:t>
                            </w:r>
                            <w:r>
                              <w:rPr>
                                <w:sz w:val="20"/>
                              </w:rPr>
                              <w:t>recovered</w:t>
                            </w:r>
                            <w:r>
                              <w:rPr>
                                <w:spacing w:val="-4"/>
                                <w:sz w:val="20"/>
                              </w:rPr>
                              <w:t xml:space="preserve"> </w:t>
                            </w:r>
                            <w:r>
                              <w:rPr>
                                <w:sz w:val="20"/>
                              </w:rPr>
                              <w:t>at</w:t>
                            </w:r>
                            <w:r>
                              <w:rPr>
                                <w:spacing w:val="-5"/>
                                <w:sz w:val="20"/>
                              </w:rPr>
                              <w:t xml:space="preserve"> </w:t>
                            </w:r>
                            <w:r>
                              <w:rPr>
                                <w:sz w:val="20"/>
                              </w:rPr>
                              <w:t>lesser</w:t>
                            </w:r>
                            <w:r>
                              <w:rPr>
                                <w:spacing w:val="-4"/>
                                <w:sz w:val="20"/>
                              </w:rPr>
                              <w:t xml:space="preserve"> </w:t>
                            </w:r>
                            <w:r>
                              <w:rPr>
                                <w:sz w:val="20"/>
                              </w:rPr>
                              <w:t>densities</w:t>
                            </w:r>
                            <w:r>
                              <w:rPr>
                                <w:spacing w:val="-5"/>
                                <w:sz w:val="20"/>
                              </w:rPr>
                              <w:t xml:space="preserve"> </w:t>
                            </w:r>
                            <w:r>
                              <w:rPr>
                                <w:sz w:val="20"/>
                              </w:rPr>
                              <w:t>that</w:t>
                            </w:r>
                            <w:r>
                              <w:rPr>
                                <w:spacing w:val="-4"/>
                                <w:sz w:val="20"/>
                              </w:rPr>
                              <w:t xml:space="preserve"> </w:t>
                            </w:r>
                            <w:r>
                              <w:rPr>
                                <w:sz w:val="20"/>
                              </w:rPr>
                              <w:t>ranged</w:t>
                            </w:r>
                            <w:r>
                              <w:rPr>
                                <w:spacing w:val="-4"/>
                                <w:sz w:val="20"/>
                              </w:rPr>
                              <w:t xml:space="preserve"> </w:t>
                            </w:r>
                            <w:r>
                              <w:rPr>
                                <w:sz w:val="20"/>
                              </w:rPr>
                              <w:t>from</w:t>
                            </w:r>
                            <w:r>
                              <w:rPr>
                                <w:spacing w:val="-6"/>
                                <w:sz w:val="20"/>
                              </w:rPr>
                              <w:t xml:space="preserve"> </w:t>
                            </w:r>
                            <w:r>
                              <w:rPr>
                                <w:sz w:val="20"/>
                              </w:rPr>
                              <w:t>3</w:t>
                            </w:r>
                            <w:r>
                              <w:rPr>
                                <w:spacing w:val="-4"/>
                                <w:sz w:val="20"/>
                              </w:rPr>
                              <w:t xml:space="preserve"> </w:t>
                            </w:r>
                            <w:r>
                              <w:rPr>
                                <w:sz w:val="20"/>
                              </w:rPr>
                              <w:t>to</w:t>
                            </w:r>
                            <w:r>
                              <w:rPr>
                                <w:spacing w:val="-5"/>
                                <w:sz w:val="20"/>
                              </w:rPr>
                              <w:t xml:space="preserve"> </w:t>
                            </w:r>
                            <w:r>
                              <w:rPr>
                                <w:sz w:val="20"/>
                              </w:rPr>
                              <w:t>38</w:t>
                            </w:r>
                            <w:r>
                              <w:rPr>
                                <w:spacing w:val="-4"/>
                                <w:sz w:val="20"/>
                              </w:rPr>
                              <w:t xml:space="preserve"> </w:t>
                            </w:r>
                            <w:r>
                              <w:rPr>
                                <w:sz w:val="20"/>
                              </w:rPr>
                              <w:t>per</w:t>
                            </w:r>
                            <w:r>
                              <w:rPr>
                                <w:spacing w:val="-5"/>
                                <w:sz w:val="20"/>
                              </w:rPr>
                              <w:t xml:space="preserve"> </w:t>
                            </w:r>
                            <w:r>
                              <w:rPr>
                                <w:sz w:val="20"/>
                              </w:rPr>
                              <w:t>200</w:t>
                            </w:r>
                            <w:r>
                              <w:rPr>
                                <w:spacing w:val="-4"/>
                                <w:sz w:val="20"/>
                              </w:rPr>
                              <w:t xml:space="preserve"> </w:t>
                            </w:r>
                            <w:r>
                              <w:rPr>
                                <w:sz w:val="20"/>
                              </w:rPr>
                              <w:t>ml</w:t>
                            </w:r>
                            <w:r>
                              <w:rPr>
                                <w:spacing w:val="-4"/>
                                <w:sz w:val="20"/>
                              </w:rPr>
                              <w:t xml:space="preserve"> </w:t>
                            </w:r>
                            <w:r>
                              <w:rPr>
                                <w:spacing w:val="-2"/>
                                <w:sz w:val="20"/>
                              </w:rPr>
                              <w:t>soil.</w:t>
                            </w:r>
                          </w:p>
                        </w:tc>
                      </w:tr>
                    </w:tbl>
                    <w:p w14:paraId="17F9886C">
                      <w:pPr>
                        <w:pStyle w:val="4"/>
                      </w:pPr>
                    </w:p>
                  </w:txbxContent>
                </v:textbox>
              </v:shape>
            </w:pict>
          </mc:Fallback>
        </mc:AlternateContent>
      </w:r>
      <w:r>
        <w:rPr>
          <w:rFonts w:ascii="Times New Roman"/>
          <w:spacing w:val="-5"/>
          <w:sz w:val="24"/>
        </w:rPr>
        <w:t>345</w:t>
      </w:r>
    </w:p>
    <w:p w14:paraId="44FB8453">
      <w:pPr>
        <w:pStyle w:val="4"/>
        <w:spacing w:before="197"/>
        <w:rPr>
          <w:rFonts w:ascii="Times New Roman"/>
        </w:rPr>
      </w:pPr>
    </w:p>
    <w:p w14:paraId="7DA25A95">
      <w:pPr>
        <w:pStyle w:val="4"/>
        <w:spacing w:after="0"/>
        <w:rPr>
          <w:rFonts w:ascii="Times New Roman"/>
        </w:rPr>
        <w:sectPr>
          <w:pgSz w:w="12240" w:h="15840"/>
          <w:pgMar w:top="1320" w:right="1800" w:bottom="280" w:left="0" w:header="44" w:footer="0" w:gutter="0"/>
          <w:cols w:space="720" w:num="1"/>
        </w:sectPr>
      </w:pPr>
    </w:p>
    <w:p w14:paraId="1B2A1899">
      <w:pPr>
        <w:spacing w:before="96"/>
        <w:ind w:left="0" w:right="0" w:firstLine="0"/>
        <w:jc w:val="right"/>
        <w:rPr>
          <w:sz w:val="18"/>
        </w:rPr>
      </w:pPr>
      <w:r>
        <w:rPr>
          <w:color w:val="595959"/>
          <w:spacing w:val="-5"/>
          <w:sz w:val="18"/>
        </w:rPr>
        <w:t>140</w:t>
      </w:r>
    </w:p>
    <w:p w14:paraId="34456B5D">
      <w:pPr>
        <w:spacing w:before="134"/>
        <w:ind w:left="0" w:right="0" w:firstLine="0"/>
        <w:jc w:val="right"/>
        <w:rPr>
          <w:sz w:val="18"/>
        </w:rPr>
      </w:pPr>
      <w:r>
        <w:rPr>
          <w:sz w:val="18"/>
        </w:rPr>
        <mc:AlternateContent>
          <mc:Choice Requires="wps">
            <w:drawing>
              <wp:anchor distT="0" distB="0" distL="0" distR="0" simplePos="0" relativeHeight="251665408" behindDoc="0" locked="0" layoutInCell="1" allowOverlap="1">
                <wp:simplePos x="0" y="0"/>
                <wp:positionH relativeFrom="page">
                  <wp:posOffset>2198370</wp:posOffset>
                </wp:positionH>
                <wp:positionV relativeFrom="paragraph">
                  <wp:posOffset>156210</wp:posOffset>
                </wp:positionV>
                <wp:extent cx="168910" cy="1085215"/>
                <wp:effectExtent l="0" t="0" r="0" b="0"/>
                <wp:wrapNone/>
                <wp:docPr id="92" name="Textbox 92"/>
                <wp:cNvGraphicFramePr/>
                <a:graphic xmlns:a="http://schemas.openxmlformats.org/drawingml/2006/main">
                  <a:graphicData uri="http://schemas.microsoft.com/office/word/2010/wordprocessingShape">
                    <wps:wsp>
                      <wps:cNvSpPr txBox="1"/>
                      <wps:spPr>
                        <a:xfrm>
                          <a:off x="0" y="0"/>
                          <a:ext cx="168910" cy="1085215"/>
                        </a:xfrm>
                        <a:prstGeom prst="rect">
                          <a:avLst/>
                        </a:prstGeom>
                      </wps:spPr>
                      <wps:txbx>
                        <w:txbxContent>
                          <w:p w14:paraId="4AB5AAE0">
                            <w:pPr>
                              <w:pStyle w:val="4"/>
                              <w:spacing w:before="15"/>
                              <w:ind w:left="20"/>
                            </w:pPr>
                            <w:r>
                              <w:rPr>
                                <w:color w:val="595959"/>
                              </w:rPr>
                              <w:t>Population</w:t>
                            </w:r>
                            <w:r>
                              <w:rPr>
                                <w:color w:val="595959"/>
                                <w:spacing w:val="-11"/>
                              </w:rPr>
                              <w:t xml:space="preserve"> </w:t>
                            </w:r>
                            <w:r>
                              <w:rPr>
                                <w:color w:val="595959"/>
                                <w:spacing w:val="-2"/>
                              </w:rPr>
                              <w:t>Density</w:t>
                            </w:r>
                          </w:p>
                        </w:txbxContent>
                      </wps:txbx>
                      <wps:bodyPr vert="vert270" wrap="square" lIns="0" tIns="0" rIns="0" bIns="0" rtlCol="0">
                        <a:noAutofit/>
                      </wps:bodyPr>
                    </wps:wsp>
                  </a:graphicData>
                </a:graphic>
              </wp:anchor>
            </w:drawing>
          </mc:Choice>
          <mc:Fallback>
            <w:pict>
              <v:shape id="Textbox 92" o:spid="_x0000_s1026" o:spt="202" type="#_x0000_t202" style="position:absolute;left:0pt;margin-left:173.1pt;margin-top:12.3pt;height:85.45pt;width:13.3pt;mso-position-horizontal-relative:page;z-index:251665408;mso-width-relative:page;mso-height-relative:page;" filled="f" stroked="f" coordsize="21600,21600" o:gfxdata="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2dMNfXAAAACgEAAA8AAAAAAAAAAQAgAAAAIgAAAGRycy9kb3ducmV2LnhtbFBLAQIU&#10;ABQAAAAIAIdO4kBZ5VVwuwEAAIUDAAAOAAAAAAAAAAEAIAAAACYBAABkcnMvZTJvRG9jLnhtbFBL&#10;BQYAAAAABgAGAFkBAABTBQAAAAA=&#10;">
                <v:fill on="f" focussize="0,0"/>
                <v:stroke on="f"/>
                <v:imagedata o:title=""/>
                <o:lock v:ext="edit" aspectratio="f"/>
                <v:textbox inset="0mm,0mm,0mm,0mm" style="layout-flow:vertical;mso-layout-flow-alt:bottom-to-top;">
                  <w:txbxContent>
                    <w:p w14:paraId="4AB5AAE0">
                      <w:pPr>
                        <w:pStyle w:val="4"/>
                        <w:spacing w:before="15"/>
                        <w:ind w:left="20"/>
                      </w:pPr>
                      <w:r>
                        <w:rPr>
                          <w:color w:val="595959"/>
                        </w:rPr>
                        <w:t>Population</w:t>
                      </w:r>
                      <w:r>
                        <w:rPr>
                          <w:color w:val="595959"/>
                          <w:spacing w:val="-11"/>
                        </w:rPr>
                        <w:t xml:space="preserve"> </w:t>
                      </w:r>
                      <w:r>
                        <w:rPr>
                          <w:color w:val="595959"/>
                          <w:spacing w:val="-2"/>
                        </w:rPr>
                        <w:t>Density</w:t>
                      </w:r>
                    </w:p>
                  </w:txbxContent>
                </v:textbox>
              </v:shape>
            </w:pict>
          </mc:Fallback>
        </mc:AlternateContent>
      </w:r>
      <w:r>
        <w:rPr>
          <w:color w:val="595959"/>
          <w:spacing w:val="-5"/>
          <w:sz w:val="18"/>
        </w:rPr>
        <w:t>120</w:t>
      </w:r>
    </w:p>
    <w:p w14:paraId="0EF88E2D">
      <w:pPr>
        <w:spacing w:before="134"/>
        <w:ind w:left="0" w:right="0" w:firstLine="0"/>
        <w:jc w:val="right"/>
        <w:rPr>
          <w:sz w:val="18"/>
        </w:rPr>
      </w:pPr>
      <w:r>
        <w:rPr>
          <w:color w:val="595959"/>
          <w:spacing w:val="-5"/>
          <w:sz w:val="18"/>
        </w:rPr>
        <w:t>100</w:t>
      </w:r>
    </w:p>
    <w:p w14:paraId="08A3C5BD">
      <w:pPr>
        <w:spacing w:before="133"/>
        <w:ind w:left="0" w:right="0" w:firstLine="0"/>
        <w:jc w:val="right"/>
        <w:rPr>
          <w:sz w:val="18"/>
        </w:rPr>
      </w:pPr>
      <w:r>
        <w:rPr>
          <w:color w:val="595959"/>
          <w:spacing w:val="-5"/>
          <w:sz w:val="18"/>
        </w:rPr>
        <w:t>80</w:t>
      </w:r>
    </w:p>
    <w:p w14:paraId="032A24BE">
      <w:pPr>
        <w:spacing w:before="134"/>
        <w:ind w:left="0" w:right="0" w:firstLine="0"/>
        <w:jc w:val="right"/>
        <w:rPr>
          <w:sz w:val="18"/>
        </w:rPr>
      </w:pPr>
      <w:r>
        <w:rPr>
          <w:color w:val="595959"/>
          <w:spacing w:val="-5"/>
          <w:sz w:val="18"/>
        </w:rPr>
        <w:t>60</w:t>
      </w:r>
    </w:p>
    <w:p w14:paraId="75C1F105">
      <w:pPr>
        <w:spacing w:before="134"/>
        <w:ind w:left="0" w:right="0" w:firstLine="0"/>
        <w:jc w:val="right"/>
        <w:rPr>
          <w:sz w:val="18"/>
        </w:rPr>
      </w:pPr>
      <w:r>
        <w:rPr>
          <w:color w:val="595959"/>
          <w:spacing w:val="-5"/>
          <w:sz w:val="18"/>
        </w:rPr>
        <w:t>40</w:t>
      </w:r>
    </w:p>
    <w:p w14:paraId="18A665BE">
      <w:pPr>
        <w:spacing w:before="134"/>
        <w:ind w:left="0" w:right="0" w:firstLine="0"/>
        <w:jc w:val="right"/>
        <w:rPr>
          <w:sz w:val="18"/>
        </w:rPr>
      </w:pPr>
      <w:r>
        <w:rPr>
          <w:color w:val="595959"/>
          <w:spacing w:val="-5"/>
          <w:sz w:val="18"/>
        </w:rPr>
        <w:t>20</w:t>
      </w:r>
    </w:p>
    <w:p w14:paraId="750BEFE0">
      <w:pPr>
        <w:spacing w:before="134"/>
        <w:ind w:left="0" w:right="0" w:firstLine="0"/>
        <w:jc w:val="right"/>
        <w:rPr>
          <w:sz w:val="18"/>
        </w:rPr>
      </w:pPr>
      <w:r>
        <w:rPr>
          <w:color w:val="595959"/>
          <w:spacing w:val="-10"/>
          <w:sz w:val="18"/>
        </w:rPr>
        <w:t>0</w:t>
      </w:r>
    </w:p>
    <w:p w14:paraId="56136250">
      <w:pPr>
        <w:spacing w:before="134"/>
        <w:ind w:left="0" w:right="684" w:firstLine="0"/>
        <w:jc w:val="center"/>
        <w:rPr>
          <w:sz w:val="18"/>
        </w:rPr>
      </w:pPr>
      <w:r>
        <w:br w:type="column"/>
      </w:r>
      <w:r>
        <w:rPr>
          <w:color w:val="404040"/>
          <w:spacing w:val="-5"/>
          <w:sz w:val="18"/>
        </w:rPr>
        <w:t>127</w:t>
      </w:r>
    </w:p>
    <w:p w14:paraId="1B2E3097">
      <w:pPr>
        <w:pStyle w:val="4"/>
        <w:spacing w:before="9"/>
        <w:rPr>
          <w:sz w:val="5"/>
        </w:rPr>
      </w:pPr>
      <w:r>
        <w:rPr>
          <w:sz w:val="5"/>
        </w:rPr>
        <mc:AlternateContent>
          <mc:Choice Requires="wpg">
            <w:drawing>
              <wp:anchor distT="0" distB="0" distL="0" distR="0" simplePos="0" relativeHeight="251680768" behindDoc="1" locked="0" layoutInCell="1" allowOverlap="1">
                <wp:simplePos x="0" y="0"/>
                <wp:positionH relativeFrom="page">
                  <wp:posOffset>2680970</wp:posOffset>
                </wp:positionH>
                <wp:positionV relativeFrom="paragraph">
                  <wp:posOffset>57785</wp:posOffset>
                </wp:positionV>
                <wp:extent cx="2950210" cy="1379220"/>
                <wp:effectExtent l="0" t="0" r="0" b="0"/>
                <wp:wrapTopAndBottom/>
                <wp:docPr id="93" name="Group 93"/>
                <wp:cNvGraphicFramePr/>
                <a:graphic xmlns:a="http://schemas.openxmlformats.org/drawingml/2006/main">
                  <a:graphicData uri="http://schemas.microsoft.com/office/word/2010/wordprocessingGroup">
                    <wpg:wgp>
                      <wpg:cNvGrpSpPr/>
                      <wpg:grpSpPr>
                        <a:xfrm>
                          <a:off x="0" y="0"/>
                          <a:ext cx="2950210" cy="1379220"/>
                          <a:chOff x="0" y="0"/>
                          <a:chExt cx="2950210" cy="1379220"/>
                        </a:xfrm>
                      </wpg:grpSpPr>
                      <wps:wsp>
                        <wps:cNvPr id="94" name="Graphic 94"/>
                        <wps:cNvSpPr/>
                        <wps:spPr>
                          <a:xfrm>
                            <a:off x="0" y="1374135"/>
                            <a:ext cx="2937510" cy="1270"/>
                          </a:xfrm>
                          <a:custGeom>
                            <a:avLst/>
                            <a:gdLst/>
                            <a:ahLst/>
                            <a:cxnLst/>
                            <a:rect l="l" t="t" r="r" b="b"/>
                            <a:pathLst>
                              <a:path w="2937510">
                                <a:moveTo>
                                  <a:pt x="0" y="0"/>
                                </a:moveTo>
                                <a:lnTo>
                                  <a:pt x="2936937" y="0"/>
                                </a:lnTo>
                              </a:path>
                            </a:pathLst>
                          </a:custGeom>
                          <a:ln w="9525">
                            <a:solidFill>
                              <a:srgbClr val="D9D9D9"/>
                            </a:solidFill>
                            <a:prstDash val="solid"/>
                          </a:ln>
                        </wps:spPr>
                        <wps:bodyPr wrap="square" lIns="0" tIns="0" rIns="0" bIns="0" rtlCol="0">
                          <a:noAutofit/>
                        </wps:bodyPr>
                      </wps:wsp>
                      <wps:wsp>
                        <wps:cNvPr id="95" name="Graphic 95"/>
                        <wps:cNvSpPr/>
                        <wps:spPr>
                          <a:xfrm>
                            <a:off x="0" y="76199"/>
                            <a:ext cx="2937510" cy="1082040"/>
                          </a:xfrm>
                          <a:custGeom>
                            <a:avLst/>
                            <a:gdLst/>
                            <a:ahLst/>
                            <a:cxnLst/>
                            <a:rect l="l" t="t" r="r" b="b"/>
                            <a:pathLst>
                              <a:path w="2937510" h="1082040">
                                <a:moveTo>
                                  <a:pt x="0" y="1082040"/>
                                </a:moveTo>
                                <a:lnTo>
                                  <a:pt x="1487613" y="1082040"/>
                                </a:lnTo>
                              </a:path>
                              <a:path w="2937510" h="1082040">
                                <a:moveTo>
                                  <a:pt x="2792157" y="1082040"/>
                                </a:moveTo>
                                <a:lnTo>
                                  <a:pt x="2936937" y="1082040"/>
                                </a:lnTo>
                              </a:path>
                              <a:path w="2937510" h="1082040">
                                <a:moveTo>
                                  <a:pt x="1618677" y="1082040"/>
                                </a:moveTo>
                                <a:lnTo>
                                  <a:pt x="1655253" y="1082040"/>
                                </a:lnTo>
                              </a:path>
                              <a:path w="2937510" h="1082040">
                                <a:moveTo>
                                  <a:pt x="1786317" y="1082040"/>
                                </a:moveTo>
                                <a:lnTo>
                                  <a:pt x="1822893" y="1082040"/>
                                </a:lnTo>
                              </a:path>
                              <a:path w="2937510" h="1082040">
                                <a:moveTo>
                                  <a:pt x="1953957" y="1082040"/>
                                </a:moveTo>
                                <a:lnTo>
                                  <a:pt x="2661093" y="1082040"/>
                                </a:lnTo>
                              </a:path>
                              <a:path w="2937510" h="1082040">
                                <a:moveTo>
                                  <a:pt x="2792157" y="865632"/>
                                </a:moveTo>
                                <a:lnTo>
                                  <a:pt x="2936937" y="865632"/>
                                </a:lnTo>
                              </a:path>
                              <a:path w="2937510" h="1082040">
                                <a:moveTo>
                                  <a:pt x="1786317" y="865632"/>
                                </a:moveTo>
                                <a:lnTo>
                                  <a:pt x="1822893" y="865632"/>
                                </a:lnTo>
                              </a:path>
                              <a:path w="2937510" h="1082040">
                                <a:moveTo>
                                  <a:pt x="0" y="865632"/>
                                </a:moveTo>
                                <a:lnTo>
                                  <a:pt x="1655253" y="865632"/>
                                </a:lnTo>
                              </a:path>
                              <a:path w="2937510" h="1082040">
                                <a:moveTo>
                                  <a:pt x="1953957" y="865632"/>
                                </a:moveTo>
                                <a:lnTo>
                                  <a:pt x="2661093" y="865632"/>
                                </a:lnTo>
                              </a:path>
                              <a:path w="2937510" h="1082040">
                                <a:moveTo>
                                  <a:pt x="2792157" y="649224"/>
                                </a:moveTo>
                                <a:lnTo>
                                  <a:pt x="2936937" y="649224"/>
                                </a:lnTo>
                              </a:path>
                              <a:path w="2937510" h="1082040">
                                <a:moveTo>
                                  <a:pt x="0" y="649224"/>
                                </a:moveTo>
                                <a:lnTo>
                                  <a:pt x="1655253" y="649224"/>
                                </a:lnTo>
                              </a:path>
                              <a:path w="2937510" h="1082040">
                                <a:moveTo>
                                  <a:pt x="1786317" y="649224"/>
                                </a:moveTo>
                                <a:lnTo>
                                  <a:pt x="1822893" y="649224"/>
                                </a:lnTo>
                              </a:path>
                              <a:path w="2937510" h="1082040">
                                <a:moveTo>
                                  <a:pt x="1953957" y="649224"/>
                                </a:moveTo>
                                <a:lnTo>
                                  <a:pt x="2661093" y="649224"/>
                                </a:lnTo>
                              </a:path>
                              <a:path w="2937510" h="1082040">
                                <a:moveTo>
                                  <a:pt x="2792157" y="432816"/>
                                </a:moveTo>
                                <a:lnTo>
                                  <a:pt x="2936937" y="432816"/>
                                </a:lnTo>
                              </a:path>
                              <a:path w="2937510" h="1082040">
                                <a:moveTo>
                                  <a:pt x="1786317" y="432816"/>
                                </a:moveTo>
                                <a:lnTo>
                                  <a:pt x="2661093" y="432816"/>
                                </a:lnTo>
                              </a:path>
                              <a:path w="2937510" h="1082040">
                                <a:moveTo>
                                  <a:pt x="0" y="432816"/>
                                </a:moveTo>
                                <a:lnTo>
                                  <a:pt x="1655253" y="432816"/>
                                </a:lnTo>
                              </a:path>
                              <a:path w="2937510" h="1082040">
                                <a:moveTo>
                                  <a:pt x="0" y="216408"/>
                                </a:moveTo>
                                <a:lnTo>
                                  <a:pt x="1655253" y="216408"/>
                                </a:lnTo>
                              </a:path>
                              <a:path w="2937510" h="1082040">
                                <a:moveTo>
                                  <a:pt x="1786317" y="0"/>
                                </a:moveTo>
                                <a:lnTo>
                                  <a:pt x="2936937" y="0"/>
                                </a:lnTo>
                              </a:path>
                              <a:path w="2937510" h="1082040">
                                <a:moveTo>
                                  <a:pt x="0" y="0"/>
                                </a:moveTo>
                                <a:lnTo>
                                  <a:pt x="1655253" y="0"/>
                                </a:lnTo>
                              </a:path>
                            </a:pathLst>
                          </a:custGeom>
                          <a:ln w="9525">
                            <a:solidFill>
                              <a:srgbClr val="D9D9D9"/>
                            </a:solidFill>
                            <a:prstDash val="solid"/>
                          </a:ln>
                        </wps:spPr>
                        <wps:bodyPr wrap="square" lIns="0" tIns="0" rIns="0" bIns="0" rtlCol="0">
                          <a:noAutofit/>
                        </wps:bodyPr>
                      </wps:wsp>
                      <wps:wsp>
                        <wps:cNvPr id="96" name="Graphic 96"/>
                        <wps:cNvSpPr/>
                        <wps:spPr>
                          <a:xfrm>
                            <a:off x="143445" y="1264920"/>
                            <a:ext cx="134620" cy="109220"/>
                          </a:xfrm>
                          <a:custGeom>
                            <a:avLst/>
                            <a:gdLst/>
                            <a:ahLst/>
                            <a:cxnLst/>
                            <a:rect l="l" t="t" r="r" b="b"/>
                            <a:pathLst>
                              <a:path w="134620" h="109220">
                                <a:moveTo>
                                  <a:pt x="134112" y="0"/>
                                </a:moveTo>
                                <a:lnTo>
                                  <a:pt x="0" y="0"/>
                                </a:lnTo>
                                <a:lnTo>
                                  <a:pt x="0" y="109215"/>
                                </a:lnTo>
                                <a:lnTo>
                                  <a:pt x="134112" y="109215"/>
                                </a:lnTo>
                                <a:lnTo>
                                  <a:pt x="134112" y="0"/>
                                </a:lnTo>
                                <a:close/>
                              </a:path>
                            </a:pathLst>
                          </a:custGeom>
                          <a:solidFill>
                            <a:srgbClr val="C0504D"/>
                          </a:solidFill>
                        </wps:spPr>
                        <wps:bodyPr wrap="square" lIns="0" tIns="0" rIns="0" bIns="0" rtlCol="0">
                          <a:noAutofit/>
                        </wps:bodyPr>
                      </wps:wsp>
                      <wps:wsp>
                        <wps:cNvPr id="97" name="Graphic 97"/>
                        <wps:cNvSpPr/>
                        <wps:spPr>
                          <a:xfrm>
                            <a:off x="311085" y="1353312"/>
                            <a:ext cx="134620" cy="20955"/>
                          </a:xfrm>
                          <a:custGeom>
                            <a:avLst/>
                            <a:gdLst/>
                            <a:ahLst/>
                            <a:cxnLst/>
                            <a:rect l="l" t="t" r="r" b="b"/>
                            <a:pathLst>
                              <a:path w="134620" h="20955">
                                <a:moveTo>
                                  <a:pt x="134112" y="0"/>
                                </a:moveTo>
                                <a:lnTo>
                                  <a:pt x="0" y="0"/>
                                </a:lnTo>
                                <a:lnTo>
                                  <a:pt x="0" y="20823"/>
                                </a:lnTo>
                                <a:lnTo>
                                  <a:pt x="134112" y="20823"/>
                                </a:lnTo>
                                <a:lnTo>
                                  <a:pt x="134112" y="0"/>
                                </a:lnTo>
                                <a:close/>
                              </a:path>
                            </a:pathLst>
                          </a:custGeom>
                          <a:solidFill>
                            <a:srgbClr val="8064A2"/>
                          </a:solidFill>
                        </wps:spPr>
                        <wps:bodyPr wrap="square" lIns="0" tIns="0" rIns="0" bIns="0" rtlCol="0">
                          <a:noAutofit/>
                        </wps:bodyPr>
                      </wps:wsp>
                      <wps:wsp>
                        <wps:cNvPr id="98" name="Graphic 98"/>
                        <wps:cNvSpPr/>
                        <wps:spPr>
                          <a:xfrm>
                            <a:off x="478725" y="1255776"/>
                            <a:ext cx="134620" cy="118745"/>
                          </a:xfrm>
                          <a:custGeom>
                            <a:avLst/>
                            <a:gdLst/>
                            <a:ahLst/>
                            <a:cxnLst/>
                            <a:rect l="l" t="t" r="r" b="b"/>
                            <a:pathLst>
                              <a:path w="134620" h="118745">
                                <a:moveTo>
                                  <a:pt x="134111" y="0"/>
                                </a:moveTo>
                                <a:lnTo>
                                  <a:pt x="0" y="0"/>
                                </a:lnTo>
                                <a:lnTo>
                                  <a:pt x="0" y="118359"/>
                                </a:lnTo>
                                <a:lnTo>
                                  <a:pt x="134111" y="118359"/>
                                </a:lnTo>
                                <a:lnTo>
                                  <a:pt x="134111" y="0"/>
                                </a:lnTo>
                                <a:close/>
                              </a:path>
                            </a:pathLst>
                          </a:custGeom>
                          <a:solidFill>
                            <a:srgbClr val="F79646"/>
                          </a:solidFill>
                        </wps:spPr>
                        <wps:bodyPr wrap="square" lIns="0" tIns="0" rIns="0" bIns="0" rtlCol="0">
                          <a:noAutofit/>
                        </wps:bodyPr>
                      </wps:wsp>
                      <wps:wsp>
                        <wps:cNvPr id="99" name="Graphic 99"/>
                        <wps:cNvSpPr/>
                        <wps:spPr>
                          <a:xfrm>
                            <a:off x="646365" y="1341120"/>
                            <a:ext cx="134620" cy="33020"/>
                          </a:xfrm>
                          <a:custGeom>
                            <a:avLst/>
                            <a:gdLst/>
                            <a:ahLst/>
                            <a:cxnLst/>
                            <a:rect l="l" t="t" r="r" b="b"/>
                            <a:pathLst>
                              <a:path w="134620" h="33020">
                                <a:moveTo>
                                  <a:pt x="134112" y="0"/>
                                </a:moveTo>
                                <a:lnTo>
                                  <a:pt x="0" y="0"/>
                                </a:lnTo>
                                <a:lnTo>
                                  <a:pt x="0" y="33015"/>
                                </a:lnTo>
                                <a:lnTo>
                                  <a:pt x="134112" y="33015"/>
                                </a:lnTo>
                                <a:lnTo>
                                  <a:pt x="134112" y="0"/>
                                </a:lnTo>
                                <a:close/>
                              </a:path>
                            </a:pathLst>
                          </a:custGeom>
                          <a:solidFill>
                            <a:srgbClr val="772C2A"/>
                          </a:solidFill>
                        </wps:spPr>
                        <wps:bodyPr wrap="square" lIns="0" tIns="0" rIns="0" bIns="0" rtlCol="0">
                          <a:noAutofit/>
                        </wps:bodyPr>
                      </wps:wsp>
                      <wps:wsp>
                        <wps:cNvPr id="100" name="Graphic 100"/>
                        <wps:cNvSpPr/>
                        <wps:spPr>
                          <a:xfrm>
                            <a:off x="1319973" y="1179576"/>
                            <a:ext cx="131445" cy="194945"/>
                          </a:xfrm>
                          <a:custGeom>
                            <a:avLst/>
                            <a:gdLst/>
                            <a:ahLst/>
                            <a:cxnLst/>
                            <a:rect l="l" t="t" r="r" b="b"/>
                            <a:pathLst>
                              <a:path w="131445" h="194945">
                                <a:moveTo>
                                  <a:pt x="131063" y="0"/>
                                </a:moveTo>
                                <a:lnTo>
                                  <a:pt x="0" y="0"/>
                                </a:lnTo>
                                <a:lnTo>
                                  <a:pt x="0" y="194559"/>
                                </a:lnTo>
                                <a:lnTo>
                                  <a:pt x="131063" y="194559"/>
                                </a:lnTo>
                                <a:lnTo>
                                  <a:pt x="131063" y="0"/>
                                </a:lnTo>
                                <a:close/>
                              </a:path>
                            </a:pathLst>
                          </a:custGeom>
                          <a:solidFill>
                            <a:srgbClr val="F9AB6B"/>
                          </a:solidFill>
                        </wps:spPr>
                        <wps:bodyPr wrap="square" lIns="0" tIns="0" rIns="0" bIns="0" rtlCol="0">
                          <a:noAutofit/>
                        </wps:bodyPr>
                      </wps:wsp>
                      <wps:wsp>
                        <wps:cNvPr id="101" name="Graphic 101"/>
                        <wps:cNvSpPr/>
                        <wps:spPr>
                          <a:xfrm>
                            <a:off x="1487613" y="963168"/>
                            <a:ext cx="131445" cy="411480"/>
                          </a:xfrm>
                          <a:custGeom>
                            <a:avLst/>
                            <a:gdLst/>
                            <a:ahLst/>
                            <a:cxnLst/>
                            <a:rect l="l" t="t" r="r" b="b"/>
                            <a:pathLst>
                              <a:path w="131445" h="411480">
                                <a:moveTo>
                                  <a:pt x="131063" y="0"/>
                                </a:moveTo>
                                <a:lnTo>
                                  <a:pt x="0" y="0"/>
                                </a:lnTo>
                                <a:lnTo>
                                  <a:pt x="0" y="410967"/>
                                </a:lnTo>
                                <a:lnTo>
                                  <a:pt x="131063" y="410967"/>
                                </a:lnTo>
                                <a:lnTo>
                                  <a:pt x="131063" y="0"/>
                                </a:lnTo>
                                <a:close/>
                              </a:path>
                            </a:pathLst>
                          </a:custGeom>
                          <a:solidFill>
                            <a:srgbClr val="9F3B38"/>
                          </a:solidFill>
                        </wps:spPr>
                        <wps:bodyPr wrap="square" lIns="0" tIns="0" rIns="0" bIns="0" rtlCol="0">
                          <a:noAutofit/>
                        </wps:bodyPr>
                      </wps:wsp>
                      <wps:wsp>
                        <wps:cNvPr id="102" name="Graphic 102"/>
                        <wps:cNvSpPr/>
                        <wps:spPr>
                          <a:xfrm>
                            <a:off x="1655253" y="0"/>
                            <a:ext cx="131445" cy="1374140"/>
                          </a:xfrm>
                          <a:custGeom>
                            <a:avLst/>
                            <a:gdLst/>
                            <a:ahLst/>
                            <a:cxnLst/>
                            <a:rect l="l" t="t" r="r" b="b"/>
                            <a:pathLst>
                              <a:path w="131445" h="1374140">
                                <a:moveTo>
                                  <a:pt x="131063" y="0"/>
                                </a:moveTo>
                                <a:lnTo>
                                  <a:pt x="0" y="0"/>
                                </a:lnTo>
                                <a:lnTo>
                                  <a:pt x="0" y="1374136"/>
                                </a:lnTo>
                                <a:lnTo>
                                  <a:pt x="131063" y="1374136"/>
                                </a:lnTo>
                                <a:lnTo>
                                  <a:pt x="131063" y="0"/>
                                </a:lnTo>
                                <a:close/>
                              </a:path>
                            </a:pathLst>
                          </a:custGeom>
                          <a:solidFill>
                            <a:srgbClr val="664F83"/>
                          </a:solidFill>
                        </wps:spPr>
                        <wps:bodyPr wrap="square" lIns="0" tIns="0" rIns="0" bIns="0" rtlCol="0">
                          <a:noAutofit/>
                        </wps:bodyPr>
                      </wps:wsp>
                      <wps:wsp>
                        <wps:cNvPr id="103" name="Graphic 103"/>
                        <wps:cNvSpPr/>
                        <wps:spPr>
                          <a:xfrm>
                            <a:off x="1822893" y="606552"/>
                            <a:ext cx="131445" cy="767715"/>
                          </a:xfrm>
                          <a:custGeom>
                            <a:avLst/>
                            <a:gdLst/>
                            <a:ahLst/>
                            <a:cxnLst/>
                            <a:rect l="l" t="t" r="r" b="b"/>
                            <a:pathLst>
                              <a:path w="131445" h="767715">
                                <a:moveTo>
                                  <a:pt x="131063" y="0"/>
                                </a:moveTo>
                                <a:lnTo>
                                  <a:pt x="0" y="0"/>
                                </a:lnTo>
                                <a:lnTo>
                                  <a:pt x="0" y="767583"/>
                                </a:lnTo>
                                <a:lnTo>
                                  <a:pt x="131063" y="767583"/>
                                </a:lnTo>
                                <a:lnTo>
                                  <a:pt x="131063" y="0"/>
                                </a:lnTo>
                                <a:close/>
                              </a:path>
                            </a:pathLst>
                          </a:custGeom>
                          <a:solidFill>
                            <a:srgbClr val="F3740B"/>
                          </a:solidFill>
                        </wps:spPr>
                        <wps:bodyPr wrap="square" lIns="0" tIns="0" rIns="0" bIns="0" rtlCol="0">
                          <a:noAutofit/>
                        </wps:bodyPr>
                      </wps:wsp>
                      <wps:wsp>
                        <wps:cNvPr id="104" name="Graphic 104"/>
                        <wps:cNvSpPr/>
                        <wps:spPr>
                          <a:xfrm>
                            <a:off x="1990533" y="1191768"/>
                            <a:ext cx="131445" cy="182880"/>
                          </a:xfrm>
                          <a:custGeom>
                            <a:avLst/>
                            <a:gdLst/>
                            <a:ahLst/>
                            <a:cxnLst/>
                            <a:rect l="l" t="t" r="r" b="b"/>
                            <a:pathLst>
                              <a:path w="131445" h="182880">
                                <a:moveTo>
                                  <a:pt x="131063" y="0"/>
                                </a:moveTo>
                                <a:lnTo>
                                  <a:pt x="0" y="0"/>
                                </a:lnTo>
                                <a:lnTo>
                                  <a:pt x="0" y="182367"/>
                                </a:lnTo>
                                <a:lnTo>
                                  <a:pt x="131063" y="182367"/>
                                </a:lnTo>
                                <a:lnTo>
                                  <a:pt x="131063" y="0"/>
                                </a:lnTo>
                                <a:close/>
                              </a:path>
                            </a:pathLst>
                          </a:custGeom>
                          <a:solidFill>
                            <a:srgbClr val="D99694"/>
                          </a:solidFill>
                        </wps:spPr>
                        <wps:bodyPr wrap="square" lIns="0" tIns="0" rIns="0" bIns="0" rtlCol="0">
                          <a:noAutofit/>
                        </wps:bodyPr>
                      </wps:wsp>
                      <wps:wsp>
                        <wps:cNvPr id="105" name="Graphic 105"/>
                        <wps:cNvSpPr/>
                        <wps:spPr>
                          <a:xfrm>
                            <a:off x="2158173" y="1341120"/>
                            <a:ext cx="131445" cy="33020"/>
                          </a:xfrm>
                          <a:custGeom>
                            <a:avLst/>
                            <a:gdLst/>
                            <a:ahLst/>
                            <a:cxnLst/>
                            <a:rect l="l" t="t" r="r" b="b"/>
                            <a:pathLst>
                              <a:path w="131445" h="33020">
                                <a:moveTo>
                                  <a:pt x="131063" y="0"/>
                                </a:moveTo>
                                <a:lnTo>
                                  <a:pt x="0" y="0"/>
                                </a:lnTo>
                                <a:lnTo>
                                  <a:pt x="0" y="33015"/>
                                </a:lnTo>
                                <a:lnTo>
                                  <a:pt x="131063" y="33015"/>
                                </a:lnTo>
                                <a:lnTo>
                                  <a:pt x="131063" y="0"/>
                                </a:lnTo>
                                <a:close/>
                              </a:path>
                            </a:pathLst>
                          </a:custGeom>
                          <a:solidFill>
                            <a:srgbClr val="B3A2C7"/>
                          </a:solidFill>
                        </wps:spPr>
                        <wps:bodyPr wrap="square" lIns="0" tIns="0" rIns="0" bIns="0" rtlCol="0">
                          <a:noAutofit/>
                        </wps:bodyPr>
                      </wps:wsp>
                      <wps:wsp>
                        <wps:cNvPr id="106" name="Graphic 106"/>
                        <wps:cNvSpPr/>
                        <wps:spPr>
                          <a:xfrm>
                            <a:off x="2325813" y="1264920"/>
                            <a:ext cx="131445" cy="109220"/>
                          </a:xfrm>
                          <a:custGeom>
                            <a:avLst/>
                            <a:gdLst/>
                            <a:ahLst/>
                            <a:cxnLst/>
                            <a:rect l="l" t="t" r="r" b="b"/>
                            <a:pathLst>
                              <a:path w="131445" h="109220">
                                <a:moveTo>
                                  <a:pt x="131063" y="0"/>
                                </a:moveTo>
                                <a:lnTo>
                                  <a:pt x="0" y="0"/>
                                </a:lnTo>
                                <a:lnTo>
                                  <a:pt x="0" y="109215"/>
                                </a:lnTo>
                                <a:lnTo>
                                  <a:pt x="131063" y="109215"/>
                                </a:lnTo>
                                <a:lnTo>
                                  <a:pt x="131063" y="0"/>
                                </a:lnTo>
                                <a:close/>
                              </a:path>
                            </a:pathLst>
                          </a:custGeom>
                          <a:solidFill>
                            <a:srgbClr val="FAC090"/>
                          </a:solidFill>
                        </wps:spPr>
                        <wps:bodyPr wrap="square" lIns="0" tIns="0" rIns="0" bIns="0" rtlCol="0">
                          <a:noAutofit/>
                        </wps:bodyPr>
                      </wps:wsp>
                      <wps:wsp>
                        <wps:cNvPr id="107" name="Graphic 107"/>
                        <wps:cNvSpPr/>
                        <wps:spPr>
                          <a:xfrm>
                            <a:off x="2493453" y="1243584"/>
                            <a:ext cx="131445" cy="130810"/>
                          </a:xfrm>
                          <a:custGeom>
                            <a:avLst/>
                            <a:gdLst/>
                            <a:ahLst/>
                            <a:cxnLst/>
                            <a:rect l="l" t="t" r="r" b="b"/>
                            <a:pathLst>
                              <a:path w="131445" h="130810">
                                <a:moveTo>
                                  <a:pt x="131063" y="0"/>
                                </a:moveTo>
                                <a:lnTo>
                                  <a:pt x="0" y="0"/>
                                </a:lnTo>
                                <a:lnTo>
                                  <a:pt x="0" y="130551"/>
                                </a:lnTo>
                                <a:lnTo>
                                  <a:pt x="131063" y="130551"/>
                                </a:lnTo>
                                <a:lnTo>
                                  <a:pt x="131063" y="0"/>
                                </a:lnTo>
                                <a:close/>
                              </a:path>
                            </a:pathLst>
                          </a:custGeom>
                          <a:solidFill>
                            <a:srgbClr val="632523"/>
                          </a:solidFill>
                        </wps:spPr>
                        <wps:bodyPr wrap="square" lIns="0" tIns="0" rIns="0" bIns="0" rtlCol="0">
                          <a:noAutofit/>
                        </wps:bodyPr>
                      </wps:wsp>
                      <wps:wsp>
                        <wps:cNvPr id="108" name="Graphic 108"/>
                        <wps:cNvSpPr/>
                        <wps:spPr>
                          <a:xfrm>
                            <a:off x="2661093" y="390144"/>
                            <a:ext cx="131445" cy="984250"/>
                          </a:xfrm>
                          <a:custGeom>
                            <a:avLst/>
                            <a:gdLst/>
                            <a:ahLst/>
                            <a:cxnLst/>
                            <a:rect l="l" t="t" r="r" b="b"/>
                            <a:pathLst>
                              <a:path w="131445" h="984250">
                                <a:moveTo>
                                  <a:pt x="131063" y="0"/>
                                </a:moveTo>
                                <a:lnTo>
                                  <a:pt x="0" y="0"/>
                                </a:lnTo>
                                <a:lnTo>
                                  <a:pt x="0" y="983991"/>
                                </a:lnTo>
                                <a:lnTo>
                                  <a:pt x="131063" y="983991"/>
                                </a:lnTo>
                                <a:lnTo>
                                  <a:pt x="131063" y="0"/>
                                </a:lnTo>
                                <a:close/>
                              </a:path>
                            </a:pathLst>
                          </a:custGeom>
                          <a:solidFill>
                            <a:srgbClr val="403152"/>
                          </a:solidFill>
                        </wps:spPr>
                        <wps:bodyPr wrap="square" lIns="0" tIns="0" rIns="0" bIns="0" rtlCol="0">
                          <a:noAutofit/>
                        </wps:bodyPr>
                      </wps:wsp>
                      <wps:wsp>
                        <wps:cNvPr id="109" name="Textbox 109"/>
                        <wps:cNvSpPr txBox="1"/>
                        <wps:spPr>
                          <a:xfrm>
                            <a:off x="1786317" y="203503"/>
                            <a:ext cx="1163320" cy="346075"/>
                          </a:xfrm>
                          <a:prstGeom prst="rect">
                            <a:avLst/>
                          </a:prstGeom>
                        </wps:spPr>
                        <wps:txbx>
                          <w:txbxContent>
                            <w:p w14:paraId="4823D47E">
                              <w:pPr>
                                <w:tabs>
                                  <w:tab w:val="left" w:pos="1380"/>
                                  <w:tab w:val="left" w:pos="1811"/>
                                </w:tabs>
                                <w:spacing w:before="0" w:line="203" w:lineRule="exact"/>
                                <w:ind w:left="0" w:right="0" w:firstLine="0"/>
                                <w:jc w:val="left"/>
                                <w:rPr>
                                  <w:sz w:val="18"/>
                                </w:rPr>
                              </w:pPr>
                              <w:r>
                                <w:rPr>
                                  <w:color w:val="404040"/>
                                  <w:sz w:val="18"/>
                                  <w:u w:val="single" w:color="D9D9D9"/>
                                </w:rPr>
                                <w:tab/>
                              </w:r>
                              <w:r>
                                <w:rPr>
                                  <w:color w:val="404040"/>
                                  <w:spacing w:val="-5"/>
                                  <w:sz w:val="18"/>
                                  <w:u w:val="single" w:color="D9D9D9"/>
                                </w:rPr>
                                <w:t>91</w:t>
                              </w:r>
                              <w:r>
                                <w:rPr>
                                  <w:color w:val="404040"/>
                                  <w:sz w:val="18"/>
                                  <w:u w:val="single" w:color="D9D9D9"/>
                                </w:rPr>
                                <w:tab/>
                              </w:r>
                            </w:p>
                            <w:p w14:paraId="540DFD44">
                              <w:pPr>
                                <w:spacing w:before="134"/>
                                <w:ind w:left="59" w:right="0" w:firstLine="0"/>
                                <w:jc w:val="left"/>
                                <w:rPr>
                                  <w:sz w:val="18"/>
                                </w:rPr>
                              </w:pPr>
                              <w:r>
                                <w:rPr>
                                  <w:color w:val="404040"/>
                                  <w:spacing w:val="-5"/>
                                  <w:sz w:val="18"/>
                                </w:rPr>
                                <w:t>71</w:t>
                              </w:r>
                            </w:p>
                          </w:txbxContent>
                        </wps:txbx>
                        <wps:bodyPr wrap="square" lIns="0" tIns="0" rIns="0" bIns="0" rtlCol="0">
                          <a:noAutofit/>
                        </wps:bodyPr>
                      </wps:wsp>
                      <wps:wsp>
                        <wps:cNvPr id="110" name="Textbox 110"/>
                        <wps:cNvSpPr txBox="1"/>
                        <wps:spPr>
                          <a:xfrm>
                            <a:off x="1488761" y="776527"/>
                            <a:ext cx="140335" cy="129539"/>
                          </a:xfrm>
                          <a:prstGeom prst="rect">
                            <a:avLst/>
                          </a:prstGeom>
                        </wps:spPr>
                        <wps:txbx>
                          <w:txbxContent>
                            <w:p w14:paraId="1323FC18">
                              <w:pPr>
                                <w:spacing w:before="0" w:line="203" w:lineRule="exact"/>
                                <w:ind w:left="0" w:right="0" w:firstLine="0"/>
                                <w:jc w:val="left"/>
                                <w:rPr>
                                  <w:sz w:val="18"/>
                                </w:rPr>
                              </w:pPr>
                              <w:r>
                                <w:rPr>
                                  <w:color w:val="404040"/>
                                  <w:spacing w:val="-5"/>
                                  <w:sz w:val="18"/>
                                </w:rPr>
                                <w:t>38</w:t>
                              </w:r>
                            </w:p>
                          </w:txbxContent>
                        </wps:txbx>
                        <wps:bodyPr wrap="square" lIns="0" tIns="0" rIns="0" bIns="0" rtlCol="0">
                          <a:noAutofit/>
                        </wps:bodyPr>
                      </wps:wsp>
                      <wps:wsp>
                        <wps:cNvPr id="111" name="Textbox 111"/>
                        <wps:cNvSpPr txBox="1"/>
                        <wps:spPr>
                          <a:xfrm>
                            <a:off x="147065" y="1078279"/>
                            <a:ext cx="140335" cy="129539"/>
                          </a:xfrm>
                          <a:prstGeom prst="rect">
                            <a:avLst/>
                          </a:prstGeom>
                        </wps:spPr>
                        <wps:txbx>
                          <w:txbxContent>
                            <w:p w14:paraId="0D463FEE">
                              <w:pPr>
                                <w:spacing w:before="0" w:line="203" w:lineRule="exact"/>
                                <w:ind w:left="0" w:right="0" w:firstLine="0"/>
                                <w:jc w:val="left"/>
                                <w:rPr>
                                  <w:sz w:val="18"/>
                                </w:rPr>
                              </w:pPr>
                              <w:r>
                                <w:rPr>
                                  <w:color w:val="404040"/>
                                  <w:spacing w:val="-5"/>
                                  <w:sz w:val="18"/>
                                </w:rPr>
                                <w:t>10</w:t>
                              </w:r>
                            </w:p>
                          </w:txbxContent>
                        </wps:txbx>
                        <wps:bodyPr wrap="square" lIns="0" tIns="0" rIns="0" bIns="0" rtlCol="0">
                          <a:noAutofit/>
                        </wps:bodyPr>
                      </wps:wsp>
                      <wps:wsp>
                        <wps:cNvPr id="112" name="Textbox 112"/>
                        <wps:cNvSpPr txBox="1"/>
                        <wps:spPr>
                          <a:xfrm>
                            <a:off x="1321048" y="992935"/>
                            <a:ext cx="140335" cy="129539"/>
                          </a:xfrm>
                          <a:prstGeom prst="rect">
                            <a:avLst/>
                          </a:prstGeom>
                        </wps:spPr>
                        <wps:txbx>
                          <w:txbxContent>
                            <w:p w14:paraId="23D019FC">
                              <w:pPr>
                                <w:spacing w:before="0" w:line="203" w:lineRule="exact"/>
                                <w:ind w:left="0" w:right="0" w:firstLine="0"/>
                                <w:jc w:val="left"/>
                                <w:rPr>
                                  <w:sz w:val="18"/>
                                </w:rPr>
                              </w:pPr>
                              <w:r>
                                <w:rPr>
                                  <w:color w:val="404040"/>
                                  <w:spacing w:val="-5"/>
                                  <w:sz w:val="18"/>
                                </w:rPr>
                                <w:t>18</w:t>
                              </w:r>
                            </w:p>
                          </w:txbxContent>
                        </wps:txbx>
                        <wps:bodyPr wrap="square" lIns="0" tIns="0" rIns="0" bIns="0" rtlCol="0">
                          <a:noAutofit/>
                        </wps:bodyPr>
                      </wps:wsp>
                      <wps:wsp>
                        <wps:cNvPr id="113" name="Textbox 113"/>
                        <wps:cNvSpPr txBox="1"/>
                        <wps:spPr>
                          <a:xfrm>
                            <a:off x="346560" y="1166671"/>
                            <a:ext cx="77470" cy="129539"/>
                          </a:xfrm>
                          <a:prstGeom prst="rect">
                            <a:avLst/>
                          </a:prstGeom>
                        </wps:spPr>
                        <wps:txbx>
                          <w:txbxContent>
                            <w:p w14:paraId="3DE284A9">
                              <w:pPr>
                                <w:spacing w:before="0" w:line="203" w:lineRule="exact"/>
                                <w:ind w:left="0" w:right="0" w:firstLine="0"/>
                                <w:jc w:val="left"/>
                                <w:rPr>
                                  <w:sz w:val="18"/>
                                </w:rPr>
                              </w:pPr>
                              <w:r>
                                <w:rPr>
                                  <w:color w:val="404040"/>
                                  <w:spacing w:val="-10"/>
                                  <w:sz w:val="18"/>
                                </w:rPr>
                                <w:t>2</w:t>
                              </w:r>
                            </w:p>
                          </w:txbxContent>
                        </wps:txbx>
                        <wps:bodyPr wrap="square" lIns="0" tIns="0" rIns="0" bIns="0" rtlCol="0">
                          <a:noAutofit/>
                        </wps:bodyPr>
                      </wps:wsp>
                      <wps:wsp>
                        <wps:cNvPr id="114" name="Textbox 114"/>
                        <wps:cNvSpPr txBox="1"/>
                        <wps:spPr>
                          <a:xfrm>
                            <a:off x="482490" y="1069135"/>
                            <a:ext cx="140335" cy="129539"/>
                          </a:xfrm>
                          <a:prstGeom prst="rect">
                            <a:avLst/>
                          </a:prstGeom>
                        </wps:spPr>
                        <wps:txbx>
                          <w:txbxContent>
                            <w:p w14:paraId="797139AE">
                              <w:pPr>
                                <w:spacing w:before="0" w:line="203" w:lineRule="exact"/>
                                <w:ind w:left="0" w:right="0" w:firstLine="0"/>
                                <w:jc w:val="left"/>
                                <w:rPr>
                                  <w:sz w:val="18"/>
                                </w:rPr>
                              </w:pPr>
                              <w:r>
                                <w:rPr>
                                  <w:color w:val="404040"/>
                                  <w:spacing w:val="-5"/>
                                  <w:sz w:val="18"/>
                                </w:rPr>
                                <w:t>11</w:t>
                              </w:r>
                            </w:p>
                          </w:txbxContent>
                        </wps:txbx>
                        <wps:bodyPr wrap="square" lIns="0" tIns="0" rIns="0" bIns="0" rtlCol="0">
                          <a:noAutofit/>
                        </wps:bodyPr>
                      </wps:wsp>
                      <wps:wsp>
                        <wps:cNvPr id="115" name="Textbox 115"/>
                        <wps:cNvSpPr txBox="1"/>
                        <wps:spPr>
                          <a:xfrm>
                            <a:off x="681984" y="1154479"/>
                            <a:ext cx="77470" cy="129539"/>
                          </a:xfrm>
                          <a:prstGeom prst="rect">
                            <a:avLst/>
                          </a:prstGeom>
                        </wps:spPr>
                        <wps:txbx>
                          <w:txbxContent>
                            <w:p w14:paraId="7371C7A1">
                              <w:pPr>
                                <w:spacing w:before="0" w:line="203" w:lineRule="exact"/>
                                <w:ind w:left="0" w:right="0" w:firstLine="0"/>
                                <w:jc w:val="left"/>
                                <w:rPr>
                                  <w:sz w:val="18"/>
                                </w:rPr>
                              </w:pPr>
                              <w:r>
                                <w:rPr>
                                  <w:color w:val="404040"/>
                                  <w:spacing w:val="-10"/>
                                  <w:sz w:val="18"/>
                                </w:rPr>
                                <w:t>3</w:t>
                              </w:r>
                            </w:p>
                          </w:txbxContent>
                        </wps:txbx>
                        <wps:bodyPr wrap="square" lIns="0" tIns="0" rIns="0" bIns="0" rtlCol="0">
                          <a:noAutofit/>
                        </wps:bodyPr>
                      </wps:wsp>
                      <wps:wsp>
                        <wps:cNvPr id="116" name="Textbox 116"/>
                        <wps:cNvSpPr txBox="1"/>
                        <wps:spPr>
                          <a:xfrm>
                            <a:off x="2121597" y="1163002"/>
                            <a:ext cx="502920" cy="89535"/>
                          </a:xfrm>
                          <a:prstGeom prst="rect">
                            <a:avLst/>
                          </a:prstGeom>
                        </wps:spPr>
                        <wps:txbx>
                          <w:txbxContent>
                            <w:p w14:paraId="4F65980F">
                              <w:pPr>
                                <w:spacing w:before="0" w:line="140" w:lineRule="exact"/>
                                <w:ind w:left="109" w:right="0" w:firstLine="0"/>
                                <w:jc w:val="left"/>
                                <w:rPr>
                                  <w:sz w:val="18"/>
                                </w:rPr>
                              </w:pPr>
                              <w:r>
                                <w:rPr>
                                  <w:color w:val="404040"/>
                                  <w:spacing w:val="-10"/>
                                  <w:sz w:val="18"/>
                                </w:rPr>
                                <w:t>3</w:t>
                              </w:r>
                            </w:p>
                          </w:txbxContent>
                        </wps:txbx>
                        <wps:bodyPr wrap="square" lIns="0" tIns="0" rIns="0" bIns="0" rtlCol="0">
                          <a:noAutofit/>
                        </wps:bodyPr>
                      </wps:wsp>
                      <wps:wsp>
                        <wps:cNvPr id="117" name="Textbox 117"/>
                        <wps:cNvSpPr txBox="1"/>
                        <wps:spPr>
                          <a:xfrm>
                            <a:off x="2327320" y="1056943"/>
                            <a:ext cx="307975" cy="151130"/>
                          </a:xfrm>
                          <a:prstGeom prst="rect">
                            <a:avLst/>
                          </a:prstGeom>
                        </wps:spPr>
                        <wps:txbx>
                          <w:txbxContent>
                            <w:p w14:paraId="731FB6CE">
                              <w:pPr>
                                <w:spacing w:before="0" w:line="233" w:lineRule="exact"/>
                                <w:ind w:left="0" w:right="0" w:firstLine="0"/>
                                <w:jc w:val="left"/>
                                <w:rPr>
                                  <w:sz w:val="18"/>
                                </w:rPr>
                              </w:pPr>
                              <w:r>
                                <w:rPr>
                                  <w:color w:val="404040"/>
                                  <w:position w:val="-2"/>
                                  <w:sz w:val="18"/>
                                </w:rPr>
                                <w:t>10</w:t>
                              </w:r>
                              <w:r>
                                <w:rPr>
                                  <w:color w:val="404040"/>
                                  <w:spacing w:val="12"/>
                                  <w:position w:val="-2"/>
                                  <w:sz w:val="18"/>
                                </w:rPr>
                                <w:t xml:space="preserve"> </w:t>
                              </w:r>
                              <w:r>
                                <w:rPr>
                                  <w:color w:val="404040"/>
                                  <w:spacing w:val="-5"/>
                                  <w:sz w:val="18"/>
                                </w:rPr>
                                <w:t>12</w:t>
                              </w:r>
                            </w:p>
                          </w:txbxContent>
                        </wps:txbx>
                        <wps:bodyPr wrap="square" lIns="0" tIns="0" rIns="0" bIns="0" rtlCol="0">
                          <a:noAutofit/>
                        </wps:bodyPr>
                      </wps:wsp>
                      <wps:wsp>
                        <wps:cNvPr id="118" name="Textbox 118"/>
                        <wps:cNvSpPr txBox="1"/>
                        <wps:spPr>
                          <a:xfrm>
                            <a:off x="1991895" y="1005127"/>
                            <a:ext cx="140335" cy="129539"/>
                          </a:xfrm>
                          <a:prstGeom prst="rect">
                            <a:avLst/>
                          </a:prstGeom>
                        </wps:spPr>
                        <wps:txbx>
                          <w:txbxContent>
                            <w:p w14:paraId="39BCA642">
                              <w:pPr>
                                <w:spacing w:before="0" w:line="203" w:lineRule="exact"/>
                                <w:ind w:left="0" w:right="0" w:firstLine="0"/>
                                <w:jc w:val="left"/>
                                <w:rPr>
                                  <w:sz w:val="18"/>
                                </w:rPr>
                              </w:pPr>
                              <w:r>
                                <w:rPr>
                                  <w:color w:val="404040"/>
                                  <w:spacing w:val="-5"/>
                                  <w:sz w:val="18"/>
                                </w:rPr>
                                <w:t>17</w:t>
                              </w:r>
                            </w:p>
                          </w:txbxContent>
                        </wps:txbx>
                        <wps:bodyPr wrap="square" lIns="0" tIns="0" rIns="0" bIns="0" rtlCol="0">
                          <a:noAutofit/>
                        </wps:bodyPr>
                      </wps:wsp>
                    </wpg:wgp>
                  </a:graphicData>
                </a:graphic>
              </wp:anchor>
            </w:drawing>
          </mc:Choice>
          <mc:Fallback>
            <w:pict>
              <v:group id="_x0000_s1026" o:spid="_x0000_s1026" o:spt="203" style="position:absolute;left:0pt;margin-left:211.1pt;margin-top:4.55pt;height:108.6pt;width:232.3pt;mso-position-horizontal-relative:page;mso-wrap-distance-bottom:0pt;mso-wrap-distance-top:0pt;z-index:-251635712;mso-width-relative:page;mso-height-relative:page;" coordsize="2950210,1379220" o:gfxdata="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">
                <o:lock v:ext="edit" aspectratio="f"/>
                <v:shape id="Graphic 94" o:spid="_x0000_s1026" o:spt="100" style="position:absolute;left:0;top:1374135;height:1270;width:2937510;" filled="f" stroked="t" coordsize="2937510,1" o:gfxdata="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hIi8AAAA&#10;2wAAAA8AAAAAAAAAAQAgAAAAIgAAAGRycy9kb3ducmV2LnhtbFBLAQIUABQAAAAIAIdO4kAzLwWe&#10;OwAAADkAAAAQAAAAAAAAAAEAIAAAAAsBAABkcnMvc2hhcGV4bWwueG1sUEsFBgAAAAAGAAYAWwEA&#10;ALUDAAAAAA==&#10;" path="m0,0l2936937,0e">
                  <v:fill on="f" focussize="0,0"/>
                  <v:stroke color="#D9D9D9" joinstyle="round"/>
                  <v:imagedata o:title=""/>
                  <o:lock v:ext="edit" aspectratio="f"/>
                  <v:textbox inset="0mm,0mm,0mm,0mm"/>
                </v:shape>
                <v:shape id="Graphic 95" o:spid="_x0000_s1026" o:spt="100" style="position:absolute;left:0;top:76199;height:1082040;width:2937510;" filled="f" stroked="t" coordsize="2937510,1082040" o:gfxdata="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Kqr4A&#10;AADbAAAADwAAAAAAAAABACAAAAAiAAAAZHJzL2Rvd25yZXYueG1sUEsBAhQAFAAAAAgAh07iQDMv&#10;BZ47AAAAOQAAABAAAAAAAAAAAQAgAAAADQEAAGRycy9zaGFwZXhtbC54bWxQSwUGAAAAAAYABgBb&#10;AQAAtwMAAAAA&#10;" path="m0,1082040l1487613,1082040em2792157,1082040l2936937,1082040em1618677,1082040l1655253,1082040em1786317,1082040l1822893,1082040em1953957,1082040l2661093,1082040em2792157,865632l2936937,865632em1786317,865632l1822893,865632em0,865632l1655253,865632em1953957,865632l2661093,865632em2792157,649224l2936937,649224em0,649224l1655253,649224em1786317,649224l1822893,649224em1953957,649224l2661093,649224em2792157,432816l2936937,432816em1786317,432816l2661093,432816em0,432816l1655253,432816em0,216408l1655253,216408em1786317,0l2936937,0em0,0l1655253,0e">
                  <v:fill on="f" focussize="0,0"/>
                  <v:stroke color="#D9D9D9" joinstyle="round"/>
                  <v:imagedata o:title=""/>
                  <o:lock v:ext="edit" aspectratio="f"/>
                  <v:textbox inset="0mm,0mm,0mm,0mm"/>
                </v:shape>
                <v:shape id="Graphic 96" o:spid="_x0000_s1026" o:spt="100" style="position:absolute;left:143445;top:1264920;height:109220;width:134620;" fillcolor="#C0504D" filled="t" stroked="f" coordsize="134620,109220" o:gfxdata="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oZj28AAAA&#10;2wAAAA8AAAAAAAAAAQAgAAAAIgAAAGRycy9kb3ducmV2LnhtbFBLAQIUABQAAAAIAIdO4kAzLwWe&#10;OwAAADkAAAAQAAAAAAAAAAEAIAAAAAsBAABkcnMvc2hhcGV4bWwueG1sUEsFBgAAAAAGAAYAWwEA&#10;ALUDAAAAAA==&#10;" path="m134112,0l0,0,0,109215,134112,109215,134112,0xe">
                  <v:fill on="t" focussize="0,0"/>
                  <v:stroke on="f"/>
                  <v:imagedata o:title=""/>
                  <o:lock v:ext="edit" aspectratio="f"/>
                  <v:textbox inset="0mm,0mm,0mm,0mm"/>
                </v:shape>
                <v:shape id="Graphic 97" o:spid="_x0000_s1026" o:spt="100" style="position:absolute;left:311085;top:1353312;height:20955;width:134620;" fillcolor="#8064A2" filled="t" stroked="f" coordsize="134620,20955" o:gfxdata="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mNia/&#10;AAAA2wAAAA8AAAAAAAAAAQAgAAAAIgAAAGRycy9kb3ducmV2LnhtbFBLAQIUABQAAAAIAIdO4kAz&#10;LwWeOwAAADkAAAAQAAAAAAAAAAEAIAAAAA4BAABkcnMvc2hhcGV4bWwueG1sUEsFBgAAAAAGAAYA&#10;WwEAALgDAAAAAA==&#10;" path="m134112,0l0,0,0,20823,134112,20823,134112,0xe">
                  <v:fill on="t" focussize="0,0"/>
                  <v:stroke on="f"/>
                  <v:imagedata o:title=""/>
                  <o:lock v:ext="edit" aspectratio="f"/>
                  <v:textbox inset="0mm,0mm,0mm,0mm"/>
                </v:shape>
                <v:shape id="Graphic 98" o:spid="_x0000_s1026" o:spt="100" style="position:absolute;left:478725;top:1255776;height:118745;width:134620;" fillcolor="#F79646" filled="t" stroked="f" coordsize="134620,118745" o:gfxdata="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ULoTrsAAADb&#10;AAAADwAAAAAAAAABACAAAAAiAAAAZHJzL2Rvd25yZXYueG1sUEsBAhQAFAAAAAgAh07iQDMvBZ47&#10;AAAAOQAAABAAAAAAAAAAAQAgAAAACgEAAGRycy9zaGFwZXhtbC54bWxQSwUGAAAAAAYABgBbAQAA&#10;tAMAAAAA&#10;" path="m134111,0l0,0,0,118359,134111,118359,134111,0xe">
                  <v:fill on="t" focussize="0,0"/>
                  <v:stroke on="f"/>
                  <v:imagedata o:title=""/>
                  <o:lock v:ext="edit" aspectratio="f"/>
                  <v:textbox inset="0mm,0mm,0mm,0mm"/>
                </v:shape>
                <v:shape id="Graphic 99" o:spid="_x0000_s1026" o:spt="100" style="position:absolute;left:646365;top:1341120;height:33020;width:134620;" fillcolor="#772C2A" filled="t" stroked="f" coordsize="134620,33020" o:gfxdata="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51Gj68AAAA&#10;2wAAAA8AAAAAAAAAAQAgAAAAIgAAAGRycy9kb3ducmV2LnhtbFBLAQIUABQAAAAIAIdO4kAzLwWe&#10;OwAAADkAAAAQAAAAAAAAAAEAIAAAAAsBAABkcnMvc2hhcGV4bWwueG1sUEsFBgAAAAAGAAYAWwEA&#10;ALUDAAAAAA==&#10;" path="m134112,0l0,0,0,33015,134112,33015,134112,0xe">
                  <v:fill on="t" focussize="0,0"/>
                  <v:stroke on="f"/>
                  <v:imagedata o:title=""/>
                  <o:lock v:ext="edit" aspectratio="f"/>
                  <v:textbox inset="0mm,0mm,0mm,0mm"/>
                </v:shape>
                <v:shape id="Graphic 100" o:spid="_x0000_s1026" o:spt="100" style="position:absolute;left:1319973;top:1179576;height:194945;width:131445;" fillcolor="#F9AB6B" filled="t" stroked="f" coordsize="131445,194945" o:gfxdata="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A7fS/&#10;AAAA3AAAAA8AAAAAAAAAAQAgAAAAIgAAAGRycy9kb3ducmV2LnhtbFBLAQIUABQAAAAIAIdO4kAz&#10;LwWeOwAAADkAAAAQAAAAAAAAAAEAIAAAAA4BAABkcnMvc2hhcGV4bWwueG1sUEsFBgAAAAAGAAYA&#10;WwEAALgDAAAAAA==&#10;" path="m131063,0l0,0,0,194559,131063,194559,131063,0xe">
                  <v:fill on="t" focussize="0,0"/>
                  <v:stroke on="f"/>
                  <v:imagedata o:title=""/>
                  <o:lock v:ext="edit" aspectratio="f"/>
                  <v:textbox inset="0mm,0mm,0mm,0mm"/>
                </v:shape>
                <v:shape id="Graphic 101" o:spid="_x0000_s1026" o:spt="100" style="position:absolute;left:1487613;top:963168;height:411480;width:131445;" fillcolor="#9F3B38" filled="t" stroked="f" coordsize="131445,411480" o:gfxdata="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Zdci8AAAA&#10;3AAAAA8AAAAAAAAAAQAgAAAAIgAAAGRycy9kb3ducmV2LnhtbFBLAQIUABQAAAAIAIdO4kAzLwWe&#10;OwAAADkAAAAQAAAAAAAAAAEAIAAAAAsBAABkcnMvc2hhcGV4bWwueG1sUEsFBgAAAAAGAAYAWwEA&#10;ALUDAAAAAA==&#10;" path="m131063,0l0,0,0,410967,131063,410967,131063,0xe">
                  <v:fill on="t" focussize="0,0"/>
                  <v:stroke on="f"/>
                  <v:imagedata o:title=""/>
                  <o:lock v:ext="edit" aspectratio="f"/>
                  <v:textbox inset="0mm,0mm,0mm,0mm"/>
                </v:shape>
                <v:shape id="Graphic 102" o:spid="_x0000_s1026" o:spt="100" style="position:absolute;left:1655253;top:0;height:1374140;width:131445;" fillcolor="#664F83" filled="t" stroked="f" coordsize="131445,1374140" o:gfxdata="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1P82/&#10;AAAA3AAAAA8AAAAAAAAAAQAgAAAAIgAAAGRycy9kb3ducmV2LnhtbFBLAQIUABQAAAAIAIdO4kAz&#10;LwWeOwAAADkAAAAQAAAAAAAAAAEAIAAAAA4BAABkcnMvc2hhcGV4bWwueG1sUEsFBgAAAAAGAAYA&#10;WwEAALgDAAAAAA==&#10;" path="m131063,0l0,0,0,1374136,131063,1374136,131063,0xe">
                  <v:fill on="t" focussize="0,0"/>
                  <v:stroke on="f"/>
                  <v:imagedata o:title=""/>
                  <o:lock v:ext="edit" aspectratio="f"/>
                  <v:textbox inset="0mm,0mm,0mm,0mm"/>
                </v:shape>
                <v:shape id="Graphic 103" o:spid="_x0000_s1026" o:spt="100" style="position:absolute;left:1822893;top:606552;height:767715;width:131445;" fillcolor="#F3740B" filled="t" stroked="f" coordsize="131445,767715" o:gfxdata="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4QP74A&#10;AADcAAAADwAAAAAAAAABACAAAAAiAAAAZHJzL2Rvd25yZXYueG1sUEsBAhQAFAAAAAgAh07iQDMv&#10;BZ47AAAAOQAAABAAAAAAAAAAAQAgAAAADQEAAGRycy9zaGFwZXhtbC54bWxQSwUGAAAAAAYABgBb&#10;AQAAtwMAAAAA&#10;" path="m131063,0l0,0,0,767583,131063,767583,131063,0xe">
                  <v:fill on="t" focussize="0,0"/>
                  <v:stroke on="f"/>
                  <v:imagedata o:title=""/>
                  <o:lock v:ext="edit" aspectratio="f"/>
                  <v:textbox inset="0mm,0mm,0mm,0mm"/>
                </v:shape>
                <v:shape id="Graphic 104" o:spid="_x0000_s1026" o:spt="100" style="position:absolute;left:1990533;top:1191768;height:182880;width:131445;" fillcolor="#D99694" filled="t" stroked="f" coordsize="131445,182880" o:gfxdata="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agrougAAANwA&#10;AAAPAAAAAAAAAAEAIAAAACIAAABkcnMvZG93bnJldi54bWxQSwECFAAUAAAACACHTuJAMy8FnjsA&#10;AAA5AAAAEAAAAAAAAAABACAAAAAJAQAAZHJzL3NoYXBleG1sLnhtbFBLBQYAAAAABgAGAFsBAACz&#10;AwAAAAA=&#10;" path="m131063,0l0,0,0,182367,131063,182367,131063,0xe">
                  <v:fill on="t" focussize="0,0"/>
                  <v:stroke on="f"/>
                  <v:imagedata o:title=""/>
                  <o:lock v:ext="edit" aspectratio="f"/>
                  <v:textbox inset="0mm,0mm,0mm,0mm"/>
                </v:shape>
                <v:shape id="Graphic 105" o:spid="_x0000_s1026" o:spt="100" style="position:absolute;left:2158173;top:1341120;height:33020;width:131445;" fillcolor="#B3A2C7" filled="t" stroked="f" coordsize="131445,33020" o:gfxdata="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xV9BugAAANwA&#10;AAAPAAAAAAAAAAEAIAAAACIAAABkcnMvZG93bnJldi54bWxQSwECFAAUAAAACACHTuJAMy8FnjsA&#10;AAA5AAAAEAAAAAAAAAABACAAAAAJAQAAZHJzL3NoYXBleG1sLnhtbFBLBQYAAAAABgAGAFsBAACz&#10;AwAAAAA=&#10;" path="m131063,0l0,0,0,33015,131063,33015,131063,0xe">
                  <v:fill on="t" focussize="0,0"/>
                  <v:stroke on="f"/>
                  <v:imagedata o:title=""/>
                  <o:lock v:ext="edit" aspectratio="f"/>
                  <v:textbox inset="0mm,0mm,0mm,0mm"/>
                </v:shape>
                <v:shape id="Graphic 106" o:spid="_x0000_s1026" o:spt="100" style="position:absolute;left:2325813;top:1264920;height:109220;width:131445;" fillcolor="#FAC090" filled="t" stroked="f" coordsize="131445,109220" o:gfxdata="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eb+tvQAA&#10;ANwAAAAPAAAAAAAAAAEAIAAAACIAAABkcnMvZG93bnJldi54bWxQSwECFAAUAAAACACHTuJAMy8F&#10;njsAAAA5AAAAEAAAAAAAAAABACAAAAAMAQAAZHJzL3NoYXBleG1sLnhtbFBLBQYAAAAABgAGAFsB&#10;AAC2AwAAAAA=&#10;" path="m131063,0l0,0,0,109215,131063,109215,131063,0xe">
                  <v:fill on="t" focussize="0,0"/>
                  <v:stroke on="f"/>
                  <v:imagedata o:title=""/>
                  <o:lock v:ext="edit" aspectratio="f"/>
                  <v:textbox inset="0mm,0mm,0mm,0mm"/>
                </v:shape>
                <v:shape id="Graphic 107" o:spid="_x0000_s1026" o:spt="100" style="position:absolute;left:2493453;top:1243584;height:130810;width:131445;" fillcolor="#632523" filled="t" stroked="f" coordsize="131445,130810" o:gfxdata="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S9Nx7sAAADc&#10;AAAADwAAAAAAAAABACAAAAAiAAAAZHJzL2Rvd25yZXYueG1sUEsBAhQAFAAAAAgAh07iQDMvBZ47&#10;AAAAOQAAABAAAAAAAAAAAQAgAAAACgEAAGRycy9zaGFwZXhtbC54bWxQSwUGAAAAAAYABgBbAQAA&#10;tAMAAAAA&#10;" path="m131063,0l0,0,0,130551,131063,130551,131063,0xe">
                  <v:fill on="t" focussize="0,0"/>
                  <v:stroke on="f"/>
                  <v:imagedata o:title=""/>
                  <o:lock v:ext="edit" aspectratio="f"/>
                  <v:textbox inset="0mm,0mm,0mm,0mm"/>
                </v:shape>
                <v:shape id="Graphic 108" o:spid="_x0000_s1026" o:spt="100" style="position:absolute;left:2661093;top:390144;height:984250;width:131445;" fillcolor="#403152" filled="t" stroked="f" coordsize="131445,984250" o:gfxdata="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Zs1K/&#10;AAAA3AAAAA8AAAAAAAAAAQAgAAAAIgAAAGRycy9kb3ducmV2LnhtbFBLAQIUABQAAAAIAIdO4kAz&#10;LwWeOwAAADkAAAAQAAAAAAAAAAEAIAAAAA4BAABkcnMvc2hhcGV4bWwueG1sUEsFBgAAAAAGAAYA&#10;WwEAALgDAAAAAA==&#10;" path="m131063,0l0,0,0,983991,131063,983991,131063,0xe">
                  <v:fill on="t" focussize="0,0"/>
                  <v:stroke on="f"/>
                  <v:imagedata o:title=""/>
                  <o:lock v:ext="edit" aspectratio="f"/>
                  <v:textbox inset="0mm,0mm,0mm,0mm"/>
                </v:shape>
                <v:shape id="Textbox 109" o:spid="_x0000_s1026" o:spt="202" type="#_x0000_t202" style="position:absolute;left:1786317;top:203503;height:346075;width:1163320;" filled="f" stroked="f" coordsize="21600,21600" o:gfxdata="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r//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4823D47E">
                        <w:pPr>
                          <w:tabs>
                            <w:tab w:val="left" w:pos="1380"/>
                            <w:tab w:val="left" w:pos="1811"/>
                          </w:tabs>
                          <w:spacing w:before="0" w:line="203" w:lineRule="exact"/>
                          <w:ind w:left="0" w:right="0" w:firstLine="0"/>
                          <w:jc w:val="left"/>
                          <w:rPr>
                            <w:sz w:val="18"/>
                          </w:rPr>
                        </w:pPr>
                        <w:r>
                          <w:rPr>
                            <w:color w:val="404040"/>
                            <w:sz w:val="18"/>
                            <w:u w:val="single" w:color="D9D9D9"/>
                          </w:rPr>
                          <w:tab/>
                        </w:r>
                        <w:r>
                          <w:rPr>
                            <w:color w:val="404040"/>
                            <w:spacing w:val="-5"/>
                            <w:sz w:val="18"/>
                            <w:u w:val="single" w:color="D9D9D9"/>
                          </w:rPr>
                          <w:t>91</w:t>
                        </w:r>
                        <w:r>
                          <w:rPr>
                            <w:color w:val="404040"/>
                            <w:sz w:val="18"/>
                            <w:u w:val="single" w:color="D9D9D9"/>
                          </w:rPr>
                          <w:tab/>
                        </w:r>
                      </w:p>
                      <w:p w14:paraId="540DFD44">
                        <w:pPr>
                          <w:spacing w:before="134"/>
                          <w:ind w:left="59" w:right="0" w:firstLine="0"/>
                          <w:jc w:val="left"/>
                          <w:rPr>
                            <w:sz w:val="18"/>
                          </w:rPr>
                        </w:pPr>
                        <w:r>
                          <w:rPr>
                            <w:color w:val="404040"/>
                            <w:spacing w:val="-5"/>
                            <w:sz w:val="18"/>
                          </w:rPr>
                          <w:t>71</w:t>
                        </w:r>
                      </w:p>
                    </w:txbxContent>
                  </v:textbox>
                </v:shape>
                <v:shape id="Textbox 110" o:spid="_x0000_s1026" o:spt="202" type="#_x0000_t202" style="position:absolute;left:1488761;top:776527;height:129539;width:140335;" filled="f" stroked="f" coordsize="21600,21600" o:gfxdata="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ZwL+/&#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323FC18">
                        <w:pPr>
                          <w:spacing w:before="0" w:line="203" w:lineRule="exact"/>
                          <w:ind w:left="0" w:right="0" w:firstLine="0"/>
                          <w:jc w:val="left"/>
                          <w:rPr>
                            <w:sz w:val="18"/>
                          </w:rPr>
                        </w:pPr>
                        <w:r>
                          <w:rPr>
                            <w:color w:val="404040"/>
                            <w:spacing w:val="-5"/>
                            <w:sz w:val="18"/>
                          </w:rPr>
                          <w:t>38</w:t>
                        </w:r>
                      </w:p>
                    </w:txbxContent>
                  </v:textbox>
                </v:shape>
                <v:shape id="Textbox 111" o:spid="_x0000_s1026" o:spt="202" type="#_x0000_t202" style="position:absolute;left:147065;top:1078279;height:129539;width:140335;" filled="f" stroked="f" coordsize="21600,21600" o:gfxdata="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VZS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D463FEE">
                        <w:pPr>
                          <w:spacing w:before="0" w:line="203" w:lineRule="exact"/>
                          <w:ind w:left="0" w:right="0" w:firstLine="0"/>
                          <w:jc w:val="left"/>
                          <w:rPr>
                            <w:sz w:val="18"/>
                          </w:rPr>
                        </w:pPr>
                        <w:r>
                          <w:rPr>
                            <w:color w:val="404040"/>
                            <w:spacing w:val="-5"/>
                            <w:sz w:val="18"/>
                          </w:rPr>
                          <w:t>10</w:t>
                        </w:r>
                      </w:p>
                    </w:txbxContent>
                  </v:textbox>
                </v:shape>
                <v:shape id="Textbox 112" o:spid="_x0000_s1026" o:spt="202" type="#_x0000_t202" style="position:absolute;left:1321048;top:992935;height:129539;width:140335;" filled="f" stroked="f" coordsize="21600,21600" o:gfxdata="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H+1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3D019FC">
                        <w:pPr>
                          <w:spacing w:before="0" w:line="203" w:lineRule="exact"/>
                          <w:ind w:left="0" w:right="0" w:firstLine="0"/>
                          <w:jc w:val="left"/>
                          <w:rPr>
                            <w:sz w:val="18"/>
                          </w:rPr>
                        </w:pPr>
                        <w:r>
                          <w:rPr>
                            <w:color w:val="404040"/>
                            <w:spacing w:val="-5"/>
                            <w:sz w:val="18"/>
                          </w:rPr>
                          <w:t>18</w:t>
                        </w:r>
                      </w:p>
                    </w:txbxContent>
                  </v:textbox>
                </v:shape>
                <v:shape id="Textbox 113" o:spid="_x0000_s1026" o:spt="202" type="#_x0000_t202" style="position:absolute;left:346560;top:1166671;height:129539;width:77470;"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DE284A9">
                        <w:pPr>
                          <w:spacing w:before="0" w:line="203" w:lineRule="exact"/>
                          <w:ind w:left="0" w:right="0" w:firstLine="0"/>
                          <w:jc w:val="left"/>
                          <w:rPr>
                            <w:sz w:val="18"/>
                          </w:rPr>
                        </w:pPr>
                        <w:r>
                          <w:rPr>
                            <w:color w:val="404040"/>
                            <w:spacing w:val="-10"/>
                            <w:sz w:val="18"/>
                          </w:rPr>
                          <w:t>2</w:t>
                        </w:r>
                      </w:p>
                    </w:txbxContent>
                  </v:textbox>
                </v:shape>
                <v:shape id="Textbox 114" o:spid="_x0000_s1026" o:spt="202" type="#_x0000_t202" style="position:absolute;left:482490;top:1069135;height:129539;width:140335;"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97139AE">
                        <w:pPr>
                          <w:spacing w:before="0" w:line="203" w:lineRule="exact"/>
                          <w:ind w:left="0" w:right="0" w:firstLine="0"/>
                          <w:jc w:val="left"/>
                          <w:rPr>
                            <w:sz w:val="18"/>
                          </w:rPr>
                        </w:pPr>
                        <w:r>
                          <w:rPr>
                            <w:color w:val="404040"/>
                            <w:spacing w:val="-5"/>
                            <w:sz w:val="18"/>
                          </w:rPr>
                          <w:t>11</w:t>
                        </w:r>
                      </w:p>
                    </w:txbxContent>
                  </v:textbox>
                </v:shape>
                <v:shape id="Textbox 115" o:spid="_x0000_s1026" o:spt="202" type="#_x0000_t202" style="position:absolute;left:681984;top:1154479;height:129539;width:77470;"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371C7A1">
                        <w:pPr>
                          <w:spacing w:before="0" w:line="203" w:lineRule="exact"/>
                          <w:ind w:left="0" w:right="0" w:firstLine="0"/>
                          <w:jc w:val="left"/>
                          <w:rPr>
                            <w:sz w:val="18"/>
                          </w:rPr>
                        </w:pPr>
                        <w:r>
                          <w:rPr>
                            <w:color w:val="404040"/>
                            <w:spacing w:val="-10"/>
                            <w:sz w:val="18"/>
                          </w:rPr>
                          <w:t>3</w:t>
                        </w:r>
                      </w:p>
                    </w:txbxContent>
                  </v:textbox>
                </v:shape>
                <v:shape id="Textbox 116" o:spid="_x0000_s1026" o:spt="202" type="#_x0000_t202" style="position:absolute;left:2121597;top:1163002;height:89535;width:502920;"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F65980F">
                        <w:pPr>
                          <w:spacing w:before="0" w:line="140" w:lineRule="exact"/>
                          <w:ind w:left="109" w:right="0" w:firstLine="0"/>
                          <w:jc w:val="left"/>
                          <w:rPr>
                            <w:sz w:val="18"/>
                          </w:rPr>
                        </w:pPr>
                        <w:r>
                          <w:rPr>
                            <w:color w:val="404040"/>
                            <w:spacing w:val="-10"/>
                            <w:sz w:val="18"/>
                          </w:rPr>
                          <w:t>3</w:t>
                        </w:r>
                      </w:p>
                    </w:txbxContent>
                  </v:textbox>
                </v:shape>
                <v:shape id="Textbox 117" o:spid="_x0000_s1026" o:spt="202" type="#_x0000_t202" style="position:absolute;left:2327320;top:1056943;height:151130;width:307975;"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31FB6CE">
                        <w:pPr>
                          <w:spacing w:before="0" w:line="233" w:lineRule="exact"/>
                          <w:ind w:left="0" w:right="0" w:firstLine="0"/>
                          <w:jc w:val="left"/>
                          <w:rPr>
                            <w:sz w:val="18"/>
                          </w:rPr>
                        </w:pPr>
                        <w:r>
                          <w:rPr>
                            <w:color w:val="404040"/>
                            <w:position w:val="-2"/>
                            <w:sz w:val="18"/>
                          </w:rPr>
                          <w:t>10</w:t>
                        </w:r>
                        <w:r>
                          <w:rPr>
                            <w:color w:val="404040"/>
                            <w:spacing w:val="12"/>
                            <w:position w:val="-2"/>
                            <w:sz w:val="18"/>
                          </w:rPr>
                          <w:t xml:space="preserve"> </w:t>
                        </w:r>
                        <w:r>
                          <w:rPr>
                            <w:color w:val="404040"/>
                            <w:spacing w:val="-5"/>
                            <w:sz w:val="18"/>
                          </w:rPr>
                          <w:t>12</w:t>
                        </w:r>
                      </w:p>
                    </w:txbxContent>
                  </v:textbox>
                </v:shape>
                <v:shape id="Textbox 118" o:spid="_x0000_s1026" o:spt="202" type="#_x0000_t202" style="position:absolute;left:1991895;top:1005127;height:129539;width:140335;"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9BCA642">
                        <w:pPr>
                          <w:spacing w:before="0" w:line="203" w:lineRule="exact"/>
                          <w:ind w:left="0" w:right="0" w:firstLine="0"/>
                          <w:jc w:val="left"/>
                          <w:rPr>
                            <w:sz w:val="18"/>
                          </w:rPr>
                        </w:pPr>
                        <w:r>
                          <w:rPr>
                            <w:color w:val="404040"/>
                            <w:spacing w:val="-5"/>
                            <w:sz w:val="18"/>
                          </w:rPr>
                          <w:t>17</w:t>
                        </w:r>
                      </w:p>
                    </w:txbxContent>
                  </v:textbox>
                </v:shape>
                <w10:wrap type="topAndBottom"/>
              </v:group>
            </w:pict>
          </mc:Fallback>
        </mc:AlternateContent>
      </w:r>
    </w:p>
    <w:p w14:paraId="0794DF7C">
      <w:pPr>
        <w:pStyle w:val="4"/>
        <w:spacing w:before="102"/>
        <w:rPr>
          <w:sz w:val="18"/>
        </w:rPr>
      </w:pPr>
    </w:p>
    <w:p w14:paraId="55CF949A">
      <w:pPr>
        <w:pStyle w:val="4"/>
        <w:tabs>
          <w:tab w:val="left" w:pos="3237"/>
        </w:tabs>
        <w:ind w:left="567"/>
        <w:rPr>
          <w:position w:val="2"/>
        </w:rPr>
      </w:pPr>
      <w:r>
        <w:rPr>
          <w:position w:val="2"/>
        </w:rPr>
        <mc:AlternateContent>
          <mc:Choice Requires="wps">
            <w:drawing>
              <wp:anchor distT="0" distB="0" distL="0" distR="0" simplePos="0" relativeHeight="251673600" behindDoc="1" locked="0" layoutInCell="1" allowOverlap="1">
                <wp:simplePos x="0" y="0"/>
                <wp:positionH relativeFrom="page">
                  <wp:posOffset>2680970</wp:posOffset>
                </wp:positionH>
                <wp:positionV relativeFrom="paragraph">
                  <wp:posOffset>-1714500</wp:posOffset>
                </wp:positionV>
                <wp:extent cx="2937510" cy="1270"/>
                <wp:effectExtent l="0" t="0" r="0" b="0"/>
                <wp:wrapNone/>
                <wp:docPr id="119" name="Graphic 119"/>
                <wp:cNvGraphicFramePr/>
                <a:graphic xmlns:a="http://schemas.openxmlformats.org/drawingml/2006/main">
                  <a:graphicData uri="http://schemas.microsoft.com/office/word/2010/wordprocessingShape">
                    <wps:wsp>
                      <wps:cNvSpPr/>
                      <wps:spPr>
                        <a:xfrm>
                          <a:off x="0" y="0"/>
                          <a:ext cx="2937510" cy="1270"/>
                        </a:xfrm>
                        <a:custGeom>
                          <a:avLst/>
                          <a:gdLst/>
                          <a:ahLst/>
                          <a:cxnLst/>
                          <a:rect l="l" t="t" r="r" b="b"/>
                          <a:pathLst>
                            <a:path w="2937510">
                              <a:moveTo>
                                <a:pt x="0" y="0"/>
                              </a:moveTo>
                              <a:lnTo>
                                <a:pt x="2936937" y="0"/>
                              </a:lnTo>
                            </a:path>
                          </a:pathLst>
                        </a:custGeom>
                        <a:ln w="9525">
                          <a:solidFill>
                            <a:srgbClr val="D9D9D9"/>
                          </a:solidFill>
                          <a:prstDash val="solid"/>
                        </a:ln>
                      </wps:spPr>
                      <wps:bodyPr wrap="square" lIns="0" tIns="0" rIns="0" bIns="0" rtlCol="0">
                        <a:noAutofit/>
                      </wps:bodyPr>
                    </wps:wsp>
                  </a:graphicData>
                </a:graphic>
              </wp:anchor>
            </w:drawing>
          </mc:Choice>
          <mc:Fallback>
            <w:pict>
              <v:shape id="Graphic 119" o:spid="_x0000_s1026" o:spt="100" style="position:absolute;left:0pt;margin-left:211.1pt;margin-top:-135pt;height:0.1pt;width:231.3pt;mso-position-horizontal-relative:page;z-index:-251642880;mso-width-relative:page;mso-height-relative:page;" filled="f" stroked="t" coordsize="2937510,1" o:gfxdata="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gbfS9oAAAANAQAA&#10;DwAAAAAAAAABACAAAAAiAAAAZHJzL2Rvd25yZXYueG1sUEsBAhQAFAAAAAgAh07iQE0apU8XAgAA&#10;fgQAAA4AAAAAAAAAAQAgAAAAKQEAAGRycy9lMm9Eb2MueG1sUEsFBgAAAAAGAAYAWQEAALIFAAAA&#10;AA==&#10;" path="m0,0l2936937,0e">
                <v:fill on="f" focussize="0,0"/>
                <v:stroke color="#D9D9D9" joinstyle="round"/>
                <v:imagedata o:title=""/>
                <o:lock v:ext="edit" aspectratio="f"/>
                <v:textbox inset="0mm,0mm,0mm,0mm"/>
              </v:shape>
            </w:pict>
          </mc:Fallback>
        </mc:AlternateContent>
      </w:r>
      <w:r>
        <w:rPr>
          <w:color w:val="595959"/>
          <w:spacing w:val="-2"/>
        </w:rPr>
        <w:t>Roots</w:t>
      </w:r>
      <w:r>
        <w:rPr>
          <w:color w:val="595959"/>
        </w:rPr>
        <w:tab/>
      </w:r>
      <w:r>
        <w:rPr>
          <w:color w:val="595959"/>
          <w:spacing w:val="-4"/>
          <w:position w:val="2"/>
        </w:rPr>
        <w:t>Soil</w:t>
      </w:r>
    </w:p>
    <w:p w14:paraId="2558C49F">
      <w:pPr>
        <w:pStyle w:val="4"/>
        <w:spacing w:after="0"/>
        <w:rPr>
          <w:position w:val="2"/>
        </w:rPr>
        <w:sectPr>
          <w:type w:val="continuous"/>
          <w:pgSz w:w="12240" w:h="15840"/>
          <w:pgMar w:top="1320" w:right="1800" w:bottom="280" w:left="0" w:header="44" w:footer="0" w:gutter="0"/>
          <w:cols w:equalWidth="0" w:num="2">
            <w:col w:w="4071" w:space="40"/>
            <w:col w:w="6329"/>
          </w:cols>
        </w:sectPr>
      </w:pPr>
    </w:p>
    <w:p w14:paraId="2AE7C1B5">
      <w:pPr>
        <w:pStyle w:val="4"/>
        <w:spacing w:before="3"/>
        <w:rPr>
          <w:sz w:val="16"/>
        </w:rPr>
      </w:pPr>
    </w:p>
    <w:p w14:paraId="7E551828">
      <w:pPr>
        <w:pStyle w:val="4"/>
        <w:spacing w:after="0"/>
        <w:rPr>
          <w:sz w:val="16"/>
        </w:rPr>
        <w:sectPr>
          <w:type w:val="continuous"/>
          <w:pgSz w:w="12240" w:h="15840"/>
          <w:pgMar w:top="1320" w:right="1800" w:bottom="280" w:left="0" w:header="44" w:footer="0" w:gutter="0"/>
          <w:cols w:space="720" w:num="1"/>
        </w:sectPr>
      </w:pPr>
    </w:p>
    <w:p w14:paraId="27387EE6">
      <w:pPr>
        <w:pStyle w:val="4"/>
        <w:rPr>
          <w:sz w:val="24"/>
        </w:rPr>
      </w:pPr>
    </w:p>
    <w:p w14:paraId="615D6BE6">
      <w:pPr>
        <w:pStyle w:val="4"/>
        <w:rPr>
          <w:sz w:val="24"/>
        </w:rPr>
      </w:pPr>
    </w:p>
    <w:p w14:paraId="58344F14">
      <w:pPr>
        <w:pStyle w:val="4"/>
        <w:rPr>
          <w:sz w:val="24"/>
        </w:rPr>
      </w:pPr>
    </w:p>
    <w:p w14:paraId="12C08058">
      <w:pPr>
        <w:pStyle w:val="4"/>
        <w:spacing w:before="94"/>
        <w:rPr>
          <w:sz w:val="24"/>
        </w:rPr>
      </w:pPr>
    </w:p>
    <w:p w14:paraId="41B51539">
      <w:pPr>
        <w:spacing w:before="0" w:line="232" w:lineRule="exact"/>
        <w:ind w:left="0" w:right="0" w:firstLine="0"/>
        <w:jc w:val="right"/>
        <w:rPr>
          <w:rFonts w:ascii="Times New Roman"/>
          <w:sz w:val="24"/>
        </w:rPr>
      </w:pPr>
      <w:r>
        <w:rPr>
          <w:rFonts w:ascii="Times New Roman"/>
          <w:spacing w:val="-5"/>
          <w:sz w:val="24"/>
        </w:rPr>
        <w:t>346</w:t>
      </w:r>
    </w:p>
    <w:p w14:paraId="4C771B48">
      <w:pPr>
        <w:spacing w:before="0" w:line="209" w:lineRule="exact"/>
        <w:ind w:left="0" w:right="0" w:firstLine="0"/>
        <w:jc w:val="right"/>
        <w:rPr>
          <w:rFonts w:ascii="Times New Roman"/>
          <w:sz w:val="24"/>
        </w:rPr>
      </w:pPr>
      <w:r>
        <w:rPr>
          <w:rFonts w:ascii="Times New Roman"/>
          <w:spacing w:val="-5"/>
          <w:sz w:val="24"/>
        </w:rPr>
        <w:t>347</w:t>
      </w:r>
    </w:p>
    <w:p w14:paraId="5D47AFCD">
      <w:pPr>
        <w:spacing w:before="0" w:line="230" w:lineRule="exact"/>
        <w:ind w:left="0" w:right="0" w:firstLine="0"/>
        <w:jc w:val="right"/>
        <w:rPr>
          <w:rFonts w:ascii="Times New Roman"/>
          <w:sz w:val="24"/>
        </w:rPr>
      </w:pPr>
      <w:r>
        <w:rPr>
          <w:rFonts w:ascii="Times New Roman"/>
          <w:spacing w:val="-5"/>
          <w:sz w:val="24"/>
        </w:rPr>
        <w:t>348</w:t>
      </w:r>
    </w:p>
    <w:p w14:paraId="2B7A6E69">
      <w:pPr>
        <w:spacing w:before="0" w:line="230" w:lineRule="exact"/>
        <w:ind w:left="0" w:right="0" w:firstLine="0"/>
        <w:jc w:val="right"/>
        <w:rPr>
          <w:rFonts w:ascii="Times New Roman"/>
          <w:sz w:val="24"/>
        </w:rPr>
      </w:pPr>
      <w:r>
        <w:rPr>
          <w:rFonts w:ascii="Times New Roman"/>
          <w:spacing w:val="-5"/>
          <w:sz w:val="24"/>
        </w:rPr>
        <w:t>349</w:t>
      </w:r>
    </w:p>
    <w:p w14:paraId="7B7AD567">
      <w:pPr>
        <w:spacing w:before="0" w:line="230" w:lineRule="exact"/>
        <w:ind w:left="0" w:right="0" w:firstLine="0"/>
        <w:jc w:val="right"/>
        <w:rPr>
          <w:rFonts w:ascii="Times New Roman"/>
          <w:sz w:val="24"/>
        </w:rPr>
      </w:pPr>
      <w:r>
        <w:rPr>
          <w:rFonts w:ascii="Times New Roman"/>
          <w:spacing w:val="-5"/>
          <w:sz w:val="24"/>
        </w:rPr>
        <w:t>350</w:t>
      </w:r>
    </w:p>
    <w:p w14:paraId="5D2E9B87">
      <w:pPr>
        <w:spacing w:before="0" w:line="230" w:lineRule="exact"/>
        <w:ind w:left="0" w:right="0" w:firstLine="0"/>
        <w:jc w:val="right"/>
        <w:rPr>
          <w:rFonts w:ascii="Times New Roman"/>
          <w:sz w:val="24"/>
        </w:rPr>
      </w:pPr>
      <w:r>
        <w:rPr>
          <w:rFonts w:ascii="Times New Roman"/>
          <w:spacing w:val="-5"/>
          <w:sz w:val="24"/>
        </w:rPr>
        <w:t>351</w:t>
      </w:r>
    </w:p>
    <w:p w14:paraId="35BC372D">
      <w:pPr>
        <w:spacing w:before="0" w:line="228" w:lineRule="exact"/>
        <w:ind w:left="0" w:right="0" w:firstLine="0"/>
        <w:jc w:val="right"/>
        <w:rPr>
          <w:rFonts w:ascii="Times New Roman"/>
          <w:sz w:val="24"/>
        </w:rPr>
      </w:pPr>
      <w:r>
        <w:rPr>
          <w:rFonts w:ascii="Times New Roman"/>
          <w:spacing w:val="-5"/>
          <w:sz w:val="24"/>
        </w:rPr>
        <w:t>352</w:t>
      </w:r>
    </w:p>
    <w:p w14:paraId="3FF78520">
      <w:pPr>
        <w:spacing w:before="0" w:line="228" w:lineRule="exact"/>
        <w:ind w:left="0" w:right="0" w:firstLine="0"/>
        <w:jc w:val="right"/>
        <w:rPr>
          <w:rFonts w:ascii="Times New Roman"/>
          <w:sz w:val="24"/>
        </w:rPr>
      </w:pPr>
      <w:r>
        <w:rPr>
          <w:rFonts w:ascii="Times New Roman"/>
          <w:spacing w:val="-5"/>
          <w:sz w:val="24"/>
        </w:rPr>
        <w:t>353</w:t>
      </w:r>
    </w:p>
    <w:p w14:paraId="39EED704">
      <w:pPr>
        <w:spacing w:before="0" w:line="230" w:lineRule="exact"/>
        <w:ind w:left="0" w:right="0" w:firstLine="0"/>
        <w:jc w:val="right"/>
        <w:rPr>
          <w:rFonts w:ascii="Times New Roman"/>
          <w:sz w:val="24"/>
        </w:rPr>
      </w:pPr>
      <w:r>
        <w:rPr>
          <w:rFonts w:ascii="Times New Roman"/>
          <w:spacing w:val="-5"/>
          <w:sz w:val="24"/>
        </w:rPr>
        <w:t>354</w:t>
      </w:r>
    </w:p>
    <w:p w14:paraId="1E23D8F3">
      <w:pPr>
        <w:spacing w:before="0" w:line="230" w:lineRule="exact"/>
        <w:ind w:left="0" w:right="0" w:firstLine="0"/>
        <w:jc w:val="right"/>
        <w:rPr>
          <w:rFonts w:ascii="Times New Roman"/>
          <w:sz w:val="24"/>
        </w:rPr>
      </w:pPr>
      <w:r>
        <w:rPr>
          <w:rFonts w:ascii="Times New Roman"/>
          <w:spacing w:val="-5"/>
          <w:sz w:val="24"/>
        </w:rPr>
        <w:t>355</w:t>
      </w:r>
    </w:p>
    <w:p w14:paraId="4D90450C">
      <w:pPr>
        <w:spacing w:before="0" w:line="230" w:lineRule="exact"/>
        <w:ind w:left="0" w:right="0" w:firstLine="0"/>
        <w:jc w:val="right"/>
        <w:rPr>
          <w:rFonts w:ascii="Times New Roman"/>
          <w:sz w:val="24"/>
        </w:rPr>
      </w:pPr>
      <w:r>
        <w:rPr>
          <w:rFonts w:ascii="Times New Roman"/>
          <w:spacing w:val="-5"/>
          <w:sz w:val="24"/>
        </w:rPr>
        <w:t>356</w:t>
      </w:r>
    </w:p>
    <w:p w14:paraId="4AD9F908">
      <w:pPr>
        <w:spacing w:before="0" w:line="230" w:lineRule="exact"/>
        <w:ind w:left="0" w:right="0" w:firstLine="0"/>
        <w:jc w:val="right"/>
        <w:rPr>
          <w:rFonts w:ascii="Times New Roman"/>
          <w:sz w:val="24"/>
        </w:rPr>
      </w:pPr>
      <w:r>
        <w:rPr>
          <w:rFonts w:ascii="Times New Roman"/>
          <w:spacing w:val="-5"/>
          <w:sz w:val="24"/>
        </w:rPr>
        <w:t>357</w:t>
      </w:r>
    </w:p>
    <w:p w14:paraId="4B362BF7">
      <w:pPr>
        <w:spacing w:before="0" w:line="230" w:lineRule="exact"/>
        <w:ind w:left="0" w:right="0" w:firstLine="0"/>
        <w:jc w:val="right"/>
        <w:rPr>
          <w:rFonts w:ascii="Times New Roman"/>
          <w:sz w:val="24"/>
        </w:rPr>
      </w:pPr>
      <w:r>
        <w:rPr>
          <w:rFonts w:ascii="Times New Roman"/>
          <w:spacing w:val="-5"/>
          <w:sz w:val="24"/>
        </w:rPr>
        <w:t>358</w:t>
      </w:r>
    </w:p>
    <w:p w14:paraId="187DE58E">
      <w:pPr>
        <w:spacing w:before="0" w:line="230" w:lineRule="exact"/>
        <w:ind w:left="0" w:right="0" w:firstLine="0"/>
        <w:jc w:val="right"/>
        <w:rPr>
          <w:rFonts w:ascii="Times New Roman"/>
          <w:sz w:val="24"/>
        </w:rPr>
      </w:pPr>
      <w:r>
        <w:rPr>
          <w:rFonts w:ascii="Times New Roman"/>
          <w:spacing w:val="-5"/>
          <w:sz w:val="24"/>
        </w:rPr>
        <w:t>359</w:t>
      </w:r>
    </w:p>
    <w:p w14:paraId="72BBAD31">
      <w:pPr>
        <w:spacing w:before="0" w:line="230" w:lineRule="exact"/>
        <w:ind w:left="0" w:right="0" w:firstLine="0"/>
        <w:jc w:val="right"/>
        <w:rPr>
          <w:rFonts w:ascii="Times New Roman"/>
          <w:sz w:val="24"/>
        </w:rPr>
      </w:pPr>
      <w:r>
        <w:rPr>
          <w:rFonts w:ascii="Times New Roman"/>
          <w:spacing w:val="-5"/>
          <w:sz w:val="24"/>
        </w:rPr>
        <w:t>360</w:t>
      </w:r>
    </w:p>
    <w:p w14:paraId="17713FD3">
      <w:pPr>
        <w:spacing w:before="0" w:line="230" w:lineRule="exact"/>
        <w:ind w:left="0" w:right="0" w:firstLine="0"/>
        <w:jc w:val="right"/>
        <w:rPr>
          <w:rFonts w:ascii="Times New Roman"/>
          <w:sz w:val="24"/>
        </w:rPr>
      </w:pPr>
      <w:r>
        <w:rPr>
          <w:rFonts w:ascii="Times New Roman"/>
          <w:spacing w:val="-5"/>
          <w:sz w:val="24"/>
        </w:rPr>
        <w:t>361</w:t>
      </w:r>
    </w:p>
    <w:p w14:paraId="591699AE">
      <w:pPr>
        <w:spacing w:before="0" w:line="230" w:lineRule="exact"/>
        <w:ind w:left="0" w:right="0" w:firstLine="0"/>
        <w:jc w:val="right"/>
        <w:rPr>
          <w:rFonts w:ascii="Times New Roman"/>
          <w:sz w:val="24"/>
        </w:rPr>
      </w:pPr>
      <w:r>
        <w:rPr>
          <w:rFonts w:ascii="Times New Roman"/>
          <w:spacing w:val="-5"/>
          <w:sz w:val="24"/>
        </w:rPr>
        <w:t>362</w:t>
      </w:r>
    </w:p>
    <w:p w14:paraId="11426155">
      <w:pPr>
        <w:spacing w:before="0" w:line="253" w:lineRule="exact"/>
        <w:ind w:left="0" w:right="0" w:firstLine="0"/>
        <w:jc w:val="right"/>
        <w:rPr>
          <w:rFonts w:ascii="Times New Roman"/>
          <w:sz w:val="24"/>
        </w:rPr>
      </w:pPr>
      <w:r>
        <w:rPr>
          <w:rFonts w:ascii="Times New Roman"/>
          <w:spacing w:val="-5"/>
          <w:sz w:val="24"/>
        </w:rPr>
        <w:t>363</w:t>
      </w:r>
    </w:p>
    <w:p w14:paraId="44632F7A">
      <w:pPr>
        <w:tabs>
          <w:tab w:val="left" w:pos="3926"/>
          <w:tab w:val="left" w:pos="5652"/>
        </w:tabs>
        <w:spacing w:before="97" w:line="259" w:lineRule="auto"/>
        <w:ind w:left="2200" w:right="1909" w:firstLine="0"/>
        <w:jc w:val="left"/>
        <w:rPr>
          <w:rFonts w:ascii="Arial"/>
          <w:i/>
          <w:sz w:val="18"/>
        </w:rPr>
      </w:pPr>
      <w:r>
        <w:br w:type="column"/>
      </w:r>
      <w:r>
        <w:rPr>
          <w:position w:val="1"/>
        </w:rPr>
        <w:drawing>
          <wp:inline distT="0" distB="0" distL="0" distR="0">
            <wp:extent cx="57150" cy="57150"/>
            <wp:effectExtent l="0" t="0" r="0" b="0"/>
            <wp:docPr id="120" name="Image 120"/>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38" cstate="print"/>
                    <a:stretch>
                      <a:fillRect/>
                    </a:stretch>
                  </pic:blipFill>
                  <pic:spPr>
                    <a:xfrm>
                      <a:off x="0" y="0"/>
                      <a:ext cx="57435" cy="57435"/>
                    </a:xfrm>
                    <a:prstGeom prst="rect">
                      <a:avLst/>
                    </a:prstGeom>
                  </pic:spPr>
                </pic:pic>
              </a:graphicData>
            </a:graphic>
          </wp:inline>
        </w:drawing>
      </w:r>
      <w:r>
        <w:rPr>
          <w:rFonts w:ascii="Times New Roman"/>
          <w:spacing w:val="-13"/>
          <w:sz w:val="20"/>
        </w:rPr>
        <w:t xml:space="preserve"> </w:t>
      </w:r>
      <w:r>
        <w:rPr>
          <w:rFonts w:ascii="Arial"/>
          <w:i/>
          <w:color w:val="595959"/>
          <w:sz w:val="18"/>
        </w:rPr>
        <w:t>Filenchus</w:t>
      </w:r>
      <w:r>
        <w:rPr>
          <w:rFonts w:ascii="Arial"/>
          <w:i/>
          <w:color w:val="595959"/>
          <w:sz w:val="18"/>
        </w:rPr>
        <w:tab/>
      </w:r>
      <w:r>
        <w:rPr>
          <w:rFonts w:ascii="Arial"/>
          <w:i/>
          <w:color w:val="595959"/>
          <w:position w:val="1"/>
          <w:sz w:val="18"/>
        </w:rPr>
        <w:drawing>
          <wp:inline distT="0" distB="0" distL="0" distR="0">
            <wp:extent cx="57150" cy="57150"/>
            <wp:effectExtent l="0" t="0" r="0" b="0"/>
            <wp:docPr id="121" name="Image 121"/>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39" cstate="print"/>
                    <a:stretch>
                      <a:fillRect/>
                    </a:stretch>
                  </pic:blipFill>
                  <pic:spPr>
                    <a:xfrm>
                      <a:off x="0" y="0"/>
                      <a:ext cx="57435" cy="57435"/>
                    </a:xfrm>
                    <a:prstGeom prst="rect">
                      <a:avLst/>
                    </a:prstGeom>
                  </pic:spPr>
                </pic:pic>
              </a:graphicData>
            </a:graphic>
          </wp:inline>
        </w:drawing>
      </w:r>
      <w:r>
        <w:rPr>
          <w:rFonts w:ascii="Times New Roman"/>
          <w:color w:val="595959"/>
          <w:spacing w:val="-12"/>
          <w:sz w:val="18"/>
        </w:rPr>
        <w:t xml:space="preserve"> </w:t>
      </w:r>
      <w:r>
        <w:rPr>
          <w:rFonts w:ascii="Arial"/>
          <w:i/>
          <w:color w:val="595959"/>
          <w:sz w:val="18"/>
        </w:rPr>
        <w:t>Helicotylenchus</w:t>
      </w:r>
      <w:r>
        <w:rPr>
          <w:rFonts w:ascii="Arial"/>
          <w:i/>
          <w:color w:val="595959"/>
          <w:sz w:val="18"/>
        </w:rPr>
        <w:tab/>
      </w:r>
      <w:r>
        <w:rPr>
          <w:rFonts w:ascii="Arial"/>
          <w:i/>
          <w:color w:val="595959"/>
          <w:position w:val="1"/>
          <w:sz w:val="18"/>
        </w:rPr>
        <w:drawing>
          <wp:inline distT="0" distB="0" distL="0" distR="0">
            <wp:extent cx="57150" cy="57150"/>
            <wp:effectExtent l="0" t="0" r="0" b="0"/>
            <wp:docPr id="122" name="Image 122"/>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0" cstate="print"/>
                    <a:stretch>
                      <a:fillRect/>
                    </a:stretch>
                  </pic:blipFill>
                  <pic:spPr>
                    <a:xfrm>
                      <a:off x="0" y="0"/>
                      <a:ext cx="57435" cy="57435"/>
                    </a:xfrm>
                    <a:prstGeom prst="rect">
                      <a:avLst/>
                    </a:prstGeom>
                  </pic:spPr>
                </pic:pic>
              </a:graphicData>
            </a:graphic>
          </wp:inline>
        </w:drawing>
      </w:r>
      <w:r>
        <w:rPr>
          <w:rFonts w:ascii="Times New Roman"/>
          <w:color w:val="595959"/>
          <w:spacing w:val="-12"/>
          <w:sz w:val="18"/>
        </w:rPr>
        <w:t xml:space="preserve"> </w:t>
      </w:r>
      <w:r>
        <w:rPr>
          <w:rFonts w:ascii="Arial"/>
          <w:i/>
          <w:color w:val="595959"/>
          <w:sz w:val="18"/>
        </w:rPr>
        <w:t xml:space="preserve">Meloidogyne </w:t>
      </w:r>
      <w:r>
        <w:rPr>
          <w:rFonts w:ascii="Arial"/>
          <w:i/>
          <w:color w:val="595959"/>
          <w:position w:val="1"/>
          <w:sz w:val="18"/>
        </w:rPr>
        <w:drawing>
          <wp:inline distT="0" distB="0" distL="0" distR="0">
            <wp:extent cx="57150" cy="57150"/>
            <wp:effectExtent l="0" t="0" r="0" b="0"/>
            <wp:docPr id="123" name="Image 123"/>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41" cstate="print"/>
                    <a:stretch>
                      <a:fillRect/>
                    </a:stretch>
                  </pic:blipFill>
                  <pic:spPr>
                    <a:xfrm>
                      <a:off x="0" y="0"/>
                      <a:ext cx="57435" cy="57435"/>
                    </a:xfrm>
                    <a:prstGeom prst="rect">
                      <a:avLst/>
                    </a:prstGeom>
                  </pic:spPr>
                </pic:pic>
              </a:graphicData>
            </a:graphic>
          </wp:inline>
        </w:drawing>
      </w:r>
      <w:r>
        <w:rPr>
          <w:rFonts w:ascii="Times New Roman"/>
          <w:color w:val="595959"/>
          <w:spacing w:val="-11"/>
          <w:sz w:val="18"/>
        </w:rPr>
        <w:t xml:space="preserve"> </w:t>
      </w:r>
      <w:r>
        <w:rPr>
          <w:rFonts w:ascii="Arial"/>
          <w:i/>
          <w:color w:val="595959"/>
          <w:sz w:val="18"/>
        </w:rPr>
        <w:t>Pratylenchus</w:t>
      </w:r>
      <w:r>
        <w:rPr>
          <w:rFonts w:ascii="Arial"/>
          <w:i/>
          <w:color w:val="595959"/>
          <w:sz w:val="18"/>
        </w:rPr>
        <w:tab/>
      </w:r>
      <w:r>
        <w:rPr>
          <w:rFonts w:ascii="Arial"/>
          <w:i/>
          <w:color w:val="595959"/>
          <w:position w:val="1"/>
          <w:sz w:val="18"/>
        </w:rPr>
        <w:drawing>
          <wp:inline distT="0" distB="0" distL="0" distR="0">
            <wp:extent cx="57150" cy="57150"/>
            <wp:effectExtent l="0" t="0" r="0" b="0"/>
            <wp:docPr id="124" name="Image 124"/>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42" cstate="print"/>
                    <a:stretch>
                      <a:fillRect/>
                    </a:stretch>
                  </pic:blipFill>
                  <pic:spPr>
                    <a:xfrm>
                      <a:off x="0" y="0"/>
                      <a:ext cx="57435" cy="57435"/>
                    </a:xfrm>
                    <a:prstGeom prst="rect">
                      <a:avLst/>
                    </a:prstGeom>
                  </pic:spPr>
                </pic:pic>
              </a:graphicData>
            </a:graphic>
          </wp:inline>
        </w:drawing>
      </w:r>
      <w:r>
        <w:rPr>
          <w:rFonts w:ascii="Times New Roman"/>
          <w:color w:val="595959"/>
          <w:spacing w:val="-12"/>
          <w:sz w:val="18"/>
        </w:rPr>
        <w:t xml:space="preserve"> </w:t>
      </w:r>
      <w:r>
        <w:rPr>
          <w:rFonts w:ascii="Arial"/>
          <w:i/>
          <w:color w:val="595959"/>
          <w:sz w:val="18"/>
        </w:rPr>
        <w:t>Criconema</w:t>
      </w:r>
      <w:r>
        <w:rPr>
          <w:rFonts w:ascii="Arial"/>
          <w:i/>
          <w:color w:val="595959"/>
          <w:sz w:val="18"/>
        </w:rPr>
        <w:tab/>
      </w:r>
      <w:r>
        <w:rPr>
          <w:rFonts w:ascii="Arial"/>
          <w:i/>
          <w:color w:val="595959"/>
          <w:position w:val="1"/>
          <w:sz w:val="18"/>
        </w:rPr>
        <w:drawing>
          <wp:inline distT="0" distB="0" distL="0" distR="0">
            <wp:extent cx="57150" cy="57150"/>
            <wp:effectExtent l="0" t="0" r="0" b="0"/>
            <wp:docPr id="125" name="Image 125"/>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43" cstate="print"/>
                    <a:stretch>
                      <a:fillRect/>
                    </a:stretch>
                  </pic:blipFill>
                  <pic:spPr>
                    <a:xfrm>
                      <a:off x="0" y="0"/>
                      <a:ext cx="57435" cy="57435"/>
                    </a:xfrm>
                    <a:prstGeom prst="rect">
                      <a:avLst/>
                    </a:prstGeom>
                  </pic:spPr>
                </pic:pic>
              </a:graphicData>
            </a:graphic>
          </wp:inline>
        </w:drawing>
      </w:r>
      <w:r>
        <w:rPr>
          <w:rFonts w:ascii="Times New Roman"/>
          <w:color w:val="595959"/>
          <w:spacing w:val="-12"/>
          <w:sz w:val="18"/>
        </w:rPr>
        <w:t xml:space="preserve"> </w:t>
      </w:r>
      <w:r>
        <w:rPr>
          <w:rFonts w:ascii="Arial"/>
          <w:i/>
          <w:color w:val="595959"/>
          <w:sz w:val="18"/>
        </w:rPr>
        <w:t>Ditylenchus</w:t>
      </w:r>
      <w:r>
        <w:rPr>
          <w:rFonts w:ascii="Arial"/>
          <w:i/>
          <w:color w:val="595959"/>
          <w:spacing w:val="40"/>
          <w:sz w:val="18"/>
        </w:rPr>
        <w:t xml:space="preserve"> </w:t>
      </w:r>
      <w:r>
        <w:rPr>
          <w:rFonts w:ascii="Arial"/>
          <w:i/>
          <w:color w:val="595959"/>
          <w:position w:val="1"/>
          <w:sz w:val="18"/>
        </w:rPr>
        <w:drawing>
          <wp:inline distT="0" distB="0" distL="0" distR="0">
            <wp:extent cx="57150" cy="57150"/>
            <wp:effectExtent l="0" t="0" r="0" b="0"/>
            <wp:docPr id="126" name="Image 126"/>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44" cstate="print"/>
                    <a:stretch>
                      <a:fillRect/>
                    </a:stretch>
                  </pic:blipFill>
                  <pic:spPr>
                    <a:xfrm>
                      <a:off x="0" y="0"/>
                      <a:ext cx="57435" cy="57435"/>
                    </a:xfrm>
                    <a:prstGeom prst="rect">
                      <a:avLst/>
                    </a:prstGeom>
                  </pic:spPr>
                </pic:pic>
              </a:graphicData>
            </a:graphic>
          </wp:inline>
        </w:drawing>
      </w:r>
      <w:r>
        <w:rPr>
          <w:rFonts w:ascii="Times New Roman"/>
          <w:color w:val="595959"/>
          <w:spacing w:val="-11"/>
          <w:sz w:val="18"/>
        </w:rPr>
        <w:t xml:space="preserve"> </w:t>
      </w:r>
      <w:r>
        <w:rPr>
          <w:rFonts w:ascii="Arial"/>
          <w:i/>
          <w:color w:val="595959"/>
          <w:sz w:val="18"/>
        </w:rPr>
        <w:t>Helicotylenchus</w:t>
      </w:r>
      <w:r>
        <w:rPr>
          <w:rFonts w:ascii="Arial"/>
          <w:i/>
          <w:color w:val="595959"/>
          <w:sz w:val="18"/>
        </w:rPr>
        <w:tab/>
      </w:r>
      <w:r>
        <w:rPr>
          <w:rFonts w:ascii="Arial"/>
          <w:i/>
          <w:color w:val="595959"/>
          <w:position w:val="1"/>
          <w:sz w:val="18"/>
        </w:rPr>
        <w:drawing>
          <wp:inline distT="0" distB="0" distL="0" distR="0">
            <wp:extent cx="57150" cy="57150"/>
            <wp:effectExtent l="0" t="0" r="0" b="0"/>
            <wp:docPr id="127" name="Image 127"/>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45" cstate="print"/>
                    <a:stretch>
                      <a:fillRect/>
                    </a:stretch>
                  </pic:blipFill>
                  <pic:spPr>
                    <a:xfrm>
                      <a:off x="0" y="0"/>
                      <a:ext cx="57435" cy="57435"/>
                    </a:xfrm>
                    <a:prstGeom prst="rect">
                      <a:avLst/>
                    </a:prstGeom>
                  </pic:spPr>
                </pic:pic>
              </a:graphicData>
            </a:graphic>
          </wp:inline>
        </w:drawing>
      </w:r>
      <w:r>
        <w:rPr>
          <w:rFonts w:ascii="Times New Roman"/>
          <w:color w:val="595959"/>
          <w:spacing w:val="-12"/>
          <w:sz w:val="18"/>
        </w:rPr>
        <w:t xml:space="preserve"> </w:t>
      </w:r>
      <w:r>
        <w:rPr>
          <w:rFonts w:ascii="Arial"/>
          <w:i/>
          <w:color w:val="595959"/>
          <w:sz w:val="18"/>
        </w:rPr>
        <w:t>Hoplolaimus</w:t>
      </w:r>
      <w:r>
        <w:rPr>
          <w:rFonts w:ascii="Arial"/>
          <w:i/>
          <w:color w:val="595959"/>
          <w:sz w:val="18"/>
        </w:rPr>
        <w:tab/>
      </w:r>
      <w:r>
        <w:rPr>
          <w:rFonts w:ascii="Arial"/>
          <w:i/>
          <w:color w:val="595959"/>
          <w:position w:val="1"/>
          <w:sz w:val="18"/>
        </w:rPr>
        <w:drawing>
          <wp:inline distT="0" distB="0" distL="0" distR="0">
            <wp:extent cx="57150" cy="57150"/>
            <wp:effectExtent l="0" t="0" r="0" b="0"/>
            <wp:docPr id="128" name="Image 128"/>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46" cstate="print"/>
                    <a:stretch>
                      <a:fillRect/>
                    </a:stretch>
                  </pic:blipFill>
                  <pic:spPr>
                    <a:xfrm>
                      <a:off x="0" y="0"/>
                      <a:ext cx="57435" cy="57435"/>
                    </a:xfrm>
                    <a:prstGeom prst="rect">
                      <a:avLst/>
                    </a:prstGeom>
                  </pic:spPr>
                </pic:pic>
              </a:graphicData>
            </a:graphic>
          </wp:inline>
        </w:drawing>
      </w:r>
      <w:r>
        <w:rPr>
          <w:rFonts w:ascii="Times New Roman"/>
          <w:color w:val="595959"/>
          <w:spacing w:val="-12"/>
          <w:sz w:val="18"/>
        </w:rPr>
        <w:t xml:space="preserve"> </w:t>
      </w:r>
      <w:r>
        <w:rPr>
          <w:rFonts w:ascii="Arial"/>
          <w:i/>
          <w:color w:val="595959"/>
          <w:spacing w:val="-2"/>
          <w:sz w:val="18"/>
        </w:rPr>
        <w:t xml:space="preserve">Pratylenchus </w:t>
      </w:r>
      <w:r>
        <w:rPr>
          <w:rFonts w:ascii="Arial"/>
          <w:i/>
          <w:color w:val="595959"/>
          <w:position w:val="1"/>
          <w:sz w:val="18"/>
        </w:rPr>
        <w:drawing>
          <wp:inline distT="0" distB="0" distL="0" distR="0">
            <wp:extent cx="57150" cy="57150"/>
            <wp:effectExtent l="0" t="0" r="0" b="0"/>
            <wp:docPr id="129" name="Image 129"/>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47" cstate="print"/>
                    <a:stretch>
                      <a:fillRect/>
                    </a:stretch>
                  </pic:blipFill>
                  <pic:spPr>
                    <a:xfrm>
                      <a:off x="0" y="0"/>
                      <a:ext cx="57435" cy="57435"/>
                    </a:xfrm>
                    <a:prstGeom prst="rect">
                      <a:avLst/>
                    </a:prstGeom>
                  </pic:spPr>
                </pic:pic>
              </a:graphicData>
            </a:graphic>
          </wp:inline>
        </w:drawing>
      </w:r>
      <w:r>
        <w:rPr>
          <w:rFonts w:ascii="Times New Roman"/>
          <w:color w:val="595959"/>
          <w:spacing w:val="-11"/>
          <w:sz w:val="18"/>
        </w:rPr>
        <w:t xml:space="preserve"> </w:t>
      </w:r>
      <w:r>
        <w:rPr>
          <w:rFonts w:ascii="Arial"/>
          <w:i/>
          <w:color w:val="595959"/>
          <w:sz w:val="18"/>
        </w:rPr>
        <w:t>Rotylenchus</w:t>
      </w:r>
      <w:r>
        <w:rPr>
          <w:rFonts w:ascii="Arial"/>
          <w:i/>
          <w:color w:val="595959"/>
          <w:sz w:val="18"/>
        </w:rPr>
        <w:tab/>
      </w:r>
      <w:r>
        <w:rPr>
          <w:rFonts w:ascii="Arial"/>
          <w:i/>
          <w:color w:val="595959"/>
          <w:position w:val="1"/>
          <w:sz w:val="18"/>
        </w:rPr>
        <w:drawing>
          <wp:inline distT="0" distB="0" distL="0" distR="0">
            <wp:extent cx="57150" cy="57150"/>
            <wp:effectExtent l="0" t="0" r="0" b="0"/>
            <wp:docPr id="130" name="Image 130"/>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48" cstate="print"/>
                    <a:stretch>
                      <a:fillRect/>
                    </a:stretch>
                  </pic:blipFill>
                  <pic:spPr>
                    <a:xfrm>
                      <a:off x="0" y="0"/>
                      <a:ext cx="57435" cy="57435"/>
                    </a:xfrm>
                    <a:prstGeom prst="rect">
                      <a:avLst/>
                    </a:prstGeom>
                  </pic:spPr>
                </pic:pic>
              </a:graphicData>
            </a:graphic>
          </wp:inline>
        </w:drawing>
      </w:r>
      <w:r>
        <w:rPr>
          <w:rFonts w:ascii="Times New Roman"/>
          <w:color w:val="595959"/>
          <w:spacing w:val="-12"/>
          <w:sz w:val="18"/>
        </w:rPr>
        <w:t xml:space="preserve"> </w:t>
      </w:r>
      <w:r>
        <w:rPr>
          <w:rFonts w:ascii="Arial"/>
          <w:i/>
          <w:color w:val="595959"/>
          <w:sz w:val="18"/>
        </w:rPr>
        <w:t>Rotylenchulus</w:t>
      </w:r>
      <w:r>
        <w:rPr>
          <w:rFonts w:ascii="Arial"/>
          <w:i/>
          <w:color w:val="595959"/>
          <w:sz w:val="18"/>
        </w:rPr>
        <w:tab/>
      </w:r>
      <w:r>
        <w:rPr>
          <w:rFonts w:ascii="Arial"/>
          <w:i/>
          <w:color w:val="595959"/>
          <w:position w:val="1"/>
          <w:sz w:val="18"/>
        </w:rPr>
        <w:drawing>
          <wp:inline distT="0" distB="0" distL="0" distR="0">
            <wp:extent cx="57150" cy="57150"/>
            <wp:effectExtent l="0" t="0" r="0" b="0"/>
            <wp:docPr id="131" name="Image 131"/>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49" cstate="print"/>
                    <a:stretch>
                      <a:fillRect/>
                    </a:stretch>
                  </pic:blipFill>
                  <pic:spPr>
                    <a:xfrm>
                      <a:off x="0" y="0"/>
                      <a:ext cx="57435" cy="57435"/>
                    </a:xfrm>
                    <a:prstGeom prst="rect">
                      <a:avLst/>
                    </a:prstGeom>
                  </pic:spPr>
                </pic:pic>
              </a:graphicData>
            </a:graphic>
          </wp:inline>
        </w:drawing>
      </w:r>
      <w:r>
        <w:rPr>
          <w:rFonts w:ascii="Times New Roman"/>
          <w:color w:val="595959"/>
          <w:spacing w:val="36"/>
          <w:sz w:val="18"/>
        </w:rPr>
        <w:t xml:space="preserve"> </w:t>
      </w:r>
      <w:r>
        <w:rPr>
          <w:rFonts w:ascii="Arial"/>
          <w:i/>
          <w:color w:val="595959"/>
          <w:sz w:val="18"/>
        </w:rPr>
        <w:t>Tylenchus</w:t>
      </w:r>
      <w:r>
        <w:rPr>
          <w:rFonts w:ascii="Arial"/>
          <w:i/>
          <w:color w:val="595959"/>
          <w:spacing w:val="80"/>
          <w:w w:val="150"/>
          <w:sz w:val="18"/>
        </w:rPr>
        <w:t xml:space="preserve"> </w:t>
      </w:r>
      <w:r>
        <w:rPr>
          <w:rFonts w:ascii="Arial"/>
          <w:i/>
          <w:color w:val="595959"/>
          <w:position w:val="1"/>
          <w:sz w:val="18"/>
        </w:rPr>
        <w:drawing>
          <wp:inline distT="0" distB="0" distL="0" distR="0">
            <wp:extent cx="57150" cy="57150"/>
            <wp:effectExtent l="0" t="0" r="0" b="0"/>
            <wp:docPr id="132" name="Image 132"/>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50" cstate="print"/>
                    <a:stretch>
                      <a:fillRect/>
                    </a:stretch>
                  </pic:blipFill>
                  <pic:spPr>
                    <a:xfrm>
                      <a:off x="0" y="0"/>
                      <a:ext cx="57435" cy="57435"/>
                    </a:xfrm>
                    <a:prstGeom prst="rect">
                      <a:avLst/>
                    </a:prstGeom>
                  </pic:spPr>
                </pic:pic>
              </a:graphicData>
            </a:graphic>
          </wp:inline>
        </w:drawing>
      </w:r>
      <w:r>
        <w:rPr>
          <w:rFonts w:ascii="Times New Roman"/>
          <w:color w:val="595959"/>
          <w:spacing w:val="-11"/>
          <w:sz w:val="18"/>
        </w:rPr>
        <w:t xml:space="preserve"> </w:t>
      </w:r>
      <w:r>
        <w:rPr>
          <w:rFonts w:ascii="Arial"/>
          <w:i/>
          <w:color w:val="595959"/>
          <w:sz w:val="18"/>
        </w:rPr>
        <w:t>Xiphinema</w:t>
      </w:r>
    </w:p>
    <w:p w14:paraId="019E2BBC">
      <w:pPr>
        <w:pStyle w:val="4"/>
        <w:rPr>
          <w:rFonts w:ascii="Arial"/>
          <w:i/>
          <w:sz w:val="18"/>
        </w:rPr>
      </w:pPr>
    </w:p>
    <w:p w14:paraId="14E2CCD5">
      <w:pPr>
        <w:pStyle w:val="4"/>
        <w:spacing w:before="23"/>
        <w:rPr>
          <w:rFonts w:ascii="Arial"/>
          <w:i/>
          <w:sz w:val="18"/>
        </w:rPr>
      </w:pPr>
    </w:p>
    <w:p w14:paraId="49CBAACA">
      <w:pPr>
        <w:spacing w:before="1"/>
        <w:ind w:left="1357" w:right="0" w:hanging="934"/>
        <w:jc w:val="left"/>
        <w:rPr>
          <w:rFonts w:ascii="Arial"/>
          <w:b/>
          <w:sz w:val="20"/>
        </w:rPr>
      </w:pPr>
      <w:r>
        <w:rPr>
          <w:rFonts w:ascii="Arial"/>
          <w:b/>
          <w:sz w:val="20"/>
        </w:rPr>
        <w:t>Fig</w:t>
      </w:r>
      <w:r>
        <w:rPr>
          <w:rFonts w:ascii="Arial"/>
          <w:b/>
          <w:spacing w:val="-4"/>
          <w:sz w:val="20"/>
        </w:rPr>
        <w:t xml:space="preserve"> </w:t>
      </w:r>
      <w:r>
        <w:rPr>
          <w:rFonts w:ascii="Arial"/>
          <w:b/>
          <w:sz w:val="20"/>
        </w:rPr>
        <w:t>13.</w:t>
      </w:r>
      <w:r>
        <w:rPr>
          <w:rFonts w:ascii="Arial"/>
          <w:b/>
          <w:spacing w:val="-4"/>
          <w:sz w:val="20"/>
        </w:rPr>
        <w:t xml:space="preserve"> </w:t>
      </w:r>
      <w:r>
        <w:rPr>
          <w:rFonts w:ascii="Arial"/>
          <w:b/>
          <w:sz w:val="20"/>
        </w:rPr>
        <w:t>Population</w:t>
      </w:r>
      <w:r>
        <w:rPr>
          <w:rFonts w:ascii="Arial"/>
          <w:b/>
          <w:spacing w:val="-4"/>
          <w:sz w:val="20"/>
        </w:rPr>
        <w:t xml:space="preserve"> </w:t>
      </w:r>
      <w:r>
        <w:rPr>
          <w:rFonts w:ascii="Arial"/>
          <w:b/>
          <w:sz w:val="20"/>
        </w:rPr>
        <w:t>density</w:t>
      </w:r>
      <w:r>
        <w:rPr>
          <w:rFonts w:ascii="Arial"/>
          <w:b/>
          <w:spacing w:val="-4"/>
          <w:sz w:val="20"/>
        </w:rPr>
        <w:t xml:space="preserve"> </w:t>
      </w:r>
      <w:r>
        <w:rPr>
          <w:rFonts w:ascii="Arial"/>
          <w:b/>
          <w:sz w:val="20"/>
        </w:rPr>
        <w:t>of</w:t>
      </w:r>
      <w:r>
        <w:rPr>
          <w:rFonts w:ascii="Arial"/>
          <w:b/>
          <w:spacing w:val="-4"/>
          <w:sz w:val="20"/>
        </w:rPr>
        <w:t xml:space="preserve"> </w:t>
      </w:r>
      <w:r>
        <w:rPr>
          <w:rFonts w:ascii="Arial"/>
          <w:b/>
          <w:sz w:val="20"/>
        </w:rPr>
        <w:t>plant-parasitic</w:t>
      </w:r>
      <w:r>
        <w:rPr>
          <w:rFonts w:ascii="Arial"/>
          <w:b/>
          <w:spacing w:val="-4"/>
          <w:sz w:val="20"/>
        </w:rPr>
        <w:t xml:space="preserve"> </w:t>
      </w:r>
      <w:r>
        <w:rPr>
          <w:rFonts w:ascii="Arial"/>
          <w:b/>
          <w:sz w:val="20"/>
        </w:rPr>
        <w:t>nematode</w:t>
      </w:r>
      <w:r>
        <w:rPr>
          <w:rFonts w:ascii="Arial"/>
          <w:b/>
          <w:spacing w:val="-4"/>
          <w:sz w:val="20"/>
        </w:rPr>
        <w:t xml:space="preserve"> </w:t>
      </w:r>
      <w:r>
        <w:rPr>
          <w:rFonts w:ascii="Arial"/>
          <w:b/>
          <w:sz w:val="20"/>
        </w:rPr>
        <w:t>(PPN)</w:t>
      </w:r>
      <w:r>
        <w:rPr>
          <w:rFonts w:ascii="Arial"/>
          <w:b/>
          <w:spacing w:val="-4"/>
          <w:sz w:val="20"/>
        </w:rPr>
        <w:t xml:space="preserve"> </w:t>
      </w:r>
      <w:r>
        <w:rPr>
          <w:rFonts w:ascii="Arial"/>
          <w:b/>
          <w:sz w:val="20"/>
        </w:rPr>
        <w:t>genera</w:t>
      </w:r>
      <w:r>
        <w:rPr>
          <w:rFonts w:ascii="Arial"/>
          <w:b/>
          <w:spacing w:val="-4"/>
          <w:sz w:val="20"/>
        </w:rPr>
        <w:t xml:space="preserve"> </w:t>
      </w:r>
      <w:r>
        <w:rPr>
          <w:rFonts w:ascii="Arial"/>
          <w:b/>
          <w:sz w:val="20"/>
        </w:rPr>
        <w:t>associated</w:t>
      </w:r>
      <w:r>
        <w:rPr>
          <w:rFonts w:ascii="Arial"/>
          <w:b/>
          <w:spacing w:val="-4"/>
          <w:sz w:val="20"/>
        </w:rPr>
        <w:t xml:space="preserve"> </w:t>
      </w:r>
      <w:r>
        <w:rPr>
          <w:rFonts w:ascii="Arial"/>
          <w:b/>
          <w:sz w:val="20"/>
        </w:rPr>
        <w:t>with roots and soil of sugarcane grown in Northern Cebu, Philippines</w:t>
      </w:r>
    </w:p>
    <w:p w14:paraId="1A349042">
      <w:pPr>
        <w:pStyle w:val="4"/>
        <w:spacing w:before="1"/>
        <w:rPr>
          <w:rFonts w:ascii="Arial"/>
          <w:b/>
        </w:rPr>
      </w:pPr>
    </w:p>
    <w:p w14:paraId="713560C5">
      <w:pPr>
        <w:pStyle w:val="4"/>
        <w:ind w:left="319" w:right="201"/>
        <w:jc w:val="both"/>
      </w:pPr>
      <w:r>
        <w:t>Population</w:t>
      </w:r>
      <w:r>
        <w:rPr>
          <w:spacing w:val="-6"/>
        </w:rPr>
        <w:t xml:space="preserve"> </w:t>
      </w:r>
      <w:r>
        <w:t>densities</w:t>
      </w:r>
      <w:r>
        <w:rPr>
          <w:spacing w:val="-6"/>
        </w:rPr>
        <w:t xml:space="preserve"> </w:t>
      </w:r>
      <w:r>
        <w:t>of</w:t>
      </w:r>
      <w:r>
        <w:rPr>
          <w:spacing w:val="-6"/>
        </w:rPr>
        <w:t xml:space="preserve"> </w:t>
      </w:r>
      <w:r>
        <w:t>nematode</w:t>
      </w:r>
      <w:r>
        <w:rPr>
          <w:spacing w:val="-6"/>
        </w:rPr>
        <w:t xml:space="preserve"> </w:t>
      </w:r>
      <w:r>
        <w:t>genera</w:t>
      </w:r>
      <w:r>
        <w:rPr>
          <w:spacing w:val="-6"/>
        </w:rPr>
        <w:t xml:space="preserve"> </w:t>
      </w:r>
      <w:r>
        <w:t>recovered</w:t>
      </w:r>
      <w:r>
        <w:rPr>
          <w:spacing w:val="-6"/>
        </w:rPr>
        <w:t xml:space="preserve"> </w:t>
      </w:r>
      <w:r>
        <w:t>from</w:t>
      </w:r>
      <w:r>
        <w:rPr>
          <w:spacing w:val="-7"/>
        </w:rPr>
        <w:t xml:space="preserve"> </w:t>
      </w:r>
      <w:r>
        <w:t>sugarcane</w:t>
      </w:r>
      <w:r>
        <w:rPr>
          <w:spacing w:val="-6"/>
        </w:rPr>
        <w:t xml:space="preserve"> </w:t>
      </w:r>
      <w:r>
        <w:t>roots</w:t>
      </w:r>
      <w:r>
        <w:rPr>
          <w:spacing w:val="-6"/>
        </w:rPr>
        <w:t xml:space="preserve"> </w:t>
      </w:r>
      <w:r>
        <w:t>were</w:t>
      </w:r>
      <w:r>
        <w:rPr>
          <w:spacing w:val="-6"/>
        </w:rPr>
        <w:t xml:space="preserve"> </w:t>
      </w:r>
      <w:r>
        <w:t>generally</w:t>
      </w:r>
      <w:r>
        <w:rPr>
          <w:spacing w:val="-6"/>
        </w:rPr>
        <w:t xml:space="preserve"> </w:t>
      </w:r>
      <w:r>
        <w:t xml:space="preserve">low which can be attributed to several factors. It was noted in this study that the sample plants were already ratooned twice or thrice and mostly aged at 11-12 months. In Queensland, Australia, Blair et al. (1999) found out that nematode population densities were significantly higher in the roots of plant crops than ratoon crops, specifying the </w:t>
      </w:r>
      <w:r>
        <w:rPr>
          <w:rFonts w:ascii="Arial"/>
          <w:i/>
        </w:rPr>
        <w:t xml:space="preserve">Pratylenchus </w:t>
      </w:r>
      <w:r>
        <w:t>genera. Similarly, in Australia and Burkina Faso, Berry et al. (2007) observed that ratoon crops were less susceptible than plant crops as its root systems became stronger and more rigid as it aged. In soil, higher population densities were observed. McSorley (2019) stated that soil is an</w:t>
      </w:r>
      <w:r>
        <w:rPr>
          <w:spacing w:val="-10"/>
        </w:rPr>
        <w:t xml:space="preserve"> </w:t>
      </w:r>
      <w:r>
        <w:t>excellent</w:t>
      </w:r>
      <w:r>
        <w:rPr>
          <w:spacing w:val="-9"/>
        </w:rPr>
        <w:t xml:space="preserve"> </w:t>
      </w:r>
      <w:r>
        <w:t>and</w:t>
      </w:r>
      <w:r>
        <w:rPr>
          <w:spacing w:val="-10"/>
        </w:rPr>
        <w:t xml:space="preserve"> </w:t>
      </w:r>
      <w:r>
        <w:t>is</w:t>
      </w:r>
      <w:r>
        <w:rPr>
          <w:spacing w:val="-10"/>
        </w:rPr>
        <w:t xml:space="preserve"> </w:t>
      </w:r>
      <w:r>
        <w:t>one</w:t>
      </w:r>
      <w:r>
        <w:rPr>
          <w:spacing w:val="-10"/>
        </w:rPr>
        <w:t xml:space="preserve"> </w:t>
      </w:r>
      <w:r>
        <w:t>of</w:t>
      </w:r>
      <w:r>
        <w:rPr>
          <w:spacing w:val="-9"/>
        </w:rPr>
        <w:t xml:space="preserve"> </w:t>
      </w:r>
      <w:r>
        <w:t>the</w:t>
      </w:r>
      <w:r>
        <w:rPr>
          <w:spacing w:val="-10"/>
        </w:rPr>
        <w:t xml:space="preserve"> </w:t>
      </w:r>
      <w:r>
        <w:t>natural</w:t>
      </w:r>
      <w:r>
        <w:rPr>
          <w:spacing w:val="-9"/>
        </w:rPr>
        <w:t xml:space="preserve"> </w:t>
      </w:r>
      <w:r>
        <w:t>habitats</w:t>
      </w:r>
      <w:r>
        <w:rPr>
          <w:spacing w:val="-10"/>
        </w:rPr>
        <w:t xml:space="preserve"> </w:t>
      </w:r>
      <w:r>
        <w:t>for</w:t>
      </w:r>
      <w:r>
        <w:rPr>
          <w:spacing w:val="-9"/>
        </w:rPr>
        <w:t xml:space="preserve"> </w:t>
      </w:r>
      <w:r>
        <w:t>plant-parasitic</w:t>
      </w:r>
      <w:r>
        <w:rPr>
          <w:spacing w:val="-10"/>
        </w:rPr>
        <w:t xml:space="preserve"> </w:t>
      </w:r>
      <w:r>
        <w:t>nematodes,</w:t>
      </w:r>
      <w:r>
        <w:rPr>
          <w:spacing w:val="-9"/>
        </w:rPr>
        <w:t xml:space="preserve"> </w:t>
      </w:r>
      <w:r>
        <w:t>and</w:t>
      </w:r>
      <w:r>
        <w:rPr>
          <w:spacing w:val="-10"/>
        </w:rPr>
        <w:t xml:space="preserve"> </w:t>
      </w:r>
      <w:r>
        <w:t>100</w:t>
      </w:r>
      <w:r>
        <w:rPr>
          <w:spacing w:val="-10"/>
        </w:rPr>
        <w:t xml:space="preserve"> </w:t>
      </w:r>
      <w:r>
        <w:t>cc</w:t>
      </w:r>
      <w:r>
        <w:rPr>
          <w:spacing w:val="-10"/>
        </w:rPr>
        <w:t xml:space="preserve"> </w:t>
      </w:r>
      <w:r>
        <w:t>of</w:t>
      </w:r>
      <w:r>
        <w:rPr>
          <w:spacing w:val="-9"/>
        </w:rPr>
        <w:t xml:space="preserve"> </w:t>
      </w:r>
      <w:r>
        <w:t xml:space="preserve">soil may contain several thousands of them. In addition, Ramadhani et al. (2022) validated that </w:t>
      </w:r>
      <w:r>
        <w:rPr>
          <w:rFonts w:ascii="Arial"/>
          <w:i/>
          <w:spacing w:val="-2"/>
        </w:rPr>
        <w:t>Helicotylenchus</w:t>
      </w:r>
      <w:r>
        <w:rPr>
          <w:spacing w:val="-2"/>
        </w:rPr>
        <w:t>,</w:t>
      </w:r>
      <w:r>
        <w:rPr>
          <w:spacing w:val="-3"/>
        </w:rPr>
        <w:t xml:space="preserve"> </w:t>
      </w:r>
      <w:r>
        <w:rPr>
          <w:spacing w:val="-2"/>
        </w:rPr>
        <w:t>a</w:t>
      </w:r>
      <w:r>
        <w:rPr>
          <w:spacing w:val="-3"/>
        </w:rPr>
        <w:t xml:space="preserve"> </w:t>
      </w:r>
      <w:r>
        <w:rPr>
          <w:spacing w:val="-2"/>
        </w:rPr>
        <w:t>migratory</w:t>
      </w:r>
      <w:r>
        <w:rPr>
          <w:spacing w:val="-3"/>
        </w:rPr>
        <w:t xml:space="preserve"> </w:t>
      </w:r>
      <w:r>
        <w:rPr>
          <w:spacing w:val="-2"/>
        </w:rPr>
        <w:t>ectoparasite</w:t>
      </w:r>
      <w:r>
        <w:rPr>
          <w:spacing w:val="-3"/>
        </w:rPr>
        <w:t xml:space="preserve"> </w:t>
      </w:r>
      <w:r>
        <w:rPr>
          <w:spacing w:val="-2"/>
        </w:rPr>
        <w:t>(Rathore,</w:t>
      </w:r>
      <w:r>
        <w:rPr>
          <w:spacing w:val="-3"/>
        </w:rPr>
        <w:t xml:space="preserve"> </w:t>
      </w:r>
      <w:r>
        <w:rPr>
          <w:spacing w:val="-2"/>
        </w:rPr>
        <w:t>2017),</w:t>
      </w:r>
      <w:r>
        <w:rPr>
          <w:spacing w:val="-3"/>
        </w:rPr>
        <w:t xml:space="preserve"> </w:t>
      </w:r>
      <w:r>
        <w:rPr>
          <w:spacing w:val="-2"/>
        </w:rPr>
        <w:t>was</w:t>
      </w:r>
      <w:r>
        <w:rPr>
          <w:spacing w:val="-3"/>
        </w:rPr>
        <w:t xml:space="preserve"> </w:t>
      </w:r>
      <w:r>
        <w:rPr>
          <w:spacing w:val="-2"/>
        </w:rPr>
        <w:t>one</w:t>
      </w:r>
      <w:r>
        <w:rPr>
          <w:spacing w:val="-3"/>
        </w:rPr>
        <w:t xml:space="preserve"> </w:t>
      </w:r>
      <w:r>
        <w:rPr>
          <w:spacing w:val="-2"/>
        </w:rPr>
        <w:t>of</w:t>
      </w:r>
      <w:r>
        <w:rPr>
          <w:spacing w:val="-3"/>
        </w:rPr>
        <w:t xml:space="preserve"> </w:t>
      </w:r>
      <w:r>
        <w:rPr>
          <w:spacing w:val="-2"/>
        </w:rPr>
        <w:t>the</w:t>
      </w:r>
      <w:r>
        <w:rPr>
          <w:spacing w:val="-3"/>
        </w:rPr>
        <w:t xml:space="preserve"> </w:t>
      </w:r>
      <w:r>
        <w:rPr>
          <w:spacing w:val="-2"/>
        </w:rPr>
        <w:t>important</w:t>
      </w:r>
      <w:r>
        <w:rPr>
          <w:spacing w:val="-3"/>
        </w:rPr>
        <w:t xml:space="preserve"> </w:t>
      </w:r>
      <w:r>
        <w:rPr>
          <w:spacing w:val="-2"/>
        </w:rPr>
        <w:t xml:space="preserve">nematode </w:t>
      </w:r>
      <w:r>
        <w:t>genera associated with sugarcane. In his research on the phytonematodes associated with sugarcane,</w:t>
      </w:r>
      <w:r>
        <w:rPr>
          <w:spacing w:val="-2"/>
        </w:rPr>
        <w:t xml:space="preserve"> </w:t>
      </w:r>
      <w:r>
        <w:rPr>
          <w:rFonts w:ascii="Arial"/>
          <w:i/>
        </w:rPr>
        <w:t xml:space="preserve">Helicotylenchus </w:t>
      </w:r>
      <w:r>
        <w:t>was one</w:t>
      </w:r>
      <w:r>
        <w:rPr>
          <w:spacing w:val="-2"/>
        </w:rPr>
        <w:t xml:space="preserve"> </w:t>
      </w:r>
      <w:r>
        <w:t>of the</w:t>
      </w:r>
      <w:r>
        <w:rPr>
          <w:spacing w:val="-1"/>
        </w:rPr>
        <w:t xml:space="preserve"> </w:t>
      </w:r>
      <w:r>
        <w:t>major nematode</w:t>
      </w:r>
      <w:r>
        <w:rPr>
          <w:spacing w:val="-2"/>
        </w:rPr>
        <w:t xml:space="preserve"> </w:t>
      </w:r>
      <w:r>
        <w:t>genera</w:t>
      </w:r>
      <w:r>
        <w:rPr>
          <w:spacing w:val="-1"/>
        </w:rPr>
        <w:t xml:space="preserve"> </w:t>
      </w:r>
      <w:r>
        <w:t>recovered</w:t>
      </w:r>
      <w:r>
        <w:rPr>
          <w:spacing w:val="-1"/>
        </w:rPr>
        <w:t xml:space="preserve"> </w:t>
      </w:r>
      <w:r>
        <w:t>based</w:t>
      </w:r>
      <w:r>
        <w:rPr>
          <w:spacing w:val="-1"/>
        </w:rPr>
        <w:t xml:space="preserve"> </w:t>
      </w:r>
      <w:r>
        <w:t>on</w:t>
      </w:r>
      <w:r>
        <w:rPr>
          <w:spacing w:val="-1"/>
        </w:rPr>
        <w:t xml:space="preserve"> </w:t>
      </w:r>
      <w:r>
        <w:rPr>
          <w:spacing w:val="-5"/>
        </w:rPr>
        <w:t>the</w:t>
      </w:r>
    </w:p>
    <w:p w14:paraId="0D092BB8">
      <w:pPr>
        <w:pStyle w:val="4"/>
        <w:spacing w:after="0"/>
        <w:jc w:val="both"/>
        <w:sectPr>
          <w:type w:val="continuous"/>
          <w:pgSz w:w="12240" w:h="15840"/>
          <w:pgMar w:top="1320" w:right="1800" w:bottom="280" w:left="0" w:header="44" w:footer="0" w:gutter="0"/>
          <w:cols w:equalWidth="0" w:num="2">
            <w:col w:w="1666" w:space="40"/>
            <w:col w:w="8734"/>
          </w:cols>
        </w:sectPr>
      </w:pPr>
    </w:p>
    <w:p w14:paraId="3CA65AD8">
      <w:pPr>
        <w:spacing w:before="80" w:line="253" w:lineRule="exact"/>
        <w:ind w:left="0" w:right="0" w:firstLine="0"/>
        <w:jc w:val="right"/>
        <w:rPr>
          <w:rFonts w:ascii="Times New Roman"/>
          <w:sz w:val="24"/>
        </w:rPr>
      </w:pPr>
      <w:r>
        <w:rPr>
          <w:rFonts w:ascii="Times New Roman"/>
          <w:spacing w:val="-5"/>
          <w:sz w:val="24"/>
        </w:rPr>
        <w:t>364</w:t>
      </w:r>
    </w:p>
    <w:p w14:paraId="4EEBDB17">
      <w:pPr>
        <w:spacing w:before="0" w:line="230" w:lineRule="exact"/>
        <w:ind w:left="0" w:right="0" w:firstLine="0"/>
        <w:jc w:val="right"/>
        <w:rPr>
          <w:rFonts w:ascii="Times New Roman"/>
          <w:sz w:val="24"/>
        </w:rPr>
      </w:pPr>
      <w:r>
        <w:rPr>
          <w:rFonts w:ascii="Times New Roman"/>
          <w:spacing w:val="-5"/>
          <w:sz w:val="24"/>
        </w:rPr>
        <w:t>365</w:t>
      </w:r>
    </w:p>
    <w:p w14:paraId="63660339">
      <w:pPr>
        <w:spacing w:before="0" w:line="230" w:lineRule="exact"/>
        <w:ind w:left="0" w:right="0" w:firstLine="0"/>
        <w:jc w:val="right"/>
        <w:rPr>
          <w:rFonts w:ascii="Times New Roman"/>
          <w:sz w:val="24"/>
        </w:rPr>
      </w:pPr>
      <w:r>
        <w:rPr>
          <w:rFonts w:ascii="Times New Roman"/>
          <w:spacing w:val="-5"/>
          <w:sz w:val="24"/>
        </w:rPr>
        <w:t>366</w:t>
      </w:r>
    </w:p>
    <w:p w14:paraId="4D086C5F">
      <w:pPr>
        <w:spacing w:before="0" w:line="230" w:lineRule="exact"/>
        <w:ind w:left="0" w:right="0" w:firstLine="0"/>
        <w:jc w:val="right"/>
        <w:rPr>
          <w:rFonts w:ascii="Times New Roman"/>
          <w:sz w:val="24"/>
        </w:rPr>
      </w:pPr>
      <w:r>
        <w:rPr>
          <w:rFonts w:ascii="Times New Roman"/>
          <w:spacing w:val="-5"/>
          <w:sz w:val="24"/>
        </w:rPr>
        <w:t>367</w:t>
      </w:r>
    </w:p>
    <w:p w14:paraId="0625A9B1">
      <w:pPr>
        <w:spacing w:before="0" w:line="228" w:lineRule="exact"/>
        <w:ind w:left="0" w:right="0" w:firstLine="0"/>
        <w:jc w:val="right"/>
        <w:rPr>
          <w:rFonts w:ascii="Times New Roman"/>
          <w:sz w:val="24"/>
        </w:rPr>
      </w:pPr>
      <w:r>
        <w:rPr>
          <w:rFonts w:ascii="Times New Roman"/>
          <w:spacing w:val="-5"/>
          <w:sz w:val="24"/>
        </w:rPr>
        <w:t>368</w:t>
      </w:r>
    </w:p>
    <w:p w14:paraId="54619765">
      <w:pPr>
        <w:spacing w:before="0" w:line="228" w:lineRule="exact"/>
        <w:ind w:left="0" w:right="0" w:firstLine="0"/>
        <w:jc w:val="right"/>
        <w:rPr>
          <w:rFonts w:ascii="Times New Roman"/>
          <w:sz w:val="24"/>
        </w:rPr>
      </w:pPr>
      <w:r>
        <w:rPr>
          <w:rFonts w:ascii="Times New Roman"/>
          <w:spacing w:val="-5"/>
          <w:sz w:val="24"/>
        </w:rPr>
        <w:t>369</w:t>
      </w:r>
    </w:p>
    <w:p w14:paraId="2AC67D98">
      <w:pPr>
        <w:spacing w:before="0" w:line="230" w:lineRule="exact"/>
        <w:ind w:left="0" w:right="0" w:firstLine="0"/>
        <w:jc w:val="right"/>
        <w:rPr>
          <w:rFonts w:ascii="Times New Roman"/>
          <w:sz w:val="24"/>
        </w:rPr>
      </w:pPr>
      <w:r>
        <w:rPr>
          <w:rFonts w:ascii="Times New Roman"/>
          <w:spacing w:val="-5"/>
          <w:sz w:val="24"/>
        </w:rPr>
        <w:t>370</w:t>
      </w:r>
    </w:p>
    <w:p w14:paraId="79CBFFEE">
      <w:pPr>
        <w:spacing w:before="0" w:line="230" w:lineRule="exact"/>
        <w:ind w:left="0" w:right="0" w:firstLine="0"/>
        <w:jc w:val="right"/>
        <w:rPr>
          <w:rFonts w:ascii="Times New Roman"/>
          <w:sz w:val="24"/>
        </w:rPr>
      </w:pPr>
      <w:r>
        <w:rPr>
          <w:rFonts w:ascii="Times New Roman"/>
          <w:spacing w:val="-5"/>
          <w:sz w:val="24"/>
        </w:rPr>
        <w:t>371</w:t>
      </w:r>
    </w:p>
    <w:p w14:paraId="4AD25E5E">
      <w:pPr>
        <w:spacing w:before="0" w:line="230" w:lineRule="exact"/>
        <w:ind w:left="0" w:right="0" w:firstLine="0"/>
        <w:jc w:val="right"/>
        <w:rPr>
          <w:rFonts w:ascii="Times New Roman"/>
          <w:sz w:val="24"/>
        </w:rPr>
      </w:pPr>
      <w:r>
        <w:rPr>
          <w:rFonts w:ascii="Times New Roman"/>
          <w:spacing w:val="-5"/>
          <w:sz w:val="24"/>
        </w:rPr>
        <w:t>372</w:t>
      </w:r>
    </w:p>
    <w:p w14:paraId="28B419AE">
      <w:pPr>
        <w:spacing w:before="0" w:line="230" w:lineRule="exact"/>
        <w:ind w:left="0" w:right="0" w:firstLine="0"/>
        <w:jc w:val="right"/>
        <w:rPr>
          <w:rFonts w:ascii="Times New Roman"/>
          <w:sz w:val="24"/>
        </w:rPr>
      </w:pPr>
      <w:r>
        <w:rPr>
          <w:rFonts w:ascii="Times New Roman"/>
          <w:spacing w:val="-5"/>
          <w:sz w:val="24"/>
        </w:rPr>
        <w:t>373</w:t>
      </w:r>
    </w:p>
    <w:p w14:paraId="36AE85C8">
      <w:pPr>
        <w:spacing w:before="0" w:line="230" w:lineRule="exact"/>
        <w:ind w:left="0" w:right="0" w:firstLine="0"/>
        <w:jc w:val="right"/>
        <w:rPr>
          <w:rFonts w:ascii="Times New Roman"/>
          <w:sz w:val="24"/>
        </w:rPr>
      </w:pPr>
      <w:r>
        <w:rPr>
          <w:rFonts w:ascii="Times New Roman"/>
          <w:spacing w:val="-5"/>
          <w:sz w:val="24"/>
        </w:rPr>
        <w:t>374</w:t>
      </w:r>
    </w:p>
    <w:p w14:paraId="04BBA46C">
      <w:pPr>
        <w:spacing w:before="0" w:line="230" w:lineRule="exact"/>
        <w:ind w:left="0" w:right="0" w:firstLine="0"/>
        <w:jc w:val="right"/>
        <w:rPr>
          <w:rFonts w:ascii="Times New Roman"/>
          <w:sz w:val="24"/>
        </w:rPr>
      </w:pPr>
      <w:r>
        <w:rPr>
          <w:rFonts w:ascii="Times New Roman"/>
          <w:spacing w:val="-5"/>
          <w:sz w:val="24"/>
        </w:rPr>
        <w:t>375</w:t>
      </w:r>
    </w:p>
    <w:p w14:paraId="7FFDB79B">
      <w:pPr>
        <w:spacing w:before="0" w:line="230" w:lineRule="exact"/>
        <w:ind w:left="0" w:right="0" w:firstLine="0"/>
        <w:jc w:val="right"/>
        <w:rPr>
          <w:rFonts w:ascii="Times New Roman"/>
          <w:sz w:val="24"/>
        </w:rPr>
      </w:pPr>
      <w:r>
        <w:rPr>
          <w:rFonts w:ascii="Times New Roman"/>
          <w:spacing w:val="-5"/>
          <w:sz w:val="24"/>
        </w:rPr>
        <w:t>376</w:t>
      </w:r>
    </w:p>
    <w:p w14:paraId="68AB109F">
      <w:pPr>
        <w:spacing w:before="0" w:line="230" w:lineRule="exact"/>
        <w:ind w:left="0" w:right="0" w:firstLine="0"/>
        <w:jc w:val="right"/>
        <w:rPr>
          <w:rFonts w:ascii="Times New Roman"/>
          <w:sz w:val="24"/>
        </w:rPr>
      </w:pPr>
      <w:r>
        <w:rPr>
          <w:rFonts w:ascii="Times New Roman"/>
          <w:spacing w:val="-5"/>
          <w:sz w:val="24"/>
        </w:rPr>
        <w:t>377</w:t>
      </w:r>
    </w:p>
    <w:p w14:paraId="7081FA70">
      <w:pPr>
        <w:spacing w:before="0" w:line="230" w:lineRule="exact"/>
        <w:ind w:left="0" w:right="0" w:firstLine="0"/>
        <w:jc w:val="right"/>
        <w:rPr>
          <w:rFonts w:ascii="Times New Roman"/>
          <w:sz w:val="24"/>
        </w:rPr>
      </w:pPr>
      <w:r>
        <w:rPr>
          <w:rFonts w:ascii="Times New Roman"/>
          <w:spacing w:val="-5"/>
          <w:sz w:val="24"/>
        </w:rPr>
        <w:t>378</w:t>
      </w:r>
    </w:p>
    <w:p w14:paraId="1DD73D8F">
      <w:pPr>
        <w:spacing w:before="0" w:line="230" w:lineRule="exact"/>
        <w:ind w:left="0" w:right="0" w:firstLine="0"/>
        <w:jc w:val="right"/>
        <w:rPr>
          <w:rFonts w:ascii="Times New Roman"/>
          <w:sz w:val="24"/>
        </w:rPr>
      </w:pPr>
      <w:r>
        <w:rPr>
          <w:rFonts w:ascii="Times New Roman"/>
          <w:spacing w:val="-5"/>
          <w:sz w:val="24"/>
        </w:rPr>
        <w:t>379</w:t>
      </w:r>
    </w:p>
    <w:p w14:paraId="1709F20D">
      <w:pPr>
        <w:spacing w:before="0" w:line="228" w:lineRule="exact"/>
        <w:ind w:left="0" w:right="0" w:firstLine="0"/>
        <w:jc w:val="right"/>
        <w:rPr>
          <w:rFonts w:ascii="Times New Roman"/>
          <w:sz w:val="24"/>
        </w:rPr>
      </w:pPr>
      <w:r>
        <w:rPr>
          <w:rFonts w:ascii="Times New Roman"/>
          <w:spacing w:val="-5"/>
          <w:sz w:val="24"/>
        </w:rPr>
        <w:t>380</w:t>
      </w:r>
    </w:p>
    <w:p w14:paraId="03D1AC72">
      <w:pPr>
        <w:spacing w:before="0" w:line="228" w:lineRule="exact"/>
        <w:ind w:left="0" w:right="0" w:firstLine="0"/>
        <w:jc w:val="right"/>
        <w:rPr>
          <w:rFonts w:ascii="Times New Roman"/>
          <w:sz w:val="24"/>
        </w:rPr>
      </w:pPr>
      <w:r>
        <w:rPr>
          <w:rFonts w:ascii="Times New Roman"/>
          <w:spacing w:val="-5"/>
          <w:sz w:val="24"/>
        </w:rPr>
        <w:t>381</w:t>
      </w:r>
    </w:p>
    <w:p w14:paraId="04BC38DA">
      <w:pPr>
        <w:spacing w:before="0" w:line="230" w:lineRule="exact"/>
        <w:ind w:left="0" w:right="0" w:firstLine="0"/>
        <w:jc w:val="right"/>
        <w:rPr>
          <w:rFonts w:ascii="Times New Roman"/>
          <w:sz w:val="24"/>
        </w:rPr>
      </w:pPr>
      <w:r>
        <w:rPr>
          <w:rFonts w:ascii="Times New Roman"/>
          <w:spacing w:val="-5"/>
          <w:sz w:val="24"/>
        </w:rPr>
        <w:t>382</w:t>
      </w:r>
    </w:p>
    <w:p w14:paraId="05D8A8A9">
      <w:pPr>
        <w:spacing w:before="0" w:line="230" w:lineRule="exact"/>
        <w:ind w:left="0" w:right="0" w:firstLine="0"/>
        <w:jc w:val="right"/>
        <w:rPr>
          <w:rFonts w:ascii="Times New Roman"/>
          <w:sz w:val="24"/>
        </w:rPr>
      </w:pPr>
      <w:r>
        <w:rPr>
          <w:rFonts w:ascii="Times New Roman"/>
          <w:spacing w:val="-5"/>
          <w:sz w:val="24"/>
        </w:rPr>
        <w:t>383</w:t>
      </w:r>
    </w:p>
    <w:p w14:paraId="77CB33A2">
      <w:pPr>
        <w:spacing w:before="0" w:line="230" w:lineRule="exact"/>
        <w:ind w:left="0" w:right="0" w:firstLine="0"/>
        <w:jc w:val="right"/>
        <w:rPr>
          <w:rFonts w:ascii="Times New Roman"/>
          <w:sz w:val="24"/>
        </w:rPr>
      </w:pPr>
      <w:r>
        <w:rPr>
          <w:rFonts w:ascii="Times New Roman"/>
          <w:spacing w:val="-5"/>
          <w:sz w:val="24"/>
        </w:rPr>
        <w:t>384</w:t>
      </w:r>
    </w:p>
    <w:p w14:paraId="3BC3A8D9">
      <w:pPr>
        <w:spacing w:before="0" w:line="230" w:lineRule="exact"/>
        <w:ind w:left="0" w:right="0" w:firstLine="0"/>
        <w:jc w:val="right"/>
        <w:rPr>
          <w:rFonts w:ascii="Times New Roman"/>
          <w:sz w:val="24"/>
        </w:rPr>
      </w:pPr>
      <w:r>
        <w:rPr>
          <w:rFonts w:ascii="Times New Roman"/>
          <w:spacing w:val="-5"/>
          <w:sz w:val="24"/>
        </w:rPr>
        <w:t>385</w:t>
      </w:r>
    </w:p>
    <w:p w14:paraId="3AD3BC7D">
      <w:pPr>
        <w:spacing w:before="0" w:line="230" w:lineRule="exact"/>
        <w:ind w:left="0" w:right="0" w:firstLine="0"/>
        <w:jc w:val="right"/>
        <w:rPr>
          <w:rFonts w:ascii="Times New Roman"/>
          <w:sz w:val="24"/>
        </w:rPr>
      </w:pPr>
      <w:r>
        <w:rPr>
          <w:rFonts w:ascii="Times New Roman"/>
          <w:spacing w:val="-5"/>
          <w:sz w:val="24"/>
        </w:rPr>
        <w:t>386</w:t>
      </w:r>
    </w:p>
    <w:p w14:paraId="1D98EE81">
      <w:pPr>
        <w:spacing w:before="0" w:line="230" w:lineRule="exact"/>
        <w:ind w:left="0" w:right="0" w:firstLine="0"/>
        <w:jc w:val="right"/>
        <w:rPr>
          <w:rFonts w:ascii="Times New Roman"/>
          <w:sz w:val="24"/>
        </w:rPr>
      </w:pPr>
      <w:r>
        <w:rPr>
          <w:rFonts w:ascii="Times New Roman"/>
          <w:spacing w:val="-5"/>
          <w:sz w:val="24"/>
        </w:rPr>
        <w:t>387</w:t>
      </w:r>
    </w:p>
    <w:p w14:paraId="464C4704">
      <w:pPr>
        <w:spacing w:before="0" w:line="230" w:lineRule="exact"/>
        <w:ind w:left="0" w:right="0" w:firstLine="0"/>
        <w:jc w:val="right"/>
        <w:rPr>
          <w:rFonts w:ascii="Times New Roman"/>
          <w:sz w:val="24"/>
        </w:rPr>
      </w:pPr>
      <w:r>
        <w:rPr>
          <w:rFonts w:ascii="Times New Roman"/>
          <w:spacing w:val="-5"/>
          <w:sz w:val="24"/>
        </w:rPr>
        <w:t>388</w:t>
      </w:r>
    </w:p>
    <w:p w14:paraId="2ABBFCA0">
      <w:pPr>
        <w:spacing w:before="0" w:line="230" w:lineRule="exact"/>
        <w:ind w:left="0" w:right="0" w:firstLine="0"/>
        <w:jc w:val="right"/>
        <w:rPr>
          <w:rFonts w:ascii="Times New Roman"/>
          <w:sz w:val="24"/>
        </w:rPr>
      </w:pPr>
      <w:r>
        <w:rPr>
          <w:rFonts w:ascii="Times New Roman"/>
          <w:spacing w:val="-5"/>
          <w:sz w:val="24"/>
        </w:rPr>
        <w:t>389</w:t>
      </w:r>
    </w:p>
    <w:p w14:paraId="784350A3">
      <w:pPr>
        <w:spacing w:before="0" w:line="230" w:lineRule="exact"/>
        <w:ind w:left="0" w:right="0" w:firstLine="0"/>
        <w:jc w:val="right"/>
        <w:rPr>
          <w:rFonts w:ascii="Times New Roman"/>
          <w:sz w:val="24"/>
        </w:rPr>
      </w:pPr>
      <w:r>
        <w:rPr>
          <w:rFonts w:ascii="Times New Roman"/>
          <w:spacing w:val="-5"/>
          <w:sz w:val="24"/>
        </w:rPr>
        <w:t>390</w:t>
      </w:r>
    </w:p>
    <w:p w14:paraId="00D77C8F">
      <w:pPr>
        <w:spacing w:before="0" w:line="228" w:lineRule="exact"/>
        <w:ind w:left="0" w:right="0" w:firstLine="0"/>
        <w:jc w:val="right"/>
        <w:rPr>
          <w:rFonts w:ascii="Times New Roman"/>
          <w:sz w:val="24"/>
        </w:rPr>
      </w:pPr>
      <w:r>
        <w:rPr>
          <w:rFonts w:ascii="Times New Roman"/>
          <w:spacing w:val="-5"/>
          <w:sz w:val="24"/>
        </w:rPr>
        <w:t>391</w:t>
      </w:r>
    </w:p>
    <w:p w14:paraId="7CE88D57">
      <w:pPr>
        <w:spacing w:before="0" w:line="228" w:lineRule="exact"/>
        <w:ind w:left="0" w:right="0" w:firstLine="0"/>
        <w:jc w:val="right"/>
        <w:rPr>
          <w:rFonts w:ascii="Times New Roman"/>
          <w:sz w:val="24"/>
        </w:rPr>
      </w:pPr>
      <w:r>
        <w:rPr>
          <w:rFonts w:ascii="Times New Roman"/>
          <w:spacing w:val="-5"/>
          <w:sz w:val="24"/>
        </w:rPr>
        <w:t>392</w:t>
      </w:r>
    </w:p>
    <w:p w14:paraId="52A7E210">
      <w:pPr>
        <w:spacing w:before="0" w:line="230" w:lineRule="exact"/>
        <w:ind w:left="0" w:right="0" w:firstLine="0"/>
        <w:jc w:val="right"/>
        <w:rPr>
          <w:rFonts w:ascii="Times New Roman"/>
          <w:sz w:val="24"/>
        </w:rPr>
      </w:pPr>
      <w:r>
        <w:rPr>
          <w:rFonts w:ascii="Times New Roman"/>
          <w:spacing w:val="-5"/>
          <w:sz w:val="24"/>
        </w:rPr>
        <w:t>393</w:t>
      </w:r>
    </w:p>
    <w:p w14:paraId="31842FFC">
      <w:pPr>
        <w:spacing w:before="0" w:line="230" w:lineRule="exact"/>
        <w:ind w:left="0" w:right="0" w:firstLine="0"/>
        <w:jc w:val="right"/>
        <w:rPr>
          <w:rFonts w:ascii="Times New Roman"/>
          <w:sz w:val="24"/>
        </w:rPr>
      </w:pPr>
      <w:r>
        <w:rPr>
          <w:rFonts w:ascii="Times New Roman"/>
          <w:spacing w:val="-5"/>
          <w:sz w:val="24"/>
        </w:rPr>
        <w:t>394</w:t>
      </w:r>
    </w:p>
    <w:p w14:paraId="1BE22937">
      <w:pPr>
        <w:spacing w:before="0" w:line="230" w:lineRule="exact"/>
        <w:ind w:left="0" w:right="0" w:firstLine="0"/>
        <w:jc w:val="right"/>
        <w:rPr>
          <w:rFonts w:ascii="Times New Roman"/>
          <w:sz w:val="24"/>
        </w:rPr>
      </w:pPr>
      <w:r>
        <w:rPr>
          <w:rFonts w:ascii="Times New Roman"/>
          <w:spacing w:val="-5"/>
          <w:sz w:val="24"/>
        </w:rPr>
        <w:t>395</w:t>
      </w:r>
    </w:p>
    <w:p w14:paraId="4A9DE787">
      <w:pPr>
        <w:spacing w:before="0" w:line="230" w:lineRule="exact"/>
        <w:ind w:left="0" w:right="0" w:firstLine="0"/>
        <w:jc w:val="right"/>
        <w:rPr>
          <w:rFonts w:ascii="Times New Roman"/>
          <w:sz w:val="24"/>
        </w:rPr>
      </w:pPr>
      <w:r>
        <w:rPr>
          <w:rFonts w:ascii="Times New Roman"/>
          <w:spacing w:val="-5"/>
          <w:sz w:val="24"/>
        </w:rPr>
        <w:t>396</w:t>
      </w:r>
    </w:p>
    <w:p w14:paraId="1244CD9D">
      <w:pPr>
        <w:spacing w:before="0" w:line="230" w:lineRule="exact"/>
        <w:ind w:left="0" w:right="0" w:firstLine="0"/>
        <w:jc w:val="right"/>
        <w:rPr>
          <w:rFonts w:ascii="Times New Roman"/>
          <w:sz w:val="24"/>
        </w:rPr>
      </w:pPr>
      <w:r>
        <w:rPr>
          <w:rFonts w:ascii="Times New Roman"/>
          <w:spacing w:val="-5"/>
          <w:sz w:val="24"/>
        </w:rPr>
        <w:t>397</w:t>
      </w:r>
    </w:p>
    <w:p w14:paraId="1D139177">
      <w:pPr>
        <w:spacing w:before="0" w:line="230" w:lineRule="exact"/>
        <w:ind w:left="0" w:right="0" w:firstLine="0"/>
        <w:jc w:val="right"/>
        <w:rPr>
          <w:rFonts w:ascii="Times New Roman"/>
          <w:sz w:val="24"/>
        </w:rPr>
      </w:pPr>
      <w:r>
        <w:rPr>
          <w:rFonts w:ascii="Times New Roman"/>
          <w:spacing w:val="-5"/>
          <w:sz w:val="24"/>
        </w:rPr>
        <w:t>398</w:t>
      </w:r>
    </w:p>
    <w:p w14:paraId="457F07A1">
      <w:pPr>
        <w:spacing w:before="0" w:line="230" w:lineRule="exact"/>
        <w:ind w:left="0" w:right="0" w:firstLine="0"/>
        <w:jc w:val="right"/>
        <w:rPr>
          <w:rFonts w:ascii="Times New Roman"/>
          <w:sz w:val="24"/>
        </w:rPr>
      </w:pPr>
      <w:r>
        <w:rPr>
          <w:rFonts w:ascii="Times New Roman"/>
          <w:spacing w:val="-5"/>
          <w:sz w:val="24"/>
        </w:rPr>
        <w:t>399</w:t>
      </w:r>
    </w:p>
    <w:p w14:paraId="7BD05232">
      <w:pPr>
        <w:spacing w:before="0" w:line="230" w:lineRule="exact"/>
        <w:ind w:left="0" w:right="0" w:firstLine="0"/>
        <w:jc w:val="right"/>
        <w:rPr>
          <w:rFonts w:ascii="Times New Roman"/>
          <w:sz w:val="24"/>
        </w:rPr>
      </w:pPr>
      <w:r>
        <w:rPr>
          <w:rFonts w:ascii="Times New Roman"/>
          <w:spacing w:val="-5"/>
          <w:sz w:val="24"/>
        </w:rPr>
        <w:t>400</w:t>
      </w:r>
    </w:p>
    <w:p w14:paraId="6851A036">
      <w:pPr>
        <w:spacing w:before="0" w:line="230" w:lineRule="exact"/>
        <w:ind w:left="0" w:right="0" w:firstLine="0"/>
        <w:jc w:val="right"/>
        <w:rPr>
          <w:rFonts w:ascii="Times New Roman"/>
          <w:sz w:val="24"/>
        </w:rPr>
      </w:pPr>
      <w:r>
        <w:rPr>
          <w:rFonts w:ascii="Times New Roman"/>
          <w:spacing w:val="-5"/>
          <w:sz w:val="24"/>
        </w:rPr>
        <w:t>401</w:t>
      </w:r>
    </w:p>
    <w:p w14:paraId="3ED96CB2">
      <w:pPr>
        <w:spacing w:before="0" w:line="230" w:lineRule="exact"/>
        <w:ind w:left="0" w:right="0" w:firstLine="0"/>
        <w:jc w:val="right"/>
        <w:rPr>
          <w:rFonts w:ascii="Times New Roman"/>
          <w:sz w:val="24"/>
        </w:rPr>
      </w:pPr>
      <w:r>
        <w:rPr>
          <w:rFonts w:ascii="Times New Roman"/>
          <w:spacing w:val="-5"/>
          <w:sz w:val="24"/>
        </w:rPr>
        <w:t>402</w:t>
      </w:r>
    </w:p>
    <w:p w14:paraId="337F5050">
      <w:pPr>
        <w:spacing w:before="0" w:line="228" w:lineRule="exact"/>
        <w:ind w:left="0" w:right="0" w:firstLine="0"/>
        <w:jc w:val="right"/>
        <w:rPr>
          <w:rFonts w:ascii="Times New Roman"/>
          <w:sz w:val="24"/>
        </w:rPr>
      </w:pPr>
      <w:r>
        <w:rPr>
          <w:rFonts w:ascii="Times New Roman"/>
          <w:spacing w:val="-5"/>
          <w:sz w:val="24"/>
        </w:rPr>
        <w:t>403</w:t>
      </w:r>
    </w:p>
    <w:p w14:paraId="77F88269">
      <w:pPr>
        <w:spacing w:before="0" w:line="228" w:lineRule="exact"/>
        <w:ind w:left="0" w:right="0" w:firstLine="0"/>
        <w:jc w:val="right"/>
        <w:rPr>
          <w:rFonts w:ascii="Times New Roman"/>
          <w:sz w:val="24"/>
        </w:rPr>
      </w:pPr>
      <w:r>
        <w:rPr>
          <w:rFonts w:ascii="Times New Roman"/>
          <w:spacing w:val="-5"/>
          <w:sz w:val="24"/>
        </w:rPr>
        <w:t>404</w:t>
      </w:r>
    </w:p>
    <w:p w14:paraId="0F07F61B">
      <w:pPr>
        <w:spacing w:before="0" w:line="230" w:lineRule="exact"/>
        <w:ind w:left="0" w:right="0" w:firstLine="0"/>
        <w:jc w:val="right"/>
        <w:rPr>
          <w:rFonts w:ascii="Times New Roman"/>
          <w:sz w:val="24"/>
        </w:rPr>
      </w:pPr>
      <w:r>
        <w:rPr>
          <w:rFonts w:ascii="Times New Roman"/>
          <w:spacing w:val="-5"/>
          <w:sz w:val="24"/>
        </w:rPr>
        <w:t>405</w:t>
      </w:r>
    </w:p>
    <w:p w14:paraId="4A9C7F63">
      <w:pPr>
        <w:spacing w:before="0" w:line="230" w:lineRule="exact"/>
        <w:ind w:left="0" w:right="0" w:firstLine="0"/>
        <w:jc w:val="right"/>
        <w:rPr>
          <w:rFonts w:ascii="Times New Roman"/>
          <w:sz w:val="24"/>
        </w:rPr>
      </w:pPr>
      <w:r>
        <w:rPr>
          <w:rFonts w:ascii="Times New Roman"/>
          <w:spacing w:val="-5"/>
          <w:sz w:val="24"/>
        </w:rPr>
        <w:t>406</w:t>
      </w:r>
    </w:p>
    <w:p w14:paraId="0DE7583E">
      <w:pPr>
        <w:spacing w:before="0" w:line="230" w:lineRule="exact"/>
        <w:ind w:left="0" w:right="0" w:firstLine="0"/>
        <w:jc w:val="right"/>
        <w:rPr>
          <w:rFonts w:ascii="Times New Roman"/>
          <w:sz w:val="24"/>
        </w:rPr>
      </w:pPr>
      <w:r>
        <w:rPr>
          <w:rFonts w:ascii="Times New Roman"/>
          <w:spacing w:val="-5"/>
          <w:sz w:val="24"/>
        </w:rPr>
        <w:t>407</w:t>
      </w:r>
    </w:p>
    <w:p w14:paraId="03B53931">
      <w:pPr>
        <w:spacing w:before="0" w:line="230" w:lineRule="exact"/>
        <w:ind w:left="0" w:right="0" w:firstLine="0"/>
        <w:jc w:val="right"/>
        <w:rPr>
          <w:rFonts w:ascii="Times New Roman"/>
          <w:sz w:val="24"/>
        </w:rPr>
      </w:pPr>
      <w:r>
        <w:rPr>
          <w:rFonts w:ascii="Times New Roman"/>
          <w:spacing w:val="-5"/>
          <w:sz w:val="24"/>
        </w:rPr>
        <w:t>408</w:t>
      </w:r>
    </w:p>
    <w:p w14:paraId="0273CB3B">
      <w:pPr>
        <w:spacing w:before="0" w:line="230" w:lineRule="exact"/>
        <w:ind w:left="0" w:right="0" w:firstLine="0"/>
        <w:jc w:val="right"/>
        <w:rPr>
          <w:rFonts w:ascii="Times New Roman"/>
          <w:sz w:val="24"/>
        </w:rPr>
      </w:pPr>
      <w:r>
        <w:rPr>
          <w:rFonts w:ascii="Times New Roman"/>
          <w:spacing w:val="-5"/>
          <w:sz w:val="24"/>
        </w:rPr>
        <w:t>409</w:t>
      </w:r>
    </w:p>
    <w:p w14:paraId="47E05A1B">
      <w:pPr>
        <w:spacing w:before="0" w:line="230" w:lineRule="exact"/>
        <w:ind w:left="0" w:right="0" w:firstLine="0"/>
        <w:jc w:val="right"/>
        <w:rPr>
          <w:rFonts w:ascii="Times New Roman"/>
          <w:sz w:val="24"/>
        </w:rPr>
      </w:pPr>
      <w:r>
        <w:rPr>
          <w:rFonts w:ascii="Times New Roman"/>
          <w:spacing w:val="-5"/>
          <w:sz w:val="24"/>
        </w:rPr>
        <w:t>410</w:t>
      </w:r>
    </w:p>
    <w:p w14:paraId="264E66C8">
      <w:pPr>
        <w:spacing w:before="0" w:line="230" w:lineRule="exact"/>
        <w:ind w:left="0" w:right="0" w:firstLine="0"/>
        <w:jc w:val="right"/>
        <w:rPr>
          <w:rFonts w:ascii="Times New Roman"/>
          <w:sz w:val="24"/>
        </w:rPr>
      </w:pPr>
      <w:r>
        <w:rPr>
          <w:rFonts w:ascii="Times New Roman"/>
          <w:spacing w:val="-5"/>
          <w:sz w:val="24"/>
        </w:rPr>
        <w:t>411</w:t>
      </w:r>
    </w:p>
    <w:p w14:paraId="48A940C4">
      <w:pPr>
        <w:spacing w:before="0" w:line="230" w:lineRule="exact"/>
        <w:ind w:left="0" w:right="0" w:firstLine="0"/>
        <w:jc w:val="right"/>
        <w:rPr>
          <w:rFonts w:ascii="Times New Roman"/>
          <w:sz w:val="24"/>
        </w:rPr>
      </w:pPr>
      <w:r>
        <w:rPr>
          <w:rFonts w:ascii="Times New Roman"/>
          <w:spacing w:val="-5"/>
          <w:sz w:val="24"/>
        </w:rPr>
        <w:t>412</w:t>
      </w:r>
    </w:p>
    <w:p w14:paraId="705B9136">
      <w:pPr>
        <w:spacing w:before="0" w:line="230" w:lineRule="exact"/>
        <w:ind w:left="0" w:right="0" w:firstLine="0"/>
        <w:jc w:val="right"/>
        <w:rPr>
          <w:rFonts w:ascii="Times New Roman"/>
          <w:sz w:val="24"/>
        </w:rPr>
      </w:pPr>
      <w:r>
        <w:rPr>
          <w:rFonts w:ascii="Times New Roman"/>
          <w:spacing w:val="-5"/>
          <w:sz w:val="24"/>
        </w:rPr>
        <w:t>413</w:t>
      </w:r>
    </w:p>
    <w:p w14:paraId="57DB38F4">
      <w:pPr>
        <w:spacing w:before="0" w:line="228" w:lineRule="exact"/>
        <w:ind w:left="0" w:right="0" w:firstLine="0"/>
        <w:jc w:val="right"/>
        <w:rPr>
          <w:rFonts w:ascii="Times New Roman"/>
          <w:sz w:val="24"/>
        </w:rPr>
      </w:pPr>
      <w:r>
        <w:rPr>
          <w:rFonts w:ascii="Times New Roman"/>
          <w:spacing w:val="-5"/>
          <w:sz w:val="24"/>
        </w:rPr>
        <w:t>414</w:t>
      </w:r>
    </w:p>
    <w:p w14:paraId="6E35ABE3">
      <w:pPr>
        <w:spacing w:before="0" w:line="228" w:lineRule="exact"/>
        <w:ind w:left="0" w:right="0" w:firstLine="0"/>
        <w:jc w:val="right"/>
        <w:rPr>
          <w:rFonts w:ascii="Times New Roman"/>
          <w:sz w:val="24"/>
        </w:rPr>
      </w:pPr>
      <w:r>
        <w:rPr>
          <w:rFonts w:ascii="Times New Roman"/>
          <w:spacing w:val="-5"/>
          <w:sz w:val="24"/>
        </w:rPr>
        <w:t>415</w:t>
      </w:r>
    </w:p>
    <w:p w14:paraId="02EE58D2">
      <w:pPr>
        <w:spacing w:before="0" w:line="253" w:lineRule="exact"/>
        <w:ind w:left="0" w:right="0" w:firstLine="0"/>
        <w:jc w:val="right"/>
        <w:rPr>
          <w:rFonts w:ascii="Times New Roman"/>
          <w:sz w:val="24"/>
        </w:rPr>
      </w:pPr>
      <w:r>
        <w:rPr>
          <w:rFonts w:ascii="Times New Roman"/>
          <w:spacing w:val="-5"/>
          <w:sz w:val="24"/>
        </w:rPr>
        <w:t>416</w:t>
      </w:r>
    </w:p>
    <w:p w14:paraId="5D69178B">
      <w:pPr>
        <w:pStyle w:val="4"/>
        <w:spacing w:before="116"/>
        <w:ind w:left="319" w:right="203"/>
        <w:jc w:val="both"/>
      </w:pPr>
      <w:r>
        <w:br w:type="column"/>
      </w:r>
      <w:r>
        <w:t xml:space="preserve">highest absolute population, which was also the frontrunner along with </w:t>
      </w:r>
      <w:r>
        <w:rPr>
          <w:rFonts w:ascii="Arial" w:hAnsi="Arial"/>
          <w:i/>
        </w:rPr>
        <w:t xml:space="preserve">Pratylenchus </w:t>
      </w:r>
      <w:r>
        <w:t>in Brathwaite’s (1980) study.</w:t>
      </w:r>
    </w:p>
    <w:p w14:paraId="488EBDDE">
      <w:pPr>
        <w:pStyle w:val="4"/>
        <w:spacing w:before="1"/>
      </w:pPr>
    </w:p>
    <w:p w14:paraId="2614F520">
      <w:pPr>
        <w:pStyle w:val="4"/>
        <w:ind w:left="319" w:right="201"/>
        <w:jc w:val="both"/>
      </w:pPr>
      <w:r>
        <w:t>Plant-parasitic nematodes that were found at low densities might be due to the management practices</w:t>
      </w:r>
      <w:r>
        <w:rPr>
          <w:spacing w:val="-14"/>
        </w:rPr>
        <w:t xml:space="preserve"> </w:t>
      </w:r>
      <w:r>
        <w:t>of</w:t>
      </w:r>
      <w:r>
        <w:rPr>
          <w:spacing w:val="-14"/>
        </w:rPr>
        <w:t xml:space="preserve"> </w:t>
      </w:r>
      <w:r>
        <w:t>the</w:t>
      </w:r>
      <w:r>
        <w:rPr>
          <w:spacing w:val="-14"/>
        </w:rPr>
        <w:t xml:space="preserve"> </w:t>
      </w:r>
      <w:r>
        <w:t>farmers</w:t>
      </w:r>
      <w:r>
        <w:rPr>
          <w:spacing w:val="-14"/>
        </w:rPr>
        <w:t xml:space="preserve"> </w:t>
      </w:r>
      <w:r>
        <w:t>from</w:t>
      </w:r>
      <w:r>
        <w:rPr>
          <w:spacing w:val="-14"/>
        </w:rPr>
        <w:t xml:space="preserve"> </w:t>
      </w:r>
      <w:r>
        <w:t>Northern</w:t>
      </w:r>
      <w:r>
        <w:rPr>
          <w:spacing w:val="-14"/>
        </w:rPr>
        <w:t xml:space="preserve"> </w:t>
      </w:r>
      <w:r>
        <w:t>Cebu</w:t>
      </w:r>
      <w:r>
        <w:rPr>
          <w:spacing w:val="-14"/>
        </w:rPr>
        <w:t xml:space="preserve"> </w:t>
      </w:r>
      <w:r>
        <w:t>as</w:t>
      </w:r>
      <w:r>
        <w:rPr>
          <w:spacing w:val="-14"/>
        </w:rPr>
        <w:t xml:space="preserve"> </w:t>
      </w:r>
      <w:r>
        <w:t>they</w:t>
      </w:r>
      <w:r>
        <w:rPr>
          <w:spacing w:val="-14"/>
        </w:rPr>
        <w:t xml:space="preserve"> </w:t>
      </w:r>
      <w:r>
        <w:t>employ</w:t>
      </w:r>
      <w:r>
        <w:rPr>
          <w:spacing w:val="-13"/>
        </w:rPr>
        <w:t xml:space="preserve"> </w:t>
      </w:r>
      <w:r>
        <w:t>the</w:t>
      </w:r>
      <w:r>
        <w:rPr>
          <w:spacing w:val="-14"/>
        </w:rPr>
        <w:t xml:space="preserve"> </w:t>
      </w:r>
      <w:r>
        <w:t>“kaingin”</w:t>
      </w:r>
      <w:r>
        <w:rPr>
          <w:spacing w:val="-14"/>
        </w:rPr>
        <w:t xml:space="preserve"> </w:t>
      </w:r>
      <w:r>
        <w:t>system/trash</w:t>
      </w:r>
      <w:r>
        <w:rPr>
          <w:spacing w:val="-14"/>
        </w:rPr>
        <w:t xml:space="preserve"> </w:t>
      </w:r>
      <w:r>
        <w:t>burning and</w:t>
      </w:r>
      <w:r>
        <w:rPr>
          <w:spacing w:val="-4"/>
        </w:rPr>
        <w:t xml:space="preserve"> </w:t>
      </w:r>
      <w:r>
        <w:t>trash</w:t>
      </w:r>
      <w:r>
        <w:rPr>
          <w:spacing w:val="-4"/>
        </w:rPr>
        <w:t xml:space="preserve"> </w:t>
      </w:r>
      <w:r>
        <w:t>mulching.</w:t>
      </w:r>
      <w:r>
        <w:rPr>
          <w:spacing w:val="-3"/>
        </w:rPr>
        <w:t xml:space="preserve"> </w:t>
      </w:r>
      <w:r>
        <w:t>“Kaingin”</w:t>
      </w:r>
      <w:r>
        <w:rPr>
          <w:spacing w:val="-3"/>
        </w:rPr>
        <w:t xml:space="preserve"> </w:t>
      </w:r>
      <w:r>
        <w:t>was</w:t>
      </w:r>
      <w:r>
        <w:rPr>
          <w:spacing w:val="-4"/>
        </w:rPr>
        <w:t xml:space="preserve"> </w:t>
      </w:r>
      <w:r>
        <w:t>also</w:t>
      </w:r>
      <w:r>
        <w:rPr>
          <w:spacing w:val="-4"/>
        </w:rPr>
        <w:t xml:space="preserve"> </w:t>
      </w:r>
      <w:r>
        <w:t>referred</w:t>
      </w:r>
      <w:r>
        <w:rPr>
          <w:spacing w:val="-4"/>
        </w:rPr>
        <w:t xml:space="preserve"> </w:t>
      </w:r>
      <w:r>
        <w:t>to</w:t>
      </w:r>
      <w:r>
        <w:rPr>
          <w:spacing w:val="-4"/>
        </w:rPr>
        <w:t xml:space="preserve"> </w:t>
      </w:r>
      <w:r>
        <w:t>as</w:t>
      </w:r>
      <w:r>
        <w:rPr>
          <w:spacing w:val="-4"/>
        </w:rPr>
        <w:t xml:space="preserve"> </w:t>
      </w:r>
      <w:r>
        <w:t>‘slash</w:t>
      </w:r>
      <w:r>
        <w:rPr>
          <w:spacing w:val="-4"/>
        </w:rPr>
        <w:t xml:space="preserve"> </w:t>
      </w:r>
      <w:r>
        <w:t>and</w:t>
      </w:r>
      <w:r>
        <w:rPr>
          <w:spacing w:val="-4"/>
        </w:rPr>
        <w:t xml:space="preserve"> </w:t>
      </w:r>
      <w:r>
        <w:t>burn’</w:t>
      </w:r>
      <w:r>
        <w:rPr>
          <w:spacing w:val="-3"/>
        </w:rPr>
        <w:t xml:space="preserve"> </w:t>
      </w:r>
      <w:r>
        <w:t>by</w:t>
      </w:r>
      <w:r>
        <w:rPr>
          <w:spacing w:val="-4"/>
        </w:rPr>
        <w:t xml:space="preserve"> </w:t>
      </w:r>
      <w:r>
        <w:t>farmers</w:t>
      </w:r>
      <w:r>
        <w:rPr>
          <w:spacing w:val="-4"/>
        </w:rPr>
        <w:t xml:space="preserve"> </w:t>
      </w:r>
      <w:r>
        <w:t>in</w:t>
      </w:r>
      <w:r>
        <w:rPr>
          <w:spacing w:val="-4"/>
        </w:rPr>
        <w:t xml:space="preserve"> </w:t>
      </w:r>
      <w:r>
        <w:t>Matalom, Leyte (Lawrence et al., 1997). On the other hand, trash mulching was a common practice in sugarcane</w:t>
      </w:r>
      <w:r>
        <w:rPr>
          <w:spacing w:val="-13"/>
        </w:rPr>
        <w:t xml:space="preserve"> </w:t>
      </w:r>
      <w:r>
        <w:t>production</w:t>
      </w:r>
      <w:r>
        <w:rPr>
          <w:spacing w:val="-13"/>
        </w:rPr>
        <w:t xml:space="preserve"> </w:t>
      </w:r>
      <w:r>
        <w:t>that</w:t>
      </w:r>
      <w:r>
        <w:rPr>
          <w:spacing w:val="-13"/>
        </w:rPr>
        <w:t xml:space="preserve"> </w:t>
      </w:r>
      <w:r>
        <w:t>helped</w:t>
      </w:r>
      <w:r>
        <w:rPr>
          <w:spacing w:val="-13"/>
        </w:rPr>
        <w:t xml:space="preserve"> </w:t>
      </w:r>
      <w:r>
        <w:t>protect</w:t>
      </w:r>
      <w:r>
        <w:rPr>
          <w:spacing w:val="-13"/>
        </w:rPr>
        <w:t xml:space="preserve"> </w:t>
      </w:r>
      <w:r>
        <w:t>the</w:t>
      </w:r>
      <w:r>
        <w:rPr>
          <w:spacing w:val="-13"/>
        </w:rPr>
        <w:t xml:space="preserve"> </w:t>
      </w:r>
      <w:r>
        <w:t>soil</w:t>
      </w:r>
      <w:r>
        <w:rPr>
          <w:spacing w:val="-13"/>
        </w:rPr>
        <w:t xml:space="preserve"> </w:t>
      </w:r>
      <w:r>
        <w:t>as</w:t>
      </w:r>
      <w:r>
        <w:rPr>
          <w:spacing w:val="-13"/>
        </w:rPr>
        <w:t xml:space="preserve"> </w:t>
      </w:r>
      <w:r>
        <w:t>it</w:t>
      </w:r>
      <w:r>
        <w:rPr>
          <w:spacing w:val="-13"/>
        </w:rPr>
        <w:t xml:space="preserve"> </w:t>
      </w:r>
      <w:r>
        <w:t>minimized</w:t>
      </w:r>
      <w:r>
        <w:rPr>
          <w:spacing w:val="-13"/>
        </w:rPr>
        <w:t xml:space="preserve"> </w:t>
      </w:r>
      <w:r>
        <w:t>and/or</w:t>
      </w:r>
      <w:r>
        <w:rPr>
          <w:spacing w:val="-13"/>
        </w:rPr>
        <w:t xml:space="preserve"> </w:t>
      </w:r>
      <w:r>
        <w:t>prevented</w:t>
      </w:r>
      <w:r>
        <w:rPr>
          <w:spacing w:val="-13"/>
        </w:rPr>
        <w:t xml:space="preserve"> </w:t>
      </w:r>
      <w:r>
        <w:t>soil</w:t>
      </w:r>
      <w:r>
        <w:rPr>
          <w:spacing w:val="-13"/>
        </w:rPr>
        <w:t xml:space="preserve"> </w:t>
      </w:r>
      <w:r>
        <w:t>erosion (Samson</w:t>
      </w:r>
      <w:r>
        <w:rPr>
          <w:spacing w:val="-3"/>
        </w:rPr>
        <w:t xml:space="preserve"> </w:t>
      </w:r>
      <w:r>
        <w:t>et</w:t>
      </w:r>
      <w:r>
        <w:rPr>
          <w:spacing w:val="-3"/>
        </w:rPr>
        <w:t xml:space="preserve"> </w:t>
      </w:r>
      <w:r>
        <w:t>al.,</w:t>
      </w:r>
      <w:r>
        <w:rPr>
          <w:spacing w:val="-3"/>
        </w:rPr>
        <w:t xml:space="preserve"> </w:t>
      </w:r>
      <w:r>
        <w:t>2001).</w:t>
      </w:r>
      <w:r>
        <w:rPr>
          <w:spacing w:val="-2"/>
        </w:rPr>
        <w:t xml:space="preserve"> </w:t>
      </w:r>
      <w:r>
        <w:t>After</w:t>
      </w:r>
      <w:r>
        <w:rPr>
          <w:spacing w:val="-3"/>
        </w:rPr>
        <w:t xml:space="preserve"> </w:t>
      </w:r>
      <w:r>
        <w:t>harvest,</w:t>
      </w:r>
      <w:r>
        <w:rPr>
          <w:spacing w:val="-3"/>
        </w:rPr>
        <w:t xml:space="preserve"> </w:t>
      </w:r>
      <w:r>
        <w:t>90%</w:t>
      </w:r>
      <w:r>
        <w:rPr>
          <w:spacing w:val="-4"/>
        </w:rPr>
        <w:t xml:space="preserve"> </w:t>
      </w:r>
      <w:r>
        <w:t>of</w:t>
      </w:r>
      <w:r>
        <w:rPr>
          <w:spacing w:val="-3"/>
        </w:rPr>
        <w:t xml:space="preserve"> </w:t>
      </w:r>
      <w:r>
        <w:t>the</w:t>
      </w:r>
      <w:r>
        <w:rPr>
          <w:spacing w:val="-3"/>
        </w:rPr>
        <w:t xml:space="preserve"> </w:t>
      </w:r>
      <w:r>
        <w:t>sugarcane</w:t>
      </w:r>
      <w:r>
        <w:rPr>
          <w:spacing w:val="-3"/>
        </w:rPr>
        <w:t xml:space="preserve"> </w:t>
      </w:r>
      <w:r>
        <w:t>farmers</w:t>
      </w:r>
      <w:r>
        <w:rPr>
          <w:spacing w:val="-3"/>
        </w:rPr>
        <w:t xml:space="preserve"> </w:t>
      </w:r>
      <w:r>
        <w:t>in</w:t>
      </w:r>
      <w:r>
        <w:rPr>
          <w:spacing w:val="-3"/>
        </w:rPr>
        <w:t xml:space="preserve"> </w:t>
      </w:r>
      <w:r>
        <w:t>Northern</w:t>
      </w:r>
      <w:r>
        <w:rPr>
          <w:spacing w:val="-3"/>
        </w:rPr>
        <w:t xml:space="preserve"> </w:t>
      </w:r>
      <w:r>
        <w:t>Cebu</w:t>
      </w:r>
      <w:r>
        <w:rPr>
          <w:spacing w:val="-3"/>
        </w:rPr>
        <w:t xml:space="preserve"> </w:t>
      </w:r>
      <w:r>
        <w:t>usually employ trash burning and the remaining 10% employ trash mulching as their means of land clearing</w:t>
      </w:r>
      <w:r>
        <w:rPr>
          <w:spacing w:val="-1"/>
        </w:rPr>
        <w:t xml:space="preserve"> </w:t>
      </w:r>
      <w:r>
        <w:t>and</w:t>
      </w:r>
      <w:r>
        <w:rPr>
          <w:spacing w:val="-1"/>
        </w:rPr>
        <w:t xml:space="preserve"> </w:t>
      </w:r>
      <w:r>
        <w:t>preparation</w:t>
      </w:r>
      <w:r>
        <w:rPr>
          <w:spacing w:val="-1"/>
        </w:rPr>
        <w:t xml:space="preserve"> </w:t>
      </w:r>
      <w:r>
        <w:t>for</w:t>
      </w:r>
      <w:r>
        <w:rPr>
          <w:spacing w:val="-1"/>
        </w:rPr>
        <w:t xml:space="preserve"> </w:t>
      </w:r>
      <w:r>
        <w:t>the</w:t>
      </w:r>
      <w:r>
        <w:rPr>
          <w:spacing w:val="-1"/>
        </w:rPr>
        <w:t xml:space="preserve"> </w:t>
      </w:r>
      <w:r>
        <w:t>next</w:t>
      </w:r>
      <w:r>
        <w:rPr>
          <w:spacing w:val="-1"/>
        </w:rPr>
        <w:t xml:space="preserve"> </w:t>
      </w:r>
      <w:r>
        <w:t>cropping</w:t>
      </w:r>
      <w:r>
        <w:rPr>
          <w:spacing w:val="-1"/>
        </w:rPr>
        <w:t xml:space="preserve"> </w:t>
      </w:r>
      <w:r>
        <w:t>season.</w:t>
      </w:r>
      <w:r>
        <w:rPr>
          <w:spacing w:val="-1"/>
        </w:rPr>
        <w:t xml:space="preserve"> </w:t>
      </w:r>
      <w:r>
        <w:t>In</w:t>
      </w:r>
      <w:r>
        <w:rPr>
          <w:spacing w:val="-1"/>
        </w:rPr>
        <w:t xml:space="preserve"> </w:t>
      </w:r>
      <w:r>
        <w:t>addition,</w:t>
      </w:r>
      <w:r>
        <w:rPr>
          <w:spacing w:val="-1"/>
        </w:rPr>
        <w:t xml:space="preserve"> </w:t>
      </w:r>
      <w:r>
        <w:t>once</w:t>
      </w:r>
      <w:r>
        <w:rPr>
          <w:spacing w:val="-1"/>
        </w:rPr>
        <w:t xml:space="preserve"> </w:t>
      </w:r>
      <w:r>
        <w:t>sugarcane</w:t>
      </w:r>
      <w:r>
        <w:rPr>
          <w:spacing w:val="-1"/>
        </w:rPr>
        <w:t xml:space="preserve"> </w:t>
      </w:r>
      <w:r>
        <w:t>has</w:t>
      </w:r>
      <w:r>
        <w:rPr>
          <w:spacing w:val="-1"/>
        </w:rPr>
        <w:t xml:space="preserve"> </w:t>
      </w:r>
      <w:r>
        <w:t>been established, they do not employ any form of weed management or pest control until harvest. According to Song (2023), a 4-year study of Bastow (2020) revealed that fire reduces soil nematode population by 76% in a semiarid grassland. As a response, Song (2023) investigated the effects of short-term prescribed fire on soil nematode communities and soil properties in an old-field grassland in Northern China which resulted to an increased soil nematode population by 77% and genus richness by 49%. For a more precise control of nematode</w:t>
      </w:r>
      <w:r>
        <w:rPr>
          <w:spacing w:val="-12"/>
        </w:rPr>
        <w:t xml:space="preserve"> </w:t>
      </w:r>
      <w:r>
        <w:t>population,</w:t>
      </w:r>
      <w:r>
        <w:rPr>
          <w:spacing w:val="-12"/>
        </w:rPr>
        <w:t xml:space="preserve"> </w:t>
      </w:r>
      <w:r>
        <w:t>Stirling</w:t>
      </w:r>
      <w:r>
        <w:rPr>
          <w:spacing w:val="-12"/>
        </w:rPr>
        <w:t xml:space="preserve"> </w:t>
      </w:r>
      <w:r>
        <w:t>(2023)</w:t>
      </w:r>
      <w:r>
        <w:rPr>
          <w:spacing w:val="-12"/>
        </w:rPr>
        <w:t xml:space="preserve"> </w:t>
      </w:r>
      <w:r>
        <w:t>recommended</w:t>
      </w:r>
      <w:r>
        <w:rPr>
          <w:spacing w:val="-12"/>
        </w:rPr>
        <w:t xml:space="preserve"> </w:t>
      </w:r>
      <w:r>
        <w:t>crop</w:t>
      </w:r>
      <w:r>
        <w:rPr>
          <w:spacing w:val="-12"/>
        </w:rPr>
        <w:t xml:space="preserve"> </w:t>
      </w:r>
      <w:r>
        <w:t>rotation,</w:t>
      </w:r>
      <w:r>
        <w:rPr>
          <w:spacing w:val="-12"/>
        </w:rPr>
        <w:t xml:space="preserve"> </w:t>
      </w:r>
      <w:r>
        <w:t>use</w:t>
      </w:r>
      <w:r>
        <w:rPr>
          <w:spacing w:val="-12"/>
        </w:rPr>
        <w:t xml:space="preserve"> </w:t>
      </w:r>
      <w:r>
        <w:t>of</w:t>
      </w:r>
      <w:r>
        <w:rPr>
          <w:spacing w:val="-12"/>
        </w:rPr>
        <w:t xml:space="preserve"> </w:t>
      </w:r>
      <w:r>
        <w:t>resistant</w:t>
      </w:r>
      <w:r>
        <w:rPr>
          <w:spacing w:val="-12"/>
        </w:rPr>
        <w:t xml:space="preserve"> </w:t>
      </w:r>
      <w:r>
        <w:t>and</w:t>
      </w:r>
      <w:r>
        <w:rPr>
          <w:spacing w:val="-12"/>
        </w:rPr>
        <w:t xml:space="preserve"> </w:t>
      </w:r>
      <w:r>
        <w:t>tolerant cultivars, nematicide application, and use of natural enemies or biocontrol agents like nematode-trapping</w:t>
      </w:r>
      <w:r>
        <w:rPr>
          <w:spacing w:val="-14"/>
        </w:rPr>
        <w:t xml:space="preserve"> </w:t>
      </w:r>
      <w:r>
        <w:t>fungi,</w:t>
      </w:r>
      <w:r>
        <w:rPr>
          <w:spacing w:val="-13"/>
        </w:rPr>
        <w:t xml:space="preserve"> </w:t>
      </w:r>
      <w:r>
        <w:t>soil</w:t>
      </w:r>
      <w:r>
        <w:rPr>
          <w:spacing w:val="-13"/>
        </w:rPr>
        <w:t xml:space="preserve"> </w:t>
      </w:r>
      <w:r>
        <w:t>microarthropods</w:t>
      </w:r>
      <w:r>
        <w:rPr>
          <w:spacing w:val="-14"/>
        </w:rPr>
        <w:t xml:space="preserve"> </w:t>
      </w:r>
      <w:r>
        <w:t>(nematophagous</w:t>
      </w:r>
      <w:r>
        <w:rPr>
          <w:spacing w:val="-14"/>
        </w:rPr>
        <w:t xml:space="preserve"> </w:t>
      </w:r>
      <w:r>
        <w:t>mites</w:t>
      </w:r>
      <w:r>
        <w:rPr>
          <w:spacing w:val="-14"/>
        </w:rPr>
        <w:t xml:space="preserve"> </w:t>
      </w:r>
      <w:r>
        <w:t>-</w:t>
      </w:r>
      <w:r>
        <w:rPr>
          <w:spacing w:val="-13"/>
        </w:rPr>
        <w:t xml:space="preserve"> </w:t>
      </w:r>
      <w:r>
        <w:rPr>
          <w:rFonts w:ascii="Arial" w:hAnsi="Arial"/>
          <w:i/>
        </w:rPr>
        <w:t>Protogamasellus</w:t>
      </w:r>
      <w:r>
        <w:rPr>
          <w:rFonts w:ascii="Arial" w:hAnsi="Arial"/>
          <w:i/>
          <w:spacing w:val="-14"/>
        </w:rPr>
        <w:t xml:space="preserve"> </w:t>
      </w:r>
      <w:r>
        <w:rPr>
          <w:rFonts w:ascii="Arial" w:hAnsi="Arial"/>
          <w:i/>
        </w:rPr>
        <w:t>sp.</w:t>
      </w:r>
      <w:r>
        <w:t xml:space="preserve">), and bacteria in the genus </w:t>
      </w:r>
      <w:r>
        <w:rPr>
          <w:rFonts w:ascii="Arial" w:hAnsi="Arial"/>
          <w:i/>
        </w:rPr>
        <w:t>Pasteuria</w:t>
      </w:r>
      <w:r>
        <w:t>.</w:t>
      </w:r>
    </w:p>
    <w:p w14:paraId="35D367A2">
      <w:pPr>
        <w:pStyle w:val="4"/>
        <w:spacing w:before="229"/>
        <w:ind w:left="319" w:right="201"/>
        <w:jc w:val="both"/>
      </w:pPr>
      <w:r>
        <w:t>The</w:t>
      </w:r>
      <w:r>
        <w:rPr>
          <w:spacing w:val="-14"/>
        </w:rPr>
        <w:t xml:space="preserve"> </w:t>
      </w:r>
      <w:r>
        <w:t>predominant</w:t>
      </w:r>
      <w:r>
        <w:rPr>
          <w:spacing w:val="-13"/>
        </w:rPr>
        <w:t xml:space="preserve"> </w:t>
      </w:r>
      <w:r>
        <w:t>nematode</w:t>
      </w:r>
      <w:r>
        <w:rPr>
          <w:spacing w:val="-14"/>
        </w:rPr>
        <w:t xml:space="preserve"> </w:t>
      </w:r>
      <w:r>
        <w:t>genera</w:t>
      </w:r>
      <w:r>
        <w:rPr>
          <w:spacing w:val="-13"/>
        </w:rPr>
        <w:t xml:space="preserve"> </w:t>
      </w:r>
      <w:r>
        <w:t>recovered</w:t>
      </w:r>
      <w:r>
        <w:rPr>
          <w:spacing w:val="-14"/>
        </w:rPr>
        <w:t xml:space="preserve"> </w:t>
      </w:r>
      <w:r>
        <w:t>in</w:t>
      </w:r>
      <w:r>
        <w:rPr>
          <w:spacing w:val="-14"/>
        </w:rPr>
        <w:t xml:space="preserve"> </w:t>
      </w:r>
      <w:r>
        <w:t>this</w:t>
      </w:r>
      <w:r>
        <w:rPr>
          <w:spacing w:val="-13"/>
        </w:rPr>
        <w:t xml:space="preserve"> </w:t>
      </w:r>
      <w:r>
        <w:t>study</w:t>
      </w:r>
      <w:r>
        <w:rPr>
          <w:spacing w:val="-14"/>
        </w:rPr>
        <w:t xml:space="preserve"> </w:t>
      </w:r>
      <w:r>
        <w:t>(</w:t>
      </w:r>
      <w:r>
        <w:rPr>
          <w:rFonts w:ascii="Arial"/>
          <w:i/>
        </w:rPr>
        <w:t>Helicotylenchus</w:t>
      </w:r>
      <w:r>
        <w:t>)</w:t>
      </w:r>
      <w:r>
        <w:rPr>
          <w:spacing w:val="-14"/>
        </w:rPr>
        <w:t xml:space="preserve"> </w:t>
      </w:r>
      <w:r>
        <w:t>were</w:t>
      </w:r>
      <w:r>
        <w:rPr>
          <w:spacing w:val="-13"/>
        </w:rPr>
        <w:t xml:space="preserve"> </w:t>
      </w:r>
      <w:r>
        <w:t>considered as</w:t>
      </w:r>
      <w:r>
        <w:rPr>
          <w:spacing w:val="-6"/>
        </w:rPr>
        <w:t xml:space="preserve"> </w:t>
      </w:r>
      <w:r>
        <w:t>ectoparasites</w:t>
      </w:r>
      <w:r>
        <w:rPr>
          <w:spacing w:val="-6"/>
        </w:rPr>
        <w:t xml:space="preserve"> </w:t>
      </w:r>
      <w:r>
        <w:t>(Marmonier,</w:t>
      </w:r>
      <w:r>
        <w:rPr>
          <w:spacing w:val="-5"/>
        </w:rPr>
        <w:t xml:space="preserve"> </w:t>
      </w:r>
      <w:r>
        <w:t>2019)</w:t>
      </w:r>
      <w:r>
        <w:rPr>
          <w:spacing w:val="-5"/>
        </w:rPr>
        <w:t xml:space="preserve"> </w:t>
      </w:r>
      <w:r>
        <w:t>which</w:t>
      </w:r>
      <w:r>
        <w:rPr>
          <w:spacing w:val="-6"/>
        </w:rPr>
        <w:t xml:space="preserve"> </w:t>
      </w:r>
      <w:r>
        <w:t>live</w:t>
      </w:r>
      <w:r>
        <w:rPr>
          <w:spacing w:val="-6"/>
        </w:rPr>
        <w:t xml:space="preserve"> </w:t>
      </w:r>
      <w:r>
        <w:t>outside</w:t>
      </w:r>
      <w:r>
        <w:rPr>
          <w:spacing w:val="-6"/>
        </w:rPr>
        <w:t xml:space="preserve"> </w:t>
      </w:r>
      <w:r>
        <w:t>the</w:t>
      </w:r>
      <w:r>
        <w:rPr>
          <w:spacing w:val="-6"/>
        </w:rPr>
        <w:t xml:space="preserve"> </w:t>
      </w:r>
      <w:r>
        <w:t>roots</w:t>
      </w:r>
      <w:r>
        <w:rPr>
          <w:spacing w:val="-6"/>
        </w:rPr>
        <w:t xml:space="preserve"> </w:t>
      </w:r>
      <w:r>
        <w:t>of</w:t>
      </w:r>
      <w:r>
        <w:rPr>
          <w:spacing w:val="-5"/>
        </w:rPr>
        <w:t xml:space="preserve"> </w:t>
      </w:r>
      <w:r>
        <w:t>sugarcane.</w:t>
      </w:r>
      <w:r>
        <w:rPr>
          <w:spacing w:val="-5"/>
        </w:rPr>
        <w:t xml:space="preserve"> </w:t>
      </w:r>
      <w:r>
        <w:t>Contributing</w:t>
      </w:r>
      <w:r>
        <w:rPr>
          <w:spacing w:val="-6"/>
        </w:rPr>
        <w:t xml:space="preserve"> </w:t>
      </w:r>
      <w:r>
        <w:t>to higher population densities, eggs of these plant-parasitic nematodes may remain dormant in the soil for a few months until conditions are favorable.</w:t>
      </w:r>
    </w:p>
    <w:p w14:paraId="18FB8DB6">
      <w:pPr>
        <w:pStyle w:val="4"/>
        <w:spacing w:before="1"/>
      </w:pPr>
    </w:p>
    <w:p w14:paraId="082F5C33">
      <w:pPr>
        <w:pStyle w:val="8"/>
        <w:numPr>
          <w:ilvl w:val="1"/>
          <w:numId w:val="9"/>
        </w:numPr>
        <w:tabs>
          <w:tab w:val="left" w:pos="651"/>
        </w:tabs>
        <w:spacing w:before="1" w:after="0" w:line="240" w:lineRule="auto"/>
        <w:ind w:left="651" w:right="0" w:hanging="332"/>
        <w:jc w:val="left"/>
        <w:rPr>
          <w:rFonts w:ascii="Arial"/>
          <w:b/>
          <w:sz w:val="20"/>
        </w:rPr>
      </w:pPr>
      <w:r>
        <w:rPr>
          <w:rFonts w:ascii="Arial"/>
          <w:b/>
          <w:sz w:val="20"/>
        </w:rPr>
        <w:t>Prevalence</w:t>
      </w:r>
      <w:r>
        <w:rPr>
          <w:rFonts w:ascii="Arial"/>
          <w:b/>
          <w:spacing w:val="-12"/>
          <w:sz w:val="20"/>
        </w:rPr>
        <w:t xml:space="preserve"> </w:t>
      </w:r>
      <w:r>
        <w:rPr>
          <w:rFonts w:ascii="Arial"/>
          <w:b/>
          <w:sz w:val="20"/>
        </w:rPr>
        <w:t>of</w:t>
      </w:r>
      <w:r>
        <w:rPr>
          <w:rFonts w:ascii="Arial"/>
          <w:b/>
          <w:spacing w:val="-10"/>
          <w:sz w:val="20"/>
        </w:rPr>
        <w:t xml:space="preserve"> </w:t>
      </w:r>
      <w:r>
        <w:rPr>
          <w:rFonts w:ascii="Arial"/>
          <w:b/>
          <w:sz w:val="20"/>
        </w:rPr>
        <w:t>Plant-Parasitic</w:t>
      </w:r>
      <w:r>
        <w:rPr>
          <w:rFonts w:ascii="Arial"/>
          <w:b/>
          <w:spacing w:val="-10"/>
          <w:sz w:val="20"/>
        </w:rPr>
        <w:t xml:space="preserve"> </w:t>
      </w:r>
      <w:r>
        <w:rPr>
          <w:rFonts w:ascii="Arial"/>
          <w:b/>
          <w:sz w:val="20"/>
        </w:rPr>
        <w:t>Nematode</w:t>
      </w:r>
      <w:r>
        <w:rPr>
          <w:rFonts w:ascii="Arial"/>
          <w:b/>
          <w:spacing w:val="-10"/>
          <w:sz w:val="20"/>
        </w:rPr>
        <w:t xml:space="preserve"> </w:t>
      </w:r>
      <w:r>
        <w:rPr>
          <w:rFonts w:ascii="Arial"/>
          <w:b/>
          <w:sz w:val="20"/>
        </w:rPr>
        <w:t>(PPN)</w:t>
      </w:r>
      <w:r>
        <w:rPr>
          <w:rFonts w:ascii="Arial"/>
          <w:b/>
          <w:spacing w:val="-9"/>
          <w:sz w:val="20"/>
        </w:rPr>
        <w:t xml:space="preserve"> </w:t>
      </w:r>
      <w:r>
        <w:rPr>
          <w:rFonts w:ascii="Arial"/>
          <w:b/>
          <w:sz w:val="20"/>
        </w:rPr>
        <w:t>Genera</w:t>
      </w:r>
      <w:r>
        <w:rPr>
          <w:rFonts w:ascii="Arial"/>
          <w:b/>
          <w:spacing w:val="-10"/>
          <w:sz w:val="20"/>
        </w:rPr>
        <w:t xml:space="preserve"> </w:t>
      </w:r>
      <w:r>
        <w:rPr>
          <w:rFonts w:ascii="Arial"/>
          <w:b/>
          <w:sz w:val="20"/>
        </w:rPr>
        <w:t>Associated</w:t>
      </w:r>
      <w:r>
        <w:rPr>
          <w:rFonts w:ascii="Arial"/>
          <w:b/>
          <w:spacing w:val="-11"/>
          <w:sz w:val="20"/>
        </w:rPr>
        <w:t xml:space="preserve"> </w:t>
      </w:r>
      <w:r>
        <w:rPr>
          <w:rFonts w:ascii="Arial"/>
          <w:b/>
          <w:sz w:val="20"/>
        </w:rPr>
        <w:t>with</w:t>
      </w:r>
      <w:r>
        <w:rPr>
          <w:rFonts w:ascii="Arial"/>
          <w:b/>
          <w:spacing w:val="-10"/>
          <w:sz w:val="20"/>
        </w:rPr>
        <w:t xml:space="preserve"> </w:t>
      </w:r>
      <w:r>
        <w:rPr>
          <w:rFonts w:ascii="Arial"/>
          <w:b/>
          <w:spacing w:val="-2"/>
          <w:sz w:val="20"/>
        </w:rPr>
        <w:t>Sugarcane</w:t>
      </w:r>
    </w:p>
    <w:p w14:paraId="6EAE85E1">
      <w:pPr>
        <w:pStyle w:val="4"/>
        <w:spacing w:before="226"/>
        <w:ind w:left="319" w:right="202"/>
        <w:jc w:val="both"/>
      </w:pPr>
      <w:r>
        <w:t>Based</w:t>
      </w:r>
      <w:r>
        <w:rPr>
          <w:spacing w:val="-13"/>
        </w:rPr>
        <w:t xml:space="preserve"> </w:t>
      </w:r>
      <w:r>
        <w:t>on</w:t>
      </w:r>
      <w:r>
        <w:rPr>
          <w:spacing w:val="-13"/>
        </w:rPr>
        <w:t xml:space="preserve"> </w:t>
      </w:r>
      <w:r>
        <w:t>frequency</w:t>
      </w:r>
      <w:r>
        <w:rPr>
          <w:spacing w:val="-13"/>
        </w:rPr>
        <w:t xml:space="preserve"> </w:t>
      </w:r>
      <w:r>
        <w:t>and</w:t>
      </w:r>
      <w:r>
        <w:rPr>
          <w:spacing w:val="-13"/>
        </w:rPr>
        <w:t xml:space="preserve"> </w:t>
      </w:r>
      <w:r>
        <w:t>abundance,</w:t>
      </w:r>
      <w:r>
        <w:rPr>
          <w:spacing w:val="-13"/>
        </w:rPr>
        <w:t xml:space="preserve"> </w:t>
      </w:r>
      <w:r>
        <w:t>prevalence</w:t>
      </w:r>
      <w:r>
        <w:rPr>
          <w:spacing w:val="-13"/>
        </w:rPr>
        <w:t xml:space="preserve"> </w:t>
      </w:r>
      <w:r>
        <w:t>of</w:t>
      </w:r>
      <w:r>
        <w:rPr>
          <w:spacing w:val="-13"/>
        </w:rPr>
        <w:t xml:space="preserve"> </w:t>
      </w:r>
      <w:r>
        <w:t>plant-parasitic</w:t>
      </w:r>
      <w:r>
        <w:rPr>
          <w:spacing w:val="-13"/>
        </w:rPr>
        <w:t xml:space="preserve"> </w:t>
      </w:r>
      <w:r>
        <w:t>nematodes</w:t>
      </w:r>
      <w:r>
        <w:rPr>
          <w:spacing w:val="-13"/>
        </w:rPr>
        <w:t xml:space="preserve"> </w:t>
      </w:r>
      <w:r>
        <w:t>in</w:t>
      </w:r>
      <w:r>
        <w:rPr>
          <w:spacing w:val="-13"/>
        </w:rPr>
        <w:t xml:space="preserve"> </w:t>
      </w:r>
      <w:r>
        <w:t>roots</w:t>
      </w:r>
      <w:r>
        <w:rPr>
          <w:spacing w:val="-13"/>
        </w:rPr>
        <w:t xml:space="preserve"> </w:t>
      </w:r>
      <w:r>
        <w:t>and</w:t>
      </w:r>
      <w:r>
        <w:rPr>
          <w:spacing w:val="-13"/>
        </w:rPr>
        <w:t xml:space="preserve"> </w:t>
      </w:r>
      <w:r>
        <w:t>soil rhizosphere of sugarcane varied (Figure 14). Based on the limits by Fortuner and Merny (1973),</w:t>
      </w:r>
      <w:r>
        <w:rPr>
          <w:spacing w:val="-3"/>
        </w:rPr>
        <w:t xml:space="preserve"> </w:t>
      </w:r>
      <w:r>
        <w:t>no</w:t>
      </w:r>
      <w:r>
        <w:rPr>
          <w:spacing w:val="-3"/>
        </w:rPr>
        <w:t xml:space="preserve"> </w:t>
      </w:r>
      <w:r>
        <w:t>nematode</w:t>
      </w:r>
      <w:r>
        <w:rPr>
          <w:spacing w:val="-3"/>
        </w:rPr>
        <w:t xml:space="preserve"> </w:t>
      </w:r>
      <w:r>
        <w:t>genera</w:t>
      </w:r>
      <w:r>
        <w:rPr>
          <w:spacing w:val="-3"/>
        </w:rPr>
        <w:t xml:space="preserve"> </w:t>
      </w:r>
      <w:r>
        <w:t>were</w:t>
      </w:r>
      <w:r>
        <w:rPr>
          <w:spacing w:val="-3"/>
        </w:rPr>
        <w:t xml:space="preserve"> </w:t>
      </w:r>
      <w:r>
        <w:t>considered</w:t>
      </w:r>
      <w:r>
        <w:rPr>
          <w:spacing w:val="-3"/>
        </w:rPr>
        <w:t xml:space="preserve"> </w:t>
      </w:r>
      <w:r>
        <w:t>as</w:t>
      </w:r>
      <w:r>
        <w:rPr>
          <w:spacing w:val="-3"/>
        </w:rPr>
        <w:t xml:space="preserve"> </w:t>
      </w:r>
      <w:r>
        <w:t>prevalent</w:t>
      </w:r>
      <w:r>
        <w:rPr>
          <w:spacing w:val="-3"/>
        </w:rPr>
        <w:t xml:space="preserve"> </w:t>
      </w:r>
      <w:r>
        <w:t>in</w:t>
      </w:r>
      <w:r>
        <w:rPr>
          <w:spacing w:val="-3"/>
        </w:rPr>
        <w:t xml:space="preserve"> </w:t>
      </w:r>
      <w:r>
        <w:t>roots</w:t>
      </w:r>
      <w:r>
        <w:rPr>
          <w:spacing w:val="-3"/>
        </w:rPr>
        <w:t xml:space="preserve"> </w:t>
      </w:r>
      <w:r>
        <w:t>as</w:t>
      </w:r>
      <w:r>
        <w:rPr>
          <w:spacing w:val="-3"/>
        </w:rPr>
        <w:t xml:space="preserve"> </w:t>
      </w:r>
      <w:r>
        <w:t>none</w:t>
      </w:r>
      <w:r>
        <w:rPr>
          <w:spacing w:val="-3"/>
        </w:rPr>
        <w:t xml:space="preserve"> </w:t>
      </w:r>
      <w:r>
        <w:t>reached</w:t>
      </w:r>
      <w:r>
        <w:rPr>
          <w:spacing w:val="-3"/>
        </w:rPr>
        <w:t xml:space="preserve"> </w:t>
      </w:r>
      <w:r>
        <w:t>the</w:t>
      </w:r>
      <w:r>
        <w:rPr>
          <w:spacing w:val="-3"/>
        </w:rPr>
        <w:t xml:space="preserve"> </w:t>
      </w:r>
      <w:r>
        <w:t>limit (AI, 1.3 and F,30%). Abundance index of the four nematode genera ranged only from 0.3 to 1, while the frequency of occurrence was 11% (</w:t>
      </w:r>
      <w:r>
        <w:rPr>
          <w:rFonts w:ascii="Arial" w:hAnsi="Arial"/>
          <w:i/>
        </w:rPr>
        <w:t>Filenchus</w:t>
      </w:r>
      <w:r>
        <w:t xml:space="preserve">, </w:t>
      </w:r>
      <w:r>
        <w:rPr>
          <w:rFonts w:ascii="Arial" w:hAnsi="Arial"/>
          <w:i/>
        </w:rPr>
        <w:t>Meloidogyne</w:t>
      </w:r>
      <w:r>
        <w:t xml:space="preserve">, and </w:t>
      </w:r>
      <w:r>
        <w:rPr>
          <w:rFonts w:ascii="Arial" w:hAnsi="Arial"/>
          <w:i/>
        </w:rPr>
        <w:t>Pratylenchus</w:t>
      </w:r>
      <w:r>
        <w:t>) and</w:t>
      </w:r>
      <w:r>
        <w:rPr>
          <w:spacing w:val="-13"/>
        </w:rPr>
        <w:t xml:space="preserve"> </w:t>
      </w:r>
      <w:r>
        <w:t>22%</w:t>
      </w:r>
      <w:r>
        <w:rPr>
          <w:spacing w:val="-14"/>
        </w:rPr>
        <w:t xml:space="preserve"> </w:t>
      </w:r>
      <w:r>
        <w:t>(</w:t>
      </w:r>
      <w:r>
        <w:rPr>
          <w:rFonts w:ascii="Arial" w:hAnsi="Arial"/>
          <w:i/>
        </w:rPr>
        <w:t>Helicotylenchus</w:t>
      </w:r>
      <w:r>
        <w:t>)</w:t>
      </w:r>
      <w:r>
        <w:rPr>
          <w:spacing w:val="-13"/>
        </w:rPr>
        <w:t xml:space="preserve"> </w:t>
      </w:r>
      <w:r>
        <w:t>which</w:t>
      </w:r>
      <w:r>
        <w:rPr>
          <w:spacing w:val="-13"/>
        </w:rPr>
        <w:t xml:space="preserve"> </w:t>
      </w:r>
      <w:r>
        <w:t>were</w:t>
      </w:r>
      <w:r>
        <w:rPr>
          <w:spacing w:val="-13"/>
        </w:rPr>
        <w:t xml:space="preserve"> </w:t>
      </w:r>
      <w:r>
        <w:t>both</w:t>
      </w:r>
      <w:r>
        <w:rPr>
          <w:spacing w:val="-13"/>
        </w:rPr>
        <w:t xml:space="preserve"> </w:t>
      </w:r>
      <w:r>
        <w:t>below</w:t>
      </w:r>
      <w:r>
        <w:rPr>
          <w:spacing w:val="-14"/>
        </w:rPr>
        <w:t xml:space="preserve"> </w:t>
      </w:r>
      <w:r>
        <w:t>the</w:t>
      </w:r>
      <w:r>
        <w:rPr>
          <w:spacing w:val="-13"/>
        </w:rPr>
        <w:t xml:space="preserve"> </w:t>
      </w:r>
      <w:r>
        <w:t>threshold</w:t>
      </w:r>
      <w:r>
        <w:rPr>
          <w:spacing w:val="-13"/>
        </w:rPr>
        <w:t xml:space="preserve"> </w:t>
      </w:r>
      <w:r>
        <w:t>limits.</w:t>
      </w:r>
      <w:r>
        <w:rPr>
          <w:spacing w:val="-13"/>
        </w:rPr>
        <w:t xml:space="preserve"> </w:t>
      </w:r>
      <w:r>
        <w:t>In</w:t>
      </w:r>
      <w:r>
        <w:rPr>
          <w:spacing w:val="-13"/>
        </w:rPr>
        <w:t xml:space="preserve"> </w:t>
      </w:r>
      <w:r>
        <w:t>soil,</w:t>
      </w:r>
      <w:r>
        <w:rPr>
          <w:spacing w:val="-13"/>
        </w:rPr>
        <w:t xml:space="preserve"> </w:t>
      </w:r>
      <w:r>
        <w:rPr>
          <w:rFonts w:ascii="Arial" w:hAnsi="Arial"/>
          <w:i/>
        </w:rPr>
        <w:t xml:space="preserve">Helicotylenchus </w:t>
      </w:r>
      <w:r>
        <w:t>and</w:t>
      </w:r>
      <w:r>
        <w:rPr>
          <w:spacing w:val="-7"/>
        </w:rPr>
        <w:t xml:space="preserve"> </w:t>
      </w:r>
      <w:r>
        <w:rPr>
          <w:rFonts w:ascii="Arial" w:hAnsi="Arial"/>
          <w:i/>
        </w:rPr>
        <w:t>Xiphinema</w:t>
      </w:r>
      <w:r>
        <w:rPr>
          <w:rFonts w:ascii="Arial" w:hAnsi="Arial"/>
          <w:i/>
          <w:spacing w:val="-7"/>
        </w:rPr>
        <w:t xml:space="preserve"> </w:t>
      </w:r>
      <w:r>
        <w:t>were</w:t>
      </w:r>
      <w:r>
        <w:rPr>
          <w:spacing w:val="-7"/>
        </w:rPr>
        <w:t xml:space="preserve"> </w:t>
      </w:r>
      <w:r>
        <w:t>the</w:t>
      </w:r>
      <w:r>
        <w:rPr>
          <w:spacing w:val="-7"/>
        </w:rPr>
        <w:t xml:space="preserve"> </w:t>
      </w:r>
      <w:r>
        <w:t>most</w:t>
      </w:r>
      <w:r>
        <w:rPr>
          <w:spacing w:val="-6"/>
        </w:rPr>
        <w:t xml:space="preserve"> </w:t>
      </w:r>
      <w:r>
        <w:t>prevalent</w:t>
      </w:r>
      <w:r>
        <w:rPr>
          <w:spacing w:val="-6"/>
        </w:rPr>
        <w:t xml:space="preserve"> </w:t>
      </w:r>
      <w:r>
        <w:t>nematode</w:t>
      </w:r>
      <w:r>
        <w:rPr>
          <w:spacing w:val="-7"/>
        </w:rPr>
        <w:t xml:space="preserve"> </w:t>
      </w:r>
      <w:r>
        <w:t>genera</w:t>
      </w:r>
      <w:r>
        <w:rPr>
          <w:spacing w:val="-7"/>
        </w:rPr>
        <w:t xml:space="preserve"> </w:t>
      </w:r>
      <w:r>
        <w:t>(AI,</w:t>
      </w:r>
      <w:r>
        <w:rPr>
          <w:spacing w:val="-6"/>
        </w:rPr>
        <w:t xml:space="preserve"> </w:t>
      </w:r>
      <w:r>
        <w:t>2.33</w:t>
      </w:r>
      <w:r>
        <w:rPr>
          <w:spacing w:val="-7"/>
        </w:rPr>
        <w:t xml:space="preserve"> </w:t>
      </w:r>
      <w:r>
        <w:t>and</w:t>
      </w:r>
      <w:r>
        <w:rPr>
          <w:spacing w:val="-7"/>
        </w:rPr>
        <w:t xml:space="preserve"> </w:t>
      </w:r>
      <w:r>
        <w:t>2.53,</w:t>
      </w:r>
      <w:r>
        <w:rPr>
          <w:spacing w:val="-6"/>
        </w:rPr>
        <w:t xml:space="preserve"> </w:t>
      </w:r>
      <w:r>
        <w:t>respectively;</w:t>
      </w:r>
      <w:r>
        <w:rPr>
          <w:spacing w:val="-6"/>
        </w:rPr>
        <w:t xml:space="preserve"> </w:t>
      </w:r>
      <w:r>
        <w:t>F, 100%</w:t>
      </w:r>
      <w:r>
        <w:rPr>
          <w:spacing w:val="-10"/>
        </w:rPr>
        <w:t xml:space="preserve"> </w:t>
      </w:r>
      <w:r>
        <w:t>and</w:t>
      </w:r>
      <w:r>
        <w:rPr>
          <w:spacing w:val="-10"/>
        </w:rPr>
        <w:t xml:space="preserve"> </w:t>
      </w:r>
      <w:r>
        <w:t>44%,</w:t>
      </w:r>
      <w:r>
        <w:rPr>
          <w:spacing w:val="-9"/>
        </w:rPr>
        <w:t xml:space="preserve"> </w:t>
      </w:r>
      <w:r>
        <w:t>respectively)</w:t>
      </w:r>
      <w:r>
        <w:rPr>
          <w:spacing w:val="-9"/>
        </w:rPr>
        <w:t xml:space="preserve"> </w:t>
      </w:r>
      <w:r>
        <w:t>as</w:t>
      </w:r>
      <w:r>
        <w:rPr>
          <w:spacing w:val="-10"/>
        </w:rPr>
        <w:t xml:space="preserve"> </w:t>
      </w:r>
      <w:r>
        <w:t>they</w:t>
      </w:r>
      <w:r>
        <w:rPr>
          <w:spacing w:val="-10"/>
        </w:rPr>
        <w:t xml:space="preserve"> </w:t>
      </w:r>
      <w:r>
        <w:t>surpassed</w:t>
      </w:r>
      <w:r>
        <w:rPr>
          <w:spacing w:val="-10"/>
        </w:rPr>
        <w:t xml:space="preserve"> </w:t>
      </w:r>
      <w:r>
        <w:t>the</w:t>
      </w:r>
      <w:r>
        <w:rPr>
          <w:spacing w:val="-10"/>
        </w:rPr>
        <w:t xml:space="preserve"> </w:t>
      </w:r>
      <w:r>
        <w:t>limits</w:t>
      </w:r>
      <w:r>
        <w:rPr>
          <w:spacing w:val="-10"/>
        </w:rPr>
        <w:t xml:space="preserve"> </w:t>
      </w:r>
      <w:r>
        <w:t>(AI,2.3</w:t>
      </w:r>
      <w:r>
        <w:rPr>
          <w:spacing w:val="-10"/>
        </w:rPr>
        <w:t xml:space="preserve"> </w:t>
      </w:r>
      <w:r>
        <w:t>and</w:t>
      </w:r>
      <w:r>
        <w:rPr>
          <w:spacing w:val="-10"/>
        </w:rPr>
        <w:t xml:space="preserve"> </w:t>
      </w:r>
      <w:r>
        <w:t>F,</w:t>
      </w:r>
      <w:r>
        <w:rPr>
          <w:spacing w:val="-9"/>
        </w:rPr>
        <w:t xml:space="preserve"> </w:t>
      </w:r>
      <w:r>
        <w:t>30%)</w:t>
      </w:r>
      <w:r>
        <w:rPr>
          <w:spacing w:val="-9"/>
        </w:rPr>
        <w:t xml:space="preserve"> </w:t>
      </w:r>
      <w:r>
        <w:t>set</w:t>
      </w:r>
      <w:r>
        <w:rPr>
          <w:spacing w:val="-9"/>
        </w:rPr>
        <w:t xml:space="preserve"> </w:t>
      </w:r>
      <w:r>
        <w:t>by</w:t>
      </w:r>
      <w:r>
        <w:rPr>
          <w:spacing w:val="-10"/>
        </w:rPr>
        <w:t xml:space="preserve"> </w:t>
      </w:r>
      <w:r>
        <w:t>Fortuner and</w:t>
      </w:r>
      <w:r>
        <w:rPr>
          <w:spacing w:val="-8"/>
        </w:rPr>
        <w:t xml:space="preserve"> </w:t>
      </w:r>
      <w:r>
        <w:t>Merny</w:t>
      </w:r>
      <w:r>
        <w:rPr>
          <w:spacing w:val="-8"/>
        </w:rPr>
        <w:t xml:space="preserve"> </w:t>
      </w:r>
      <w:r>
        <w:t>(1973).</w:t>
      </w:r>
      <w:r>
        <w:rPr>
          <w:spacing w:val="-7"/>
        </w:rPr>
        <w:t xml:space="preserve"> </w:t>
      </w:r>
      <w:r>
        <w:t>Similarly,</w:t>
      </w:r>
      <w:r>
        <w:rPr>
          <w:spacing w:val="-7"/>
        </w:rPr>
        <w:t xml:space="preserve"> </w:t>
      </w:r>
      <w:r>
        <w:t>Ramadhani</w:t>
      </w:r>
      <w:r>
        <w:rPr>
          <w:spacing w:val="-7"/>
        </w:rPr>
        <w:t xml:space="preserve"> </w:t>
      </w:r>
      <w:r>
        <w:t>et</w:t>
      </w:r>
      <w:r>
        <w:rPr>
          <w:spacing w:val="-9"/>
        </w:rPr>
        <w:t xml:space="preserve"> </w:t>
      </w:r>
      <w:r>
        <w:t>al.</w:t>
      </w:r>
      <w:r>
        <w:rPr>
          <w:spacing w:val="-7"/>
        </w:rPr>
        <w:t xml:space="preserve"> </w:t>
      </w:r>
      <w:r>
        <w:t>(2022)</w:t>
      </w:r>
      <w:r>
        <w:rPr>
          <w:spacing w:val="-7"/>
        </w:rPr>
        <w:t xml:space="preserve"> </w:t>
      </w:r>
      <w:r>
        <w:t>also</w:t>
      </w:r>
      <w:r>
        <w:rPr>
          <w:spacing w:val="-8"/>
        </w:rPr>
        <w:t xml:space="preserve"> </w:t>
      </w:r>
      <w:r>
        <w:t>observed</w:t>
      </w:r>
      <w:r>
        <w:rPr>
          <w:spacing w:val="-8"/>
        </w:rPr>
        <w:t xml:space="preserve"> </w:t>
      </w:r>
      <w:r>
        <w:t>that</w:t>
      </w:r>
      <w:r>
        <w:rPr>
          <w:spacing w:val="-8"/>
        </w:rPr>
        <w:t xml:space="preserve"> </w:t>
      </w:r>
      <w:r>
        <w:rPr>
          <w:rFonts w:ascii="Arial" w:hAnsi="Arial"/>
          <w:i/>
        </w:rPr>
        <w:t>Helicotylenchus</w:t>
      </w:r>
      <w:r>
        <w:rPr>
          <w:rFonts w:ascii="Arial" w:hAnsi="Arial"/>
          <w:i/>
          <w:spacing w:val="-7"/>
        </w:rPr>
        <w:t xml:space="preserve"> </w:t>
      </w:r>
      <w:r>
        <w:t xml:space="preserve">was the most prevalent nematode genera in Rajawali II, West Java. Román (1961) also revealed that </w:t>
      </w:r>
      <w:r>
        <w:rPr>
          <w:rFonts w:ascii="Arial" w:hAnsi="Arial"/>
          <w:i/>
        </w:rPr>
        <w:t xml:space="preserve">Helicotylenchus </w:t>
      </w:r>
      <w:r>
        <w:t>was the most prevalent nematode genera in the selected fields of sugarcane</w:t>
      </w:r>
      <w:r>
        <w:rPr>
          <w:spacing w:val="-7"/>
        </w:rPr>
        <w:t xml:space="preserve"> </w:t>
      </w:r>
      <w:r>
        <w:t>in</w:t>
      </w:r>
      <w:r>
        <w:rPr>
          <w:spacing w:val="-7"/>
        </w:rPr>
        <w:t xml:space="preserve"> </w:t>
      </w:r>
      <w:r>
        <w:t>Central</w:t>
      </w:r>
      <w:r>
        <w:rPr>
          <w:spacing w:val="-7"/>
        </w:rPr>
        <w:t xml:space="preserve"> </w:t>
      </w:r>
      <w:r>
        <w:t>Soller</w:t>
      </w:r>
      <w:r>
        <w:rPr>
          <w:spacing w:val="-7"/>
        </w:rPr>
        <w:t xml:space="preserve"> </w:t>
      </w:r>
      <w:r>
        <w:t>and</w:t>
      </w:r>
      <w:r>
        <w:rPr>
          <w:spacing w:val="-8"/>
        </w:rPr>
        <w:t xml:space="preserve"> </w:t>
      </w:r>
      <w:r>
        <w:t>San</w:t>
      </w:r>
      <w:r>
        <w:rPr>
          <w:spacing w:val="-7"/>
        </w:rPr>
        <w:t xml:space="preserve"> </w:t>
      </w:r>
      <w:r>
        <w:t>Sebastián,</w:t>
      </w:r>
      <w:r>
        <w:rPr>
          <w:spacing w:val="-7"/>
        </w:rPr>
        <w:t xml:space="preserve"> </w:t>
      </w:r>
      <w:r>
        <w:t>Puerto</w:t>
      </w:r>
      <w:r>
        <w:rPr>
          <w:spacing w:val="-7"/>
        </w:rPr>
        <w:t xml:space="preserve"> </w:t>
      </w:r>
      <w:r>
        <w:t>Rico.</w:t>
      </w:r>
      <w:r>
        <w:rPr>
          <w:spacing w:val="-6"/>
        </w:rPr>
        <w:t xml:space="preserve"> </w:t>
      </w:r>
      <w:r>
        <w:rPr>
          <w:rFonts w:ascii="Arial" w:hAnsi="Arial"/>
          <w:i/>
        </w:rPr>
        <w:t>Xiphinema</w:t>
      </w:r>
      <w:r>
        <w:rPr>
          <w:rFonts w:ascii="Arial" w:hAnsi="Arial"/>
          <w:i/>
          <w:spacing w:val="-7"/>
        </w:rPr>
        <w:t xml:space="preserve"> </w:t>
      </w:r>
      <w:r>
        <w:t>was</w:t>
      </w:r>
      <w:r>
        <w:rPr>
          <w:spacing w:val="-7"/>
        </w:rPr>
        <w:t xml:space="preserve"> </w:t>
      </w:r>
      <w:r>
        <w:t>also</w:t>
      </w:r>
      <w:r>
        <w:rPr>
          <w:spacing w:val="-7"/>
        </w:rPr>
        <w:t xml:space="preserve"> </w:t>
      </w:r>
      <w:r>
        <w:t>noted</w:t>
      </w:r>
      <w:r>
        <w:rPr>
          <w:spacing w:val="-7"/>
        </w:rPr>
        <w:t xml:space="preserve"> </w:t>
      </w:r>
      <w:r>
        <w:t>to</w:t>
      </w:r>
      <w:r>
        <w:rPr>
          <w:spacing w:val="-7"/>
        </w:rPr>
        <w:t xml:space="preserve"> </w:t>
      </w:r>
      <w:r>
        <w:t xml:space="preserve">be prevalent in South Africa (Berry et al., 2008) and in Mauritius (Lamberti et al., 1987). </w:t>
      </w:r>
      <w:r>
        <w:rPr>
          <w:rFonts w:ascii="Arial" w:hAnsi="Arial"/>
          <w:i/>
        </w:rPr>
        <w:t>Criconema</w:t>
      </w:r>
      <w:r>
        <w:t xml:space="preserve">, </w:t>
      </w:r>
      <w:r>
        <w:rPr>
          <w:rFonts w:ascii="Arial" w:hAnsi="Arial"/>
          <w:i/>
        </w:rPr>
        <w:t>Ditylenchus</w:t>
      </w:r>
      <w:r>
        <w:t xml:space="preserve">, </w:t>
      </w:r>
      <w:r>
        <w:rPr>
          <w:rFonts w:ascii="Arial" w:hAnsi="Arial"/>
          <w:i/>
        </w:rPr>
        <w:t>Hoplolaimus</w:t>
      </w:r>
      <w:r>
        <w:t xml:space="preserve">, and </w:t>
      </w:r>
      <w:r>
        <w:rPr>
          <w:rFonts w:ascii="Arial" w:hAnsi="Arial"/>
          <w:i/>
        </w:rPr>
        <w:t xml:space="preserve">Pratylenchus </w:t>
      </w:r>
      <w:r>
        <w:t>were also regarded as frequent nematodes</w:t>
      </w:r>
      <w:r>
        <w:rPr>
          <w:spacing w:val="-14"/>
        </w:rPr>
        <w:t xml:space="preserve"> </w:t>
      </w:r>
      <w:r>
        <w:t>of</w:t>
      </w:r>
      <w:r>
        <w:rPr>
          <w:spacing w:val="-14"/>
        </w:rPr>
        <w:t xml:space="preserve"> </w:t>
      </w:r>
      <w:r>
        <w:t>sugarcane</w:t>
      </w:r>
      <w:r>
        <w:rPr>
          <w:spacing w:val="-14"/>
        </w:rPr>
        <w:t xml:space="preserve"> </w:t>
      </w:r>
      <w:r>
        <w:t>soil</w:t>
      </w:r>
      <w:r>
        <w:rPr>
          <w:spacing w:val="-13"/>
        </w:rPr>
        <w:t xml:space="preserve"> </w:t>
      </w:r>
      <w:r>
        <w:t>rhizosphere</w:t>
      </w:r>
      <w:r>
        <w:rPr>
          <w:spacing w:val="-14"/>
        </w:rPr>
        <w:t xml:space="preserve"> </w:t>
      </w:r>
      <w:r>
        <w:t>as</w:t>
      </w:r>
      <w:r>
        <w:rPr>
          <w:spacing w:val="-14"/>
        </w:rPr>
        <w:t xml:space="preserve"> </w:t>
      </w:r>
      <w:r>
        <w:t>their</w:t>
      </w:r>
      <w:r>
        <w:rPr>
          <w:spacing w:val="-13"/>
        </w:rPr>
        <w:t xml:space="preserve"> </w:t>
      </w:r>
      <w:r>
        <w:t>frequencies</w:t>
      </w:r>
      <w:r>
        <w:rPr>
          <w:spacing w:val="-14"/>
        </w:rPr>
        <w:t xml:space="preserve"> </w:t>
      </w:r>
      <w:r>
        <w:t>ranged</w:t>
      </w:r>
      <w:r>
        <w:rPr>
          <w:spacing w:val="-14"/>
        </w:rPr>
        <w:t xml:space="preserve"> </w:t>
      </w:r>
      <w:r>
        <w:t>from</w:t>
      </w:r>
      <w:r>
        <w:rPr>
          <w:spacing w:val="-14"/>
        </w:rPr>
        <w:t xml:space="preserve"> </w:t>
      </w:r>
      <w:r>
        <w:t>33%</w:t>
      </w:r>
      <w:r>
        <w:rPr>
          <w:spacing w:val="-14"/>
        </w:rPr>
        <w:t xml:space="preserve"> </w:t>
      </w:r>
      <w:r>
        <w:t>to</w:t>
      </w:r>
      <w:r>
        <w:rPr>
          <w:spacing w:val="-13"/>
        </w:rPr>
        <w:t xml:space="preserve"> </w:t>
      </w:r>
      <w:r>
        <w:t>89%,</w:t>
      </w:r>
      <w:r>
        <w:rPr>
          <w:spacing w:val="-14"/>
        </w:rPr>
        <w:t xml:space="preserve"> </w:t>
      </w:r>
      <w:r>
        <w:t>which were beyond the frequency limit (30%). However, these nematode genera were considered as</w:t>
      </w:r>
      <w:r>
        <w:rPr>
          <w:spacing w:val="-3"/>
        </w:rPr>
        <w:t xml:space="preserve"> </w:t>
      </w:r>
      <w:r>
        <w:t>omnipresent</w:t>
      </w:r>
      <w:r>
        <w:rPr>
          <w:spacing w:val="-3"/>
        </w:rPr>
        <w:t xml:space="preserve"> </w:t>
      </w:r>
      <w:r>
        <w:t>pathogens</w:t>
      </w:r>
      <w:r>
        <w:rPr>
          <w:spacing w:val="-3"/>
        </w:rPr>
        <w:t xml:space="preserve"> </w:t>
      </w:r>
      <w:r>
        <w:t>(Pascual</w:t>
      </w:r>
      <w:r>
        <w:rPr>
          <w:spacing w:val="-3"/>
        </w:rPr>
        <w:t xml:space="preserve"> </w:t>
      </w:r>
      <w:r>
        <w:t>et</w:t>
      </w:r>
      <w:r>
        <w:rPr>
          <w:spacing w:val="-3"/>
        </w:rPr>
        <w:t xml:space="preserve"> </w:t>
      </w:r>
      <w:r>
        <w:t>al.,</w:t>
      </w:r>
      <w:r>
        <w:rPr>
          <w:spacing w:val="-3"/>
        </w:rPr>
        <w:t xml:space="preserve"> </w:t>
      </w:r>
      <w:r>
        <w:t>2017;</w:t>
      </w:r>
      <w:r>
        <w:rPr>
          <w:spacing w:val="-3"/>
        </w:rPr>
        <w:t xml:space="preserve"> </w:t>
      </w:r>
      <w:r>
        <w:t>Fortuner</w:t>
      </w:r>
      <w:r>
        <w:rPr>
          <w:spacing w:val="-3"/>
        </w:rPr>
        <w:t xml:space="preserve"> </w:t>
      </w:r>
      <w:r>
        <w:t>and</w:t>
      </w:r>
      <w:r>
        <w:rPr>
          <w:spacing w:val="-3"/>
        </w:rPr>
        <w:t xml:space="preserve"> </w:t>
      </w:r>
      <w:r>
        <w:t>Merny,</w:t>
      </w:r>
      <w:r>
        <w:rPr>
          <w:spacing w:val="-3"/>
        </w:rPr>
        <w:t xml:space="preserve"> </w:t>
      </w:r>
      <w:r>
        <w:t>1973)</w:t>
      </w:r>
      <w:r>
        <w:rPr>
          <w:spacing w:val="-3"/>
        </w:rPr>
        <w:t xml:space="preserve"> </w:t>
      </w:r>
      <w:r>
        <w:t>because</w:t>
      </w:r>
      <w:r>
        <w:rPr>
          <w:spacing w:val="-3"/>
        </w:rPr>
        <w:t xml:space="preserve"> </w:t>
      </w:r>
      <w:r>
        <w:t>of</w:t>
      </w:r>
      <w:r>
        <w:rPr>
          <w:spacing w:val="-3"/>
        </w:rPr>
        <w:t xml:space="preserve"> </w:t>
      </w:r>
      <w:r>
        <w:t xml:space="preserve">their abundance that ranged only from 1.65 to 2.28, which were below the threshold limit (2.3) in </w:t>
      </w:r>
      <w:r>
        <w:rPr>
          <w:spacing w:val="-2"/>
        </w:rPr>
        <w:t>soil.</w:t>
      </w:r>
    </w:p>
    <w:p w14:paraId="5B52C874">
      <w:pPr>
        <w:pStyle w:val="4"/>
        <w:spacing w:before="5"/>
      </w:pPr>
    </w:p>
    <w:p w14:paraId="156FC020">
      <w:pPr>
        <w:pStyle w:val="4"/>
        <w:spacing w:line="237" w:lineRule="auto"/>
        <w:ind w:left="319" w:right="203"/>
        <w:jc w:val="both"/>
      </w:pPr>
      <w:r>
        <w:t>Among</w:t>
      </w:r>
      <w:r>
        <w:rPr>
          <w:spacing w:val="-3"/>
        </w:rPr>
        <w:t xml:space="preserve"> </w:t>
      </w:r>
      <w:r>
        <w:t>the</w:t>
      </w:r>
      <w:r>
        <w:rPr>
          <w:spacing w:val="-3"/>
        </w:rPr>
        <w:t xml:space="preserve"> </w:t>
      </w:r>
      <w:r>
        <w:t>nematode</w:t>
      </w:r>
      <w:r>
        <w:rPr>
          <w:spacing w:val="-3"/>
        </w:rPr>
        <w:t xml:space="preserve"> </w:t>
      </w:r>
      <w:r>
        <w:t>genera</w:t>
      </w:r>
      <w:r>
        <w:rPr>
          <w:spacing w:val="-3"/>
        </w:rPr>
        <w:t xml:space="preserve"> </w:t>
      </w:r>
      <w:r>
        <w:t>identified</w:t>
      </w:r>
      <w:r>
        <w:rPr>
          <w:spacing w:val="-3"/>
        </w:rPr>
        <w:t xml:space="preserve"> </w:t>
      </w:r>
      <w:r>
        <w:t>in</w:t>
      </w:r>
      <w:r>
        <w:rPr>
          <w:spacing w:val="-3"/>
        </w:rPr>
        <w:t xml:space="preserve"> </w:t>
      </w:r>
      <w:r>
        <w:t>this</w:t>
      </w:r>
      <w:r>
        <w:rPr>
          <w:spacing w:val="-3"/>
        </w:rPr>
        <w:t xml:space="preserve"> </w:t>
      </w:r>
      <w:r>
        <w:t>study,</w:t>
      </w:r>
      <w:r>
        <w:rPr>
          <w:spacing w:val="-3"/>
        </w:rPr>
        <w:t xml:space="preserve"> </w:t>
      </w:r>
      <w:r>
        <w:rPr>
          <w:rFonts w:ascii="Arial"/>
          <w:i/>
        </w:rPr>
        <w:t>Filenchus</w:t>
      </w:r>
      <w:r>
        <w:t>,</w:t>
      </w:r>
      <w:r>
        <w:rPr>
          <w:spacing w:val="-3"/>
        </w:rPr>
        <w:t xml:space="preserve"> </w:t>
      </w:r>
      <w:r>
        <w:rPr>
          <w:rFonts w:ascii="Arial"/>
          <w:i/>
        </w:rPr>
        <w:t>Meloidogyne</w:t>
      </w:r>
      <w:r>
        <w:t>,</w:t>
      </w:r>
      <w:r>
        <w:rPr>
          <w:spacing w:val="-3"/>
        </w:rPr>
        <w:t xml:space="preserve"> </w:t>
      </w:r>
      <w:r>
        <w:rPr>
          <w:rFonts w:ascii="Arial"/>
          <w:i/>
        </w:rPr>
        <w:t>Rotylenchulus</w:t>
      </w:r>
      <w:r>
        <w:t xml:space="preserve">, </w:t>
      </w:r>
      <w:r>
        <w:rPr>
          <w:rFonts w:ascii="Arial"/>
          <w:i/>
        </w:rPr>
        <w:t>Rotylenchus</w:t>
      </w:r>
      <w:r>
        <w:t xml:space="preserve">, and </w:t>
      </w:r>
      <w:r>
        <w:rPr>
          <w:rFonts w:ascii="Arial"/>
          <w:i/>
        </w:rPr>
        <w:t xml:space="preserve">Tylenchus </w:t>
      </w:r>
      <w:r>
        <w:t>were considered as fortuitous parasites (Pascual et al., 2017; Fortuner and Merny, 1973) which do not cause economic loss due to low frequency and abundance as described by Fortuner and Merny (1973).</w:t>
      </w:r>
    </w:p>
    <w:p w14:paraId="4EF076FD">
      <w:pPr>
        <w:pStyle w:val="4"/>
        <w:spacing w:after="0" w:line="237" w:lineRule="auto"/>
        <w:jc w:val="both"/>
        <w:sectPr>
          <w:pgSz w:w="12240" w:h="15840"/>
          <w:pgMar w:top="1320" w:right="1800" w:bottom="280" w:left="0" w:header="44" w:footer="0" w:gutter="0"/>
          <w:cols w:equalWidth="0" w:num="2">
            <w:col w:w="1666" w:space="40"/>
            <w:col w:w="8734"/>
          </w:cols>
        </w:sectPr>
      </w:pPr>
    </w:p>
    <w:p w14:paraId="45FEE88A">
      <w:pPr>
        <w:pStyle w:val="4"/>
      </w:pPr>
    </w:p>
    <w:p w14:paraId="7CFB2FAA">
      <w:pPr>
        <w:pStyle w:val="4"/>
      </w:pPr>
    </w:p>
    <w:p w14:paraId="66E6FAF6">
      <w:pPr>
        <w:pStyle w:val="4"/>
      </w:pPr>
    </w:p>
    <w:p w14:paraId="4E1B225F">
      <w:pPr>
        <w:pStyle w:val="4"/>
      </w:pPr>
    </w:p>
    <w:p w14:paraId="3EA88BA6">
      <w:pPr>
        <w:pStyle w:val="4"/>
      </w:pPr>
    </w:p>
    <w:p w14:paraId="5CE85BC1">
      <w:pPr>
        <w:pStyle w:val="4"/>
      </w:pPr>
    </w:p>
    <w:p w14:paraId="24918933">
      <w:pPr>
        <w:pStyle w:val="4"/>
      </w:pPr>
    </w:p>
    <w:p w14:paraId="12B27188">
      <w:pPr>
        <w:pStyle w:val="4"/>
      </w:pPr>
    </w:p>
    <w:p w14:paraId="5000135E">
      <w:pPr>
        <w:pStyle w:val="4"/>
      </w:pPr>
    </w:p>
    <w:p w14:paraId="23226A17">
      <w:pPr>
        <w:pStyle w:val="4"/>
      </w:pPr>
    </w:p>
    <w:p w14:paraId="62FC9CF2">
      <w:pPr>
        <w:pStyle w:val="4"/>
      </w:pPr>
    </w:p>
    <w:p w14:paraId="377F699B">
      <w:pPr>
        <w:pStyle w:val="4"/>
      </w:pPr>
    </w:p>
    <w:p w14:paraId="614D8162">
      <w:pPr>
        <w:pStyle w:val="4"/>
      </w:pPr>
    </w:p>
    <w:p w14:paraId="09F0DD51">
      <w:pPr>
        <w:pStyle w:val="4"/>
      </w:pPr>
    </w:p>
    <w:p w14:paraId="482B6BD1">
      <w:pPr>
        <w:pStyle w:val="4"/>
      </w:pPr>
    </w:p>
    <w:p w14:paraId="0911349C">
      <w:pPr>
        <w:pStyle w:val="4"/>
      </w:pPr>
    </w:p>
    <w:p w14:paraId="19ABCC6F">
      <w:pPr>
        <w:pStyle w:val="4"/>
      </w:pPr>
    </w:p>
    <w:p w14:paraId="43342BFA">
      <w:pPr>
        <w:pStyle w:val="4"/>
      </w:pPr>
    </w:p>
    <w:p w14:paraId="46737A2E">
      <w:pPr>
        <w:pStyle w:val="4"/>
      </w:pPr>
    </w:p>
    <w:p w14:paraId="3A35F007">
      <w:pPr>
        <w:pStyle w:val="4"/>
      </w:pPr>
    </w:p>
    <w:p w14:paraId="24025B63">
      <w:pPr>
        <w:pStyle w:val="4"/>
      </w:pPr>
    </w:p>
    <w:p w14:paraId="1F46E483">
      <w:pPr>
        <w:pStyle w:val="4"/>
      </w:pPr>
    </w:p>
    <w:p w14:paraId="5BAB5FA0">
      <w:pPr>
        <w:pStyle w:val="4"/>
      </w:pPr>
    </w:p>
    <w:p w14:paraId="18DD7C99">
      <w:pPr>
        <w:pStyle w:val="4"/>
      </w:pPr>
    </w:p>
    <w:p w14:paraId="09250661">
      <w:pPr>
        <w:pStyle w:val="4"/>
      </w:pPr>
    </w:p>
    <w:p w14:paraId="088211CC">
      <w:pPr>
        <w:pStyle w:val="4"/>
      </w:pPr>
    </w:p>
    <w:p w14:paraId="12122660">
      <w:pPr>
        <w:pStyle w:val="4"/>
      </w:pPr>
    </w:p>
    <w:p w14:paraId="61BB0FEC">
      <w:pPr>
        <w:pStyle w:val="4"/>
      </w:pPr>
    </w:p>
    <w:p w14:paraId="3B48F8BE">
      <w:pPr>
        <w:pStyle w:val="4"/>
      </w:pPr>
    </w:p>
    <w:p w14:paraId="4A1CE4CD">
      <w:pPr>
        <w:pStyle w:val="4"/>
      </w:pPr>
    </w:p>
    <w:p w14:paraId="3704EC36">
      <w:pPr>
        <w:pStyle w:val="4"/>
      </w:pPr>
    </w:p>
    <w:p w14:paraId="77DF5E1F">
      <w:pPr>
        <w:pStyle w:val="4"/>
      </w:pPr>
    </w:p>
    <w:p w14:paraId="7889CF61">
      <w:pPr>
        <w:pStyle w:val="4"/>
      </w:pPr>
    </w:p>
    <w:p w14:paraId="2E8842C2">
      <w:pPr>
        <w:pStyle w:val="4"/>
      </w:pPr>
    </w:p>
    <w:p w14:paraId="7B1C4373">
      <w:pPr>
        <w:pStyle w:val="4"/>
      </w:pPr>
    </w:p>
    <w:p w14:paraId="34371AC9">
      <w:pPr>
        <w:pStyle w:val="4"/>
      </w:pPr>
    </w:p>
    <w:p w14:paraId="36EA1D0C">
      <w:pPr>
        <w:pStyle w:val="4"/>
      </w:pPr>
    </w:p>
    <w:p w14:paraId="7AA6B2CF">
      <w:pPr>
        <w:pStyle w:val="4"/>
        <w:spacing w:before="135"/>
      </w:pPr>
    </w:p>
    <w:p w14:paraId="0928741A">
      <w:pPr>
        <w:pStyle w:val="4"/>
        <w:spacing w:after="0"/>
        <w:sectPr>
          <w:pgSz w:w="12240" w:h="15840"/>
          <w:pgMar w:top="1320" w:right="1800" w:bottom="280" w:left="0" w:header="44" w:footer="0" w:gutter="0"/>
          <w:cols w:space="720" w:num="1"/>
        </w:sectPr>
      </w:pPr>
    </w:p>
    <w:p w14:paraId="02CB5536">
      <w:pPr>
        <w:spacing w:before="90" w:line="232" w:lineRule="exact"/>
        <w:ind w:left="0" w:right="0" w:firstLine="0"/>
        <w:jc w:val="right"/>
        <w:rPr>
          <w:rFonts w:ascii="Times New Roman"/>
          <w:sz w:val="24"/>
        </w:rPr>
      </w:pPr>
      <w:r>
        <w:rPr>
          <w:rFonts w:ascii="Times New Roman"/>
          <w:spacing w:val="-5"/>
          <w:sz w:val="24"/>
        </w:rPr>
        <w:t>417</w:t>
      </w:r>
    </w:p>
    <w:p w14:paraId="581BA5B3">
      <w:pPr>
        <w:spacing w:before="0" w:line="209" w:lineRule="exact"/>
        <w:ind w:left="0" w:right="0" w:firstLine="0"/>
        <w:jc w:val="right"/>
        <w:rPr>
          <w:rFonts w:ascii="Times New Roman"/>
          <w:sz w:val="24"/>
        </w:rPr>
      </w:pPr>
      <w:r>
        <w:rPr>
          <w:rFonts w:ascii="Times New Roman"/>
          <w:spacing w:val="-5"/>
          <w:sz w:val="24"/>
        </w:rPr>
        <w:t>418</w:t>
      </w:r>
    </w:p>
    <w:p w14:paraId="704926BB">
      <w:pPr>
        <w:spacing w:before="0" w:line="230" w:lineRule="exact"/>
        <w:ind w:left="0" w:right="0" w:firstLine="0"/>
        <w:jc w:val="right"/>
        <w:rPr>
          <w:rFonts w:ascii="Times New Roman"/>
          <w:sz w:val="24"/>
        </w:rPr>
      </w:pPr>
      <w:r>
        <w:rPr>
          <w:rFonts w:ascii="Times New Roman"/>
          <w:spacing w:val="-5"/>
          <w:sz w:val="24"/>
        </w:rPr>
        <w:t>419</w:t>
      </w:r>
    </w:p>
    <w:p w14:paraId="0380B11A">
      <w:pPr>
        <w:spacing w:before="0" w:line="250" w:lineRule="exact"/>
        <w:ind w:left="0" w:right="0" w:firstLine="0"/>
        <w:jc w:val="right"/>
        <w:rPr>
          <w:rFonts w:ascii="Times New Roman"/>
          <w:sz w:val="24"/>
        </w:rPr>
      </w:pPr>
      <w:r>
        <w:rPr>
          <w:rFonts w:ascii="Times New Roman"/>
          <w:spacing w:val="-5"/>
          <w:sz w:val="24"/>
        </w:rPr>
        <w:t>420</w:t>
      </w:r>
    </w:p>
    <w:p w14:paraId="4EF9E8FD">
      <w:pPr>
        <w:spacing w:before="0" w:line="271" w:lineRule="exact"/>
        <w:ind w:left="0" w:right="0" w:firstLine="0"/>
        <w:jc w:val="right"/>
        <w:rPr>
          <w:rFonts w:ascii="Times New Roman"/>
          <w:sz w:val="24"/>
        </w:rPr>
      </w:pPr>
      <w:r>
        <w:rPr>
          <w:rFonts w:ascii="Times New Roman"/>
          <w:spacing w:val="-5"/>
          <w:sz w:val="24"/>
        </w:rPr>
        <w:t>421</w:t>
      </w:r>
    </w:p>
    <w:p w14:paraId="3AC97C4B">
      <w:pPr>
        <w:spacing w:before="0" w:line="254" w:lineRule="exact"/>
        <w:ind w:left="0" w:right="0" w:firstLine="0"/>
        <w:jc w:val="right"/>
        <w:rPr>
          <w:rFonts w:ascii="Times New Roman"/>
          <w:sz w:val="24"/>
        </w:rPr>
      </w:pPr>
      <w:r>
        <w:rPr>
          <w:rFonts w:ascii="Times New Roman"/>
          <w:spacing w:val="-5"/>
          <w:sz w:val="24"/>
        </w:rPr>
        <w:t>422</w:t>
      </w:r>
    </w:p>
    <w:p w14:paraId="33343F61">
      <w:pPr>
        <w:spacing w:before="0" w:line="233" w:lineRule="exact"/>
        <w:ind w:left="0" w:right="0" w:firstLine="0"/>
        <w:jc w:val="right"/>
        <w:rPr>
          <w:rFonts w:ascii="Times New Roman"/>
          <w:sz w:val="24"/>
        </w:rPr>
      </w:pPr>
      <w:r>
        <w:rPr>
          <w:rFonts w:ascii="Times New Roman"/>
          <w:spacing w:val="-5"/>
          <w:sz w:val="24"/>
        </w:rPr>
        <w:t>423</w:t>
      </w:r>
    </w:p>
    <w:p w14:paraId="51B23B9C">
      <w:pPr>
        <w:spacing w:before="0" w:line="230" w:lineRule="exact"/>
        <w:ind w:left="0" w:right="0" w:firstLine="0"/>
        <w:jc w:val="right"/>
        <w:rPr>
          <w:rFonts w:ascii="Times New Roman"/>
          <w:sz w:val="24"/>
        </w:rPr>
      </w:pPr>
      <w:r>
        <w:rPr>
          <w:rFonts w:ascii="Times New Roman"/>
          <w:spacing w:val="-5"/>
          <w:sz w:val="24"/>
        </w:rPr>
        <w:t>424</w:t>
      </w:r>
    </w:p>
    <w:p w14:paraId="66F0E5C2">
      <w:pPr>
        <w:spacing w:before="0" w:line="230" w:lineRule="exact"/>
        <w:ind w:left="0" w:right="0" w:firstLine="0"/>
        <w:jc w:val="right"/>
        <w:rPr>
          <w:rFonts w:ascii="Times New Roman"/>
          <w:sz w:val="24"/>
        </w:rPr>
      </w:pPr>
      <w:r>
        <w:rPr>
          <w:rFonts w:ascii="Times New Roman"/>
          <w:spacing w:val="-5"/>
          <w:sz w:val="24"/>
        </w:rPr>
        <w:t>425</w:t>
      </w:r>
    </w:p>
    <w:p w14:paraId="204774E1">
      <w:pPr>
        <w:spacing w:before="0" w:line="230" w:lineRule="exact"/>
        <w:ind w:left="0" w:right="0" w:firstLine="0"/>
        <w:jc w:val="right"/>
        <w:rPr>
          <w:rFonts w:ascii="Times New Roman"/>
          <w:sz w:val="24"/>
        </w:rPr>
      </w:pPr>
      <w:r>
        <w:rPr>
          <w:rFonts w:ascii="Times New Roman"/>
          <w:spacing w:val="-5"/>
          <w:sz w:val="24"/>
        </w:rPr>
        <w:t>426</w:t>
      </w:r>
    </w:p>
    <w:p w14:paraId="3D147F07">
      <w:pPr>
        <w:spacing w:before="0" w:line="230" w:lineRule="exact"/>
        <w:ind w:left="0" w:right="0" w:firstLine="0"/>
        <w:jc w:val="right"/>
        <w:rPr>
          <w:rFonts w:ascii="Times New Roman"/>
          <w:sz w:val="24"/>
        </w:rPr>
      </w:pPr>
      <w:r>
        <w:rPr>
          <w:rFonts w:ascii="Times New Roman"/>
          <w:spacing w:val="-5"/>
          <w:sz w:val="24"/>
        </w:rPr>
        <w:t>427</w:t>
      </w:r>
    </w:p>
    <w:p w14:paraId="7C18BA4E">
      <w:pPr>
        <w:spacing w:before="0" w:line="230" w:lineRule="exact"/>
        <w:ind w:left="0" w:right="0" w:firstLine="0"/>
        <w:jc w:val="right"/>
        <w:rPr>
          <w:rFonts w:ascii="Times New Roman"/>
          <w:sz w:val="24"/>
        </w:rPr>
      </w:pPr>
      <w:r>
        <w:rPr>
          <w:rFonts w:ascii="Times New Roman"/>
          <w:spacing w:val="-5"/>
          <w:sz w:val="24"/>
        </w:rPr>
        <w:t>428</w:t>
      </w:r>
    </w:p>
    <w:p w14:paraId="757CE41C">
      <w:pPr>
        <w:spacing w:before="0" w:line="230" w:lineRule="exact"/>
        <w:ind w:left="0" w:right="0" w:firstLine="0"/>
        <w:jc w:val="right"/>
        <w:rPr>
          <w:rFonts w:ascii="Times New Roman"/>
          <w:sz w:val="24"/>
        </w:rPr>
      </w:pPr>
      <w:r>
        <w:rPr>
          <w:rFonts w:ascii="Times New Roman"/>
          <w:spacing w:val="-5"/>
          <w:sz w:val="24"/>
        </w:rPr>
        <w:t>429</w:t>
      </w:r>
    </w:p>
    <w:p w14:paraId="61794C8E">
      <w:pPr>
        <w:spacing w:before="0" w:line="230" w:lineRule="exact"/>
        <w:ind w:left="0" w:right="0" w:firstLine="0"/>
        <w:jc w:val="right"/>
        <w:rPr>
          <w:rFonts w:ascii="Times New Roman"/>
          <w:sz w:val="24"/>
        </w:rPr>
      </w:pPr>
      <w:r>
        <w:rPr>
          <w:rFonts w:ascii="Times New Roman"/>
          <w:spacing w:val="-5"/>
          <w:sz w:val="24"/>
        </w:rPr>
        <w:t>430</w:t>
      </w:r>
    </w:p>
    <w:p w14:paraId="42FF7429">
      <w:pPr>
        <w:spacing w:before="0" w:line="253" w:lineRule="exact"/>
        <w:ind w:left="0" w:right="0" w:firstLine="0"/>
        <w:jc w:val="right"/>
        <w:rPr>
          <w:rFonts w:ascii="Times New Roman"/>
          <w:sz w:val="24"/>
        </w:rPr>
      </w:pPr>
      <w:r>
        <w:rPr>
          <w:rFonts w:ascii="Times New Roman"/>
          <w:spacing w:val="-5"/>
          <w:sz w:val="24"/>
        </w:rPr>
        <w:t>431</w:t>
      </w:r>
    </w:p>
    <w:p w14:paraId="253EC354">
      <w:pPr>
        <w:spacing w:before="0" w:line="240" w:lineRule="auto"/>
        <w:rPr>
          <w:rFonts w:ascii="Times New Roman"/>
          <w:sz w:val="20"/>
        </w:rPr>
      </w:pPr>
      <w:r>
        <w:br w:type="column"/>
      </w:r>
    </w:p>
    <w:p w14:paraId="246EBFB5">
      <w:pPr>
        <w:pStyle w:val="4"/>
        <w:spacing w:before="84"/>
        <w:rPr>
          <w:rFonts w:ascii="Times New Roman"/>
        </w:rPr>
      </w:pPr>
    </w:p>
    <w:p w14:paraId="7140B9A9">
      <w:pPr>
        <w:spacing w:before="0"/>
        <w:ind w:left="2312" w:right="0" w:hanging="1518"/>
        <w:jc w:val="left"/>
        <w:rPr>
          <w:rFonts w:ascii="Arial"/>
          <w:b/>
          <w:sz w:val="20"/>
        </w:rPr>
      </w:pPr>
      <w:r>
        <w:rPr>
          <w:rFonts w:ascii="Arial"/>
          <w:b/>
          <w:sz w:val="20"/>
        </w:rPr>
        <w:drawing>
          <wp:anchor distT="0" distB="0" distL="0" distR="0" simplePos="0" relativeHeight="251666432" behindDoc="0" locked="0" layoutInCell="1" allowOverlap="1">
            <wp:simplePos x="0" y="0"/>
            <wp:positionH relativeFrom="page">
              <wp:posOffset>2156460</wp:posOffset>
            </wp:positionH>
            <wp:positionV relativeFrom="paragraph">
              <wp:posOffset>-5702300</wp:posOffset>
            </wp:positionV>
            <wp:extent cx="3398520" cy="5451475"/>
            <wp:effectExtent l="0" t="0" r="0" b="0"/>
            <wp:wrapNone/>
            <wp:docPr id="133" name="Image 133"/>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51" cstate="print"/>
                    <a:stretch>
                      <a:fillRect/>
                    </a:stretch>
                  </pic:blipFill>
                  <pic:spPr>
                    <a:xfrm>
                      <a:off x="0" y="0"/>
                      <a:ext cx="3398228" cy="5451506"/>
                    </a:xfrm>
                    <a:prstGeom prst="rect">
                      <a:avLst/>
                    </a:prstGeom>
                  </pic:spPr>
                </pic:pic>
              </a:graphicData>
            </a:graphic>
          </wp:anchor>
        </w:drawing>
      </w:r>
      <w:r>
        <w:rPr>
          <w:rFonts w:ascii="Arial"/>
          <w:b/>
          <w:sz w:val="20"/>
        </w:rPr>
        <w:t>Figure</w:t>
      </w:r>
      <w:r>
        <w:rPr>
          <w:rFonts w:ascii="Arial"/>
          <w:b/>
          <w:spacing w:val="-4"/>
          <w:sz w:val="20"/>
        </w:rPr>
        <w:t xml:space="preserve"> </w:t>
      </w:r>
      <w:r>
        <w:rPr>
          <w:rFonts w:ascii="Arial"/>
          <w:b/>
          <w:sz w:val="20"/>
        </w:rPr>
        <w:t>14.</w:t>
      </w:r>
      <w:r>
        <w:rPr>
          <w:rFonts w:ascii="Arial"/>
          <w:b/>
          <w:spacing w:val="-4"/>
          <w:sz w:val="20"/>
        </w:rPr>
        <w:t xml:space="preserve"> </w:t>
      </w:r>
      <w:r>
        <w:rPr>
          <w:rFonts w:ascii="Arial"/>
          <w:b/>
          <w:sz w:val="20"/>
        </w:rPr>
        <w:t>Frequency</w:t>
      </w:r>
      <w:r>
        <w:rPr>
          <w:rFonts w:ascii="Arial"/>
          <w:b/>
          <w:spacing w:val="-4"/>
          <w:sz w:val="20"/>
        </w:rPr>
        <w:t xml:space="preserve"> </w:t>
      </w:r>
      <w:r>
        <w:rPr>
          <w:rFonts w:ascii="Arial"/>
          <w:b/>
          <w:sz w:val="20"/>
        </w:rPr>
        <w:t>and</w:t>
      </w:r>
      <w:r>
        <w:rPr>
          <w:rFonts w:ascii="Arial"/>
          <w:b/>
          <w:spacing w:val="-4"/>
          <w:sz w:val="20"/>
        </w:rPr>
        <w:t xml:space="preserve"> </w:t>
      </w:r>
      <w:r>
        <w:rPr>
          <w:rFonts w:ascii="Arial"/>
          <w:b/>
          <w:sz w:val="20"/>
        </w:rPr>
        <w:t>abundance</w:t>
      </w:r>
      <w:r>
        <w:rPr>
          <w:rFonts w:ascii="Arial"/>
          <w:b/>
          <w:spacing w:val="-4"/>
          <w:sz w:val="20"/>
        </w:rPr>
        <w:t xml:space="preserve"> </w:t>
      </w:r>
      <w:r>
        <w:rPr>
          <w:rFonts w:ascii="Arial"/>
          <w:b/>
          <w:sz w:val="20"/>
        </w:rPr>
        <w:t>of</w:t>
      </w:r>
      <w:r>
        <w:rPr>
          <w:rFonts w:ascii="Arial"/>
          <w:b/>
          <w:spacing w:val="-4"/>
          <w:sz w:val="20"/>
        </w:rPr>
        <w:t xml:space="preserve"> </w:t>
      </w:r>
      <w:r>
        <w:rPr>
          <w:rFonts w:ascii="Arial"/>
          <w:b/>
          <w:sz w:val="20"/>
        </w:rPr>
        <w:t>plant-parasitic</w:t>
      </w:r>
      <w:r>
        <w:rPr>
          <w:rFonts w:ascii="Arial"/>
          <w:b/>
          <w:spacing w:val="-4"/>
          <w:sz w:val="20"/>
        </w:rPr>
        <w:t xml:space="preserve"> </w:t>
      </w:r>
      <w:r>
        <w:rPr>
          <w:rFonts w:ascii="Arial"/>
          <w:b/>
          <w:sz w:val="20"/>
        </w:rPr>
        <w:t>nematodes</w:t>
      </w:r>
      <w:r>
        <w:rPr>
          <w:rFonts w:ascii="Arial"/>
          <w:b/>
          <w:spacing w:val="-4"/>
          <w:sz w:val="20"/>
        </w:rPr>
        <w:t xml:space="preserve"> </w:t>
      </w:r>
      <w:r>
        <w:rPr>
          <w:rFonts w:ascii="Arial"/>
          <w:b/>
          <w:sz w:val="20"/>
        </w:rPr>
        <w:t>(PPNs)</w:t>
      </w:r>
      <w:r>
        <w:rPr>
          <w:rFonts w:ascii="Arial"/>
          <w:b/>
          <w:spacing w:val="-4"/>
          <w:sz w:val="20"/>
        </w:rPr>
        <w:t xml:space="preserve"> </w:t>
      </w:r>
      <w:r>
        <w:rPr>
          <w:rFonts w:ascii="Arial"/>
          <w:b/>
          <w:sz w:val="20"/>
        </w:rPr>
        <w:t>in sugarcane roots (A) and soil rhizosphere (B)</w:t>
      </w:r>
    </w:p>
    <w:p w14:paraId="08A43018">
      <w:pPr>
        <w:pStyle w:val="4"/>
        <w:rPr>
          <w:rFonts w:ascii="Arial"/>
          <w:b/>
        </w:rPr>
      </w:pPr>
    </w:p>
    <w:p w14:paraId="6A7BFB54">
      <w:pPr>
        <w:pStyle w:val="4"/>
        <w:spacing w:before="88"/>
        <w:rPr>
          <w:rFonts w:ascii="Arial"/>
          <w:b/>
        </w:rPr>
      </w:pPr>
    </w:p>
    <w:p w14:paraId="02A8B23E">
      <w:pPr>
        <w:pStyle w:val="8"/>
        <w:numPr>
          <w:ilvl w:val="1"/>
          <w:numId w:val="9"/>
        </w:numPr>
        <w:tabs>
          <w:tab w:val="left" w:pos="654"/>
          <w:tab w:val="left" w:pos="769"/>
        </w:tabs>
        <w:spacing w:before="0" w:after="0" w:line="240" w:lineRule="auto"/>
        <w:ind w:left="769" w:right="203" w:hanging="450"/>
        <w:jc w:val="left"/>
        <w:rPr>
          <w:rFonts w:ascii="Arial"/>
          <w:b/>
          <w:sz w:val="20"/>
        </w:rPr>
      </w:pPr>
      <w:r>
        <w:rPr>
          <w:rFonts w:ascii="Arial"/>
          <w:b/>
          <w:sz w:val="20"/>
        </w:rPr>
        <w:t>Occurrence</w:t>
      </w:r>
      <w:r>
        <w:rPr>
          <w:rFonts w:ascii="Arial"/>
          <w:b/>
          <w:spacing w:val="-2"/>
          <w:sz w:val="20"/>
        </w:rPr>
        <w:t xml:space="preserve"> </w:t>
      </w:r>
      <w:r>
        <w:rPr>
          <w:rFonts w:ascii="Arial"/>
          <w:b/>
          <w:sz w:val="20"/>
        </w:rPr>
        <w:t>and</w:t>
      </w:r>
      <w:r>
        <w:rPr>
          <w:rFonts w:ascii="Arial"/>
          <w:b/>
          <w:spacing w:val="-2"/>
          <w:sz w:val="20"/>
        </w:rPr>
        <w:t xml:space="preserve"> </w:t>
      </w:r>
      <w:r>
        <w:rPr>
          <w:rFonts w:ascii="Arial"/>
          <w:b/>
          <w:sz w:val="20"/>
        </w:rPr>
        <w:t>Abundance</w:t>
      </w:r>
      <w:r>
        <w:rPr>
          <w:rFonts w:ascii="Arial"/>
          <w:b/>
          <w:spacing w:val="-2"/>
          <w:sz w:val="20"/>
        </w:rPr>
        <w:t xml:space="preserve"> </w:t>
      </w:r>
      <w:r>
        <w:rPr>
          <w:rFonts w:ascii="Arial"/>
          <w:b/>
          <w:sz w:val="20"/>
        </w:rPr>
        <w:t>of</w:t>
      </w:r>
      <w:r>
        <w:rPr>
          <w:rFonts w:ascii="Arial"/>
          <w:b/>
          <w:spacing w:val="-2"/>
          <w:sz w:val="20"/>
        </w:rPr>
        <w:t xml:space="preserve"> </w:t>
      </w:r>
      <w:r>
        <w:rPr>
          <w:rFonts w:ascii="Arial"/>
          <w:b/>
          <w:sz w:val="20"/>
        </w:rPr>
        <w:t>Plant-Parasitic</w:t>
      </w:r>
      <w:r>
        <w:rPr>
          <w:rFonts w:ascii="Arial"/>
          <w:b/>
          <w:spacing w:val="-2"/>
          <w:sz w:val="20"/>
        </w:rPr>
        <w:t xml:space="preserve"> </w:t>
      </w:r>
      <w:r>
        <w:rPr>
          <w:rFonts w:ascii="Arial"/>
          <w:b/>
          <w:sz w:val="20"/>
        </w:rPr>
        <w:t>Nematode</w:t>
      </w:r>
      <w:r>
        <w:rPr>
          <w:rFonts w:ascii="Arial"/>
          <w:b/>
          <w:spacing w:val="-2"/>
          <w:sz w:val="20"/>
        </w:rPr>
        <w:t xml:space="preserve"> </w:t>
      </w:r>
      <w:r>
        <w:rPr>
          <w:rFonts w:ascii="Arial"/>
          <w:b/>
          <w:sz w:val="20"/>
        </w:rPr>
        <w:t>(PPN)</w:t>
      </w:r>
      <w:r>
        <w:rPr>
          <w:rFonts w:ascii="Arial"/>
          <w:b/>
          <w:spacing w:val="-2"/>
          <w:sz w:val="20"/>
        </w:rPr>
        <w:t xml:space="preserve"> </w:t>
      </w:r>
      <w:r>
        <w:rPr>
          <w:rFonts w:ascii="Arial"/>
          <w:b/>
          <w:sz w:val="20"/>
        </w:rPr>
        <w:t>Genera</w:t>
      </w:r>
      <w:r>
        <w:rPr>
          <w:rFonts w:ascii="Arial"/>
          <w:b/>
          <w:spacing w:val="-2"/>
          <w:sz w:val="20"/>
        </w:rPr>
        <w:t xml:space="preserve"> </w:t>
      </w:r>
      <w:r>
        <w:rPr>
          <w:rFonts w:ascii="Arial"/>
          <w:b/>
          <w:sz w:val="20"/>
        </w:rPr>
        <w:t>Associated with Sugarcane in the Localities</w:t>
      </w:r>
    </w:p>
    <w:p w14:paraId="72DC7A58">
      <w:pPr>
        <w:pStyle w:val="4"/>
        <w:spacing w:before="1"/>
        <w:rPr>
          <w:rFonts w:ascii="Arial"/>
          <w:b/>
        </w:rPr>
      </w:pPr>
    </w:p>
    <w:p w14:paraId="00113956">
      <w:pPr>
        <w:pStyle w:val="4"/>
        <w:ind w:left="319" w:right="203"/>
        <w:jc w:val="both"/>
      </w:pPr>
      <w:r>
        <w:t>Nematode genera recovered from the different municipalities varied in frequency of occurrence</w:t>
      </w:r>
      <w:r>
        <w:rPr>
          <w:spacing w:val="-1"/>
        </w:rPr>
        <w:t xml:space="preserve"> </w:t>
      </w:r>
      <w:r>
        <w:t>and</w:t>
      </w:r>
      <w:r>
        <w:rPr>
          <w:spacing w:val="-1"/>
        </w:rPr>
        <w:t xml:space="preserve"> </w:t>
      </w:r>
      <w:r>
        <w:t>abundance</w:t>
      </w:r>
      <w:r>
        <w:rPr>
          <w:spacing w:val="-1"/>
        </w:rPr>
        <w:t xml:space="preserve"> </w:t>
      </w:r>
      <w:r>
        <w:t>(Table</w:t>
      </w:r>
      <w:r>
        <w:rPr>
          <w:spacing w:val="-1"/>
        </w:rPr>
        <w:t xml:space="preserve"> </w:t>
      </w:r>
      <w:r>
        <w:t>3).</w:t>
      </w:r>
      <w:r>
        <w:rPr>
          <w:spacing w:val="-1"/>
        </w:rPr>
        <w:t xml:space="preserve"> </w:t>
      </w:r>
      <w:r>
        <w:t>In</w:t>
      </w:r>
      <w:r>
        <w:rPr>
          <w:spacing w:val="-1"/>
        </w:rPr>
        <w:t xml:space="preserve"> </w:t>
      </w:r>
      <w:r>
        <w:t>Bogo,</w:t>
      </w:r>
      <w:r>
        <w:rPr>
          <w:spacing w:val="-1"/>
        </w:rPr>
        <w:t xml:space="preserve"> </w:t>
      </w:r>
      <w:r>
        <w:t>the</w:t>
      </w:r>
      <w:r>
        <w:rPr>
          <w:spacing w:val="-1"/>
        </w:rPr>
        <w:t xml:space="preserve"> </w:t>
      </w:r>
      <w:r>
        <w:t>observed</w:t>
      </w:r>
      <w:r>
        <w:rPr>
          <w:spacing w:val="-1"/>
        </w:rPr>
        <w:t xml:space="preserve"> </w:t>
      </w:r>
      <w:r>
        <w:t>nematode</w:t>
      </w:r>
      <w:r>
        <w:rPr>
          <w:spacing w:val="-1"/>
        </w:rPr>
        <w:t xml:space="preserve"> </w:t>
      </w:r>
      <w:r>
        <w:t>genera</w:t>
      </w:r>
      <w:r>
        <w:rPr>
          <w:spacing w:val="-1"/>
        </w:rPr>
        <w:t xml:space="preserve"> </w:t>
      </w:r>
      <w:r>
        <w:t>were</w:t>
      </w:r>
      <w:r>
        <w:rPr>
          <w:spacing w:val="-1"/>
        </w:rPr>
        <w:t xml:space="preserve"> </w:t>
      </w:r>
      <w:r>
        <w:t>present in</w:t>
      </w:r>
      <w:r>
        <w:rPr>
          <w:spacing w:val="-2"/>
        </w:rPr>
        <w:t xml:space="preserve"> </w:t>
      </w:r>
      <w:r>
        <w:t>more</w:t>
      </w:r>
      <w:r>
        <w:rPr>
          <w:spacing w:val="-2"/>
        </w:rPr>
        <w:t xml:space="preserve"> </w:t>
      </w:r>
      <w:r>
        <w:t>than</w:t>
      </w:r>
      <w:r>
        <w:rPr>
          <w:spacing w:val="-2"/>
        </w:rPr>
        <w:t xml:space="preserve"> </w:t>
      </w:r>
      <w:r>
        <w:t>30%</w:t>
      </w:r>
      <w:r>
        <w:rPr>
          <w:spacing w:val="-2"/>
        </w:rPr>
        <w:t xml:space="preserve"> </w:t>
      </w:r>
      <w:r>
        <w:t>of</w:t>
      </w:r>
      <w:r>
        <w:rPr>
          <w:spacing w:val="-1"/>
        </w:rPr>
        <w:t xml:space="preserve"> </w:t>
      </w:r>
      <w:r>
        <w:t>the</w:t>
      </w:r>
      <w:r>
        <w:rPr>
          <w:spacing w:val="-2"/>
        </w:rPr>
        <w:t xml:space="preserve"> </w:t>
      </w:r>
      <w:r>
        <w:t>fields</w:t>
      </w:r>
      <w:r>
        <w:rPr>
          <w:spacing w:val="-1"/>
        </w:rPr>
        <w:t xml:space="preserve"> </w:t>
      </w:r>
      <w:r>
        <w:t>surveyed</w:t>
      </w:r>
      <w:r>
        <w:rPr>
          <w:spacing w:val="-2"/>
        </w:rPr>
        <w:t xml:space="preserve"> </w:t>
      </w:r>
      <w:r>
        <w:t>but</w:t>
      </w:r>
      <w:r>
        <w:rPr>
          <w:spacing w:val="-1"/>
        </w:rPr>
        <w:t xml:space="preserve"> </w:t>
      </w:r>
      <w:r>
        <w:t>their</w:t>
      </w:r>
      <w:r>
        <w:rPr>
          <w:spacing w:val="-1"/>
        </w:rPr>
        <w:t xml:space="preserve"> </w:t>
      </w:r>
      <w:r>
        <w:t>abundance</w:t>
      </w:r>
      <w:r>
        <w:rPr>
          <w:spacing w:val="-2"/>
        </w:rPr>
        <w:t xml:space="preserve"> </w:t>
      </w:r>
      <w:r>
        <w:t>were</w:t>
      </w:r>
      <w:r>
        <w:rPr>
          <w:spacing w:val="-2"/>
        </w:rPr>
        <w:t xml:space="preserve"> </w:t>
      </w:r>
      <w:r>
        <w:t>generally</w:t>
      </w:r>
      <w:r>
        <w:rPr>
          <w:spacing w:val="-1"/>
        </w:rPr>
        <w:t xml:space="preserve"> </w:t>
      </w:r>
      <w:r>
        <w:t>low.</w:t>
      </w:r>
      <w:r>
        <w:rPr>
          <w:spacing w:val="-1"/>
        </w:rPr>
        <w:t xml:space="preserve"> </w:t>
      </w:r>
      <w:r>
        <w:t>In</w:t>
      </w:r>
      <w:r>
        <w:rPr>
          <w:spacing w:val="-2"/>
        </w:rPr>
        <w:t xml:space="preserve"> </w:t>
      </w:r>
      <w:r>
        <w:t xml:space="preserve">Medellin, </w:t>
      </w:r>
      <w:r>
        <w:rPr>
          <w:rFonts w:ascii="Arial"/>
          <w:i/>
        </w:rPr>
        <w:t>Helicotylenchus</w:t>
      </w:r>
      <w:r>
        <w:t xml:space="preserve">, </w:t>
      </w:r>
      <w:r>
        <w:rPr>
          <w:rFonts w:ascii="Arial"/>
          <w:i/>
        </w:rPr>
        <w:t>Hoplolaimus</w:t>
      </w:r>
      <w:r>
        <w:t xml:space="preserve">, and </w:t>
      </w:r>
      <w:r>
        <w:rPr>
          <w:rFonts w:ascii="Arial"/>
          <w:i/>
        </w:rPr>
        <w:t xml:space="preserve">Xiphinema </w:t>
      </w:r>
      <w:r>
        <w:t xml:space="preserve">were frequent and abundant. </w:t>
      </w:r>
      <w:r>
        <w:rPr>
          <w:rFonts w:ascii="Arial"/>
          <w:i/>
        </w:rPr>
        <w:t xml:space="preserve">Ditylenchus </w:t>
      </w:r>
      <w:r>
        <w:t xml:space="preserve">and </w:t>
      </w:r>
      <w:r>
        <w:rPr>
          <w:rFonts w:ascii="Arial"/>
          <w:i/>
        </w:rPr>
        <w:t xml:space="preserve">Pratylenchus </w:t>
      </w:r>
      <w:r>
        <w:t>were also frequent but had low abundance. Other nematode genera were not recovered</w:t>
      </w:r>
      <w:r>
        <w:rPr>
          <w:spacing w:val="-13"/>
        </w:rPr>
        <w:t xml:space="preserve"> </w:t>
      </w:r>
      <w:r>
        <w:t>from</w:t>
      </w:r>
      <w:r>
        <w:rPr>
          <w:spacing w:val="-13"/>
        </w:rPr>
        <w:t xml:space="preserve"> </w:t>
      </w:r>
      <w:r>
        <w:t>the</w:t>
      </w:r>
      <w:r>
        <w:rPr>
          <w:spacing w:val="-13"/>
        </w:rPr>
        <w:t xml:space="preserve"> </w:t>
      </w:r>
      <w:r>
        <w:t>sampled</w:t>
      </w:r>
      <w:r>
        <w:rPr>
          <w:spacing w:val="-13"/>
        </w:rPr>
        <w:t xml:space="preserve"> </w:t>
      </w:r>
      <w:r>
        <w:t>sites.</w:t>
      </w:r>
      <w:r>
        <w:rPr>
          <w:spacing w:val="-13"/>
        </w:rPr>
        <w:t xml:space="preserve"> </w:t>
      </w:r>
      <w:r>
        <w:t>In</w:t>
      </w:r>
      <w:r>
        <w:rPr>
          <w:spacing w:val="-13"/>
        </w:rPr>
        <w:t xml:space="preserve"> </w:t>
      </w:r>
      <w:r>
        <w:t>San</w:t>
      </w:r>
      <w:r>
        <w:rPr>
          <w:spacing w:val="-13"/>
        </w:rPr>
        <w:t xml:space="preserve"> </w:t>
      </w:r>
      <w:r>
        <w:t>Remigio,</w:t>
      </w:r>
      <w:r>
        <w:rPr>
          <w:spacing w:val="-13"/>
        </w:rPr>
        <w:t xml:space="preserve"> </w:t>
      </w:r>
      <w:r>
        <w:t>all</w:t>
      </w:r>
      <w:r>
        <w:rPr>
          <w:spacing w:val="-12"/>
        </w:rPr>
        <w:t xml:space="preserve"> </w:t>
      </w:r>
      <w:r>
        <w:t>nematode</w:t>
      </w:r>
      <w:r>
        <w:rPr>
          <w:spacing w:val="-13"/>
        </w:rPr>
        <w:t xml:space="preserve"> </w:t>
      </w:r>
      <w:r>
        <w:t>genera</w:t>
      </w:r>
      <w:r>
        <w:rPr>
          <w:spacing w:val="-13"/>
        </w:rPr>
        <w:t xml:space="preserve"> </w:t>
      </w:r>
      <w:r>
        <w:t>were</w:t>
      </w:r>
      <w:r>
        <w:rPr>
          <w:spacing w:val="-13"/>
        </w:rPr>
        <w:t xml:space="preserve"> </w:t>
      </w:r>
      <w:r>
        <w:t>frequent</w:t>
      </w:r>
      <w:r>
        <w:rPr>
          <w:spacing w:val="-12"/>
        </w:rPr>
        <w:t xml:space="preserve"> </w:t>
      </w:r>
      <w:r>
        <w:rPr>
          <w:spacing w:val="-2"/>
        </w:rPr>
        <w:t>except</w:t>
      </w:r>
    </w:p>
    <w:p w14:paraId="00CE5FBE">
      <w:pPr>
        <w:pStyle w:val="4"/>
        <w:spacing w:after="0"/>
        <w:jc w:val="both"/>
        <w:sectPr>
          <w:type w:val="continuous"/>
          <w:pgSz w:w="12240" w:h="15840"/>
          <w:pgMar w:top="1320" w:right="1800" w:bottom="280" w:left="0" w:header="44" w:footer="0" w:gutter="0"/>
          <w:cols w:equalWidth="0" w:num="2">
            <w:col w:w="1666" w:space="40"/>
            <w:col w:w="8734"/>
          </w:cols>
        </w:sectPr>
      </w:pPr>
    </w:p>
    <w:p w14:paraId="103E7A9F">
      <w:pPr>
        <w:spacing w:before="80" w:line="253" w:lineRule="exact"/>
        <w:ind w:left="0" w:right="0" w:firstLine="0"/>
        <w:jc w:val="right"/>
        <w:rPr>
          <w:rFonts w:ascii="Times New Roman"/>
          <w:sz w:val="24"/>
        </w:rPr>
      </w:pPr>
      <w:r>
        <w:rPr>
          <w:rFonts w:ascii="Times New Roman"/>
          <w:spacing w:val="-5"/>
          <w:sz w:val="24"/>
        </w:rPr>
        <w:t>432</w:t>
      </w:r>
    </w:p>
    <w:p w14:paraId="346221E5">
      <w:pPr>
        <w:spacing w:before="0" w:line="230" w:lineRule="exact"/>
        <w:ind w:left="0" w:right="0" w:firstLine="0"/>
        <w:jc w:val="right"/>
        <w:rPr>
          <w:rFonts w:ascii="Times New Roman"/>
          <w:sz w:val="24"/>
        </w:rPr>
      </w:pPr>
      <w:r>
        <w:rPr>
          <w:rFonts w:ascii="Times New Roman"/>
          <w:spacing w:val="-5"/>
          <w:sz w:val="24"/>
        </w:rPr>
        <w:t>433</w:t>
      </w:r>
    </w:p>
    <w:p w14:paraId="5D650F1F">
      <w:pPr>
        <w:spacing w:before="0" w:line="230" w:lineRule="exact"/>
        <w:ind w:left="0" w:right="0" w:firstLine="0"/>
        <w:jc w:val="right"/>
        <w:rPr>
          <w:rFonts w:ascii="Times New Roman"/>
          <w:sz w:val="24"/>
        </w:rPr>
      </w:pPr>
      <w:r>
        <w:rPr>
          <w:rFonts w:ascii="Times New Roman"/>
          <w:spacing w:val="-5"/>
          <w:sz w:val="24"/>
        </w:rPr>
        <w:t>434</w:t>
      </w:r>
    </w:p>
    <w:p w14:paraId="3C1C1C58">
      <w:pPr>
        <w:spacing w:before="0" w:line="230" w:lineRule="exact"/>
        <w:ind w:left="0" w:right="0" w:firstLine="0"/>
        <w:jc w:val="right"/>
        <w:rPr>
          <w:rFonts w:ascii="Times New Roman"/>
          <w:sz w:val="24"/>
        </w:rPr>
      </w:pPr>
      <w:r>
        <w:rPr>
          <w:rFonts w:ascii="Times New Roman"/>
          <w:spacing w:val="-5"/>
          <w:sz w:val="24"/>
        </w:rPr>
        <w:t>435</w:t>
      </w:r>
    </w:p>
    <w:p w14:paraId="2F49E583">
      <w:pPr>
        <w:spacing w:before="0" w:line="253" w:lineRule="exact"/>
        <w:ind w:left="0" w:right="0" w:firstLine="0"/>
        <w:jc w:val="right"/>
        <w:rPr>
          <w:rFonts w:ascii="Times New Roman"/>
          <w:sz w:val="24"/>
        </w:rPr>
      </w:pPr>
      <w:r>
        <w:rPr>
          <w:rFonts w:ascii="Times New Roman"/>
          <w:spacing w:val="-5"/>
          <w:sz w:val="24"/>
        </w:rPr>
        <w:t>436</w:t>
      </w:r>
    </w:p>
    <w:p w14:paraId="4BF6F81A">
      <w:pPr>
        <w:spacing w:before="189" w:line="253" w:lineRule="exact"/>
        <w:ind w:left="0" w:right="0" w:firstLine="0"/>
        <w:jc w:val="right"/>
        <w:rPr>
          <w:rFonts w:ascii="Times New Roman"/>
          <w:sz w:val="24"/>
        </w:rPr>
      </w:pPr>
      <w:r>
        <w:rPr>
          <w:rFonts w:ascii="Times New Roman"/>
          <w:spacing w:val="-5"/>
          <w:sz w:val="24"/>
        </w:rPr>
        <w:t>437</w:t>
      </w:r>
    </w:p>
    <w:p w14:paraId="5E025905">
      <w:pPr>
        <w:spacing w:before="0" w:line="230" w:lineRule="exact"/>
        <w:ind w:left="0" w:right="0" w:firstLine="0"/>
        <w:jc w:val="right"/>
        <w:rPr>
          <w:rFonts w:ascii="Times New Roman"/>
          <w:sz w:val="24"/>
        </w:rPr>
      </w:pPr>
      <w:r>
        <w:rPr>
          <w:rFonts w:ascii="Times New Roman"/>
          <w:spacing w:val="-5"/>
          <w:sz w:val="24"/>
        </w:rPr>
        <w:t>438</w:t>
      </w:r>
    </w:p>
    <w:p w14:paraId="4D8333F6">
      <w:pPr>
        <w:spacing w:before="0" w:line="253" w:lineRule="exact"/>
        <w:ind w:left="0" w:right="0" w:firstLine="0"/>
        <w:jc w:val="right"/>
        <w:rPr>
          <w:rFonts w:ascii="Times New Roman"/>
          <w:sz w:val="24"/>
        </w:rPr>
      </w:pPr>
      <w:r>
        <w:rPr>
          <w:rFonts w:ascii="Times New Roman"/>
          <w:spacing w:val="-5"/>
          <w:sz w:val="24"/>
        </w:rPr>
        <w:t>439</w:t>
      </w:r>
    </w:p>
    <w:p w14:paraId="6CBA41A1">
      <w:pPr>
        <w:pStyle w:val="4"/>
        <w:rPr>
          <w:rFonts w:ascii="Times New Roman"/>
          <w:sz w:val="24"/>
        </w:rPr>
      </w:pPr>
    </w:p>
    <w:p w14:paraId="750483C3">
      <w:pPr>
        <w:pStyle w:val="4"/>
        <w:rPr>
          <w:rFonts w:ascii="Times New Roman"/>
          <w:sz w:val="24"/>
        </w:rPr>
      </w:pPr>
    </w:p>
    <w:p w14:paraId="5CB4E309">
      <w:pPr>
        <w:pStyle w:val="4"/>
        <w:rPr>
          <w:rFonts w:ascii="Times New Roman"/>
          <w:sz w:val="24"/>
        </w:rPr>
      </w:pPr>
    </w:p>
    <w:p w14:paraId="18A1494C">
      <w:pPr>
        <w:pStyle w:val="4"/>
        <w:rPr>
          <w:rFonts w:ascii="Times New Roman"/>
          <w:sz w:val="24"/>
        </w:rPr>
      </w:pPr>
    </w:p>
    <w:p w14:paraId="5FC4E47D">
      <w:pPr>
        <w:pStyle w:val="4"/>
        <w:rPr>
          <w:rFonts w:ascii="Times New Roman"/>
          <w:sz w:val="24"/>
        </w:rPr>
      </w:pPr>
    </w:p>
    <w:p w14:paraId="31FA9514">
      <w:pPr>
        <w:pStyle w:val="4"/>
        <w:rPr>
          <w:rFonts w:ascii="Times New Roman"/>
          <w:sz w:val="24"/>
        </w:rPr>
      </w:pPr>
    </w:p>
    <w:p w14:paraId="69A79AEB">
      <w:pPr>
        <w:pStyle w:val="4"/>
        <w:rPr>
          <w:rFonts w:ascii="Times New Roman"/>
          <w:sz w:val="24"/>
        </w:rPr>
      </w:pPr>
    </w:p>
    <w:p w14:paraId="0DED87BE">
      <w:pPr>
        <w:pStyle w:val="4"/>
        <w:rPr>
          <w:rFonts w:ascii="Times New Roman"/>
          <w:sz w:val="24"/>
        </w:rPr>
      </w:pPr>
    </w:p>
    <w:p w14:paraId="1C500764">
      <w:pPr>
        <w:pStyle w:val="4"/>
        <w:rPr>
          <w:rFonts w:ascii="Times New Roman"/>
          <w:sz w:val="24"/>
        </w:rPr>
      </w:pPr>
    </w:p>
    <w:p w14:paraId="4E568608">
      <w:pPr>
        <w:pStyle w:val="4"/>
        <w:rPr>
          <w:rFonts w:ascii="Times New Roman"/>
          <w:sz w:val="24"/>
        </w:rPr>
      </w:pPr>
    </w:p>
    <w:p w14:paraId="7E70A809">
      <w:pPr>
        <w:pStyle w:val="4"/>
        <w:rPr>
          <w:rFonts w:ascii="Times New Roman"/>
          <w:sz w:val="24"/>
        </w:rPr>
      </w:pPr>
    </w:p>
    <w:p w14:paraId="6B2032DC">
      <w:pPr>
        <w:pStyle w:val="4"/>
        <w:rPr>
          <w:rFonts w:ascii="Times New Roman"/>
          <w:sz w:val="24"/>
        </w:rPr>
      </w:pPr>
    </w:p>
    <w:p w14:paraId="29E16F16">
      <w:pPr>
        <w:pStyle w:val="4"/>
        <w:spacing w:before="211"/>
        <w:rPr>
          <w:rFonts w:ascii="Times New Roman"/>
          <w:sz w:val="24"/>
        </w:rPr>
      </w:pPr>
    </w:p>
    <w:p w14:paraId="1CAA48EB">
      <w:pPr>
        <w:spacing w:before="1" w:line="253" w:lineRule="exact"/>
        <w:ind w:left="0" w:right="0" w:firstLine="0"/>
        <w:jc w:val="right"/>
        <w:rPr>
          <w:rFonts w:ascii="Times New Roman"/>
          <w:sz w:val="24"/>
        </w:rPr>
      </w:pPr>
      <w:r>
        <w:rPr>
          <w:rFonts w:ascii="Times New Roman"/>
          <w:spacing w:val="-5"/>
          <w:sz w:val="24"/>
        </w:rPr>
        <w:t>440</w:t>
      </w:r>
    </w:p>
    <w:p w14:paraId="210EE201">
      <w:pPr>
        <w:spacing w:before="0" w:line="230" w:lineRule="exact"/>
        <w:ind w:left="0" w:right="0" w:firstLine="0"/>
        <w:jc w:val="right"/>
        <w:rPr>
          <w:rFonts w:ascii="Times New Roman"/>
          <w:sz w:val="24"/>
        </w:rPr>
      </w:pPr>
      <w:r>
        <w:rPr>
          <w:rFonts w:ascii="Times New Roman"/>
          <w:spacing w:val="-5"/>
          <w:sz w:val="24"/>
        </w:rPr>
        <w:t>441</w:t>
      </w:r>
    </w:p>
    <w:p w14:paraId="6CDA6A69">
      <w:pPr>
        <w:spacing w:before="0" w:line="230" w:lineRule="exact"/>
        <w:ind w:left="0" w:right="0" w:firstLine="0"/>
        <w:jc w:val="right"/>
        <w:rPr>
          <w:rFonts w:ascii="Times New Roman"/>
          <w:sz w:val="24"/>
        </w:rPr>
      </w:pPr>
      <w:r>
        <w:rPr>
          <w:rFonts w:ascii="Times New Roman"/>
          <w:spacing w:val="-5"/>
          <w:sz w:val="24"/>
        </w:rPr>
        <w:t>442</w:t>
      </w:r>
    </w:p>
    <w:p w14:paraId="1C648788">
      <w:pPr>
        <w:spacing w:before="0" w:line="230" w:lineRule="exact"/>
        <w:ind w:left="0" w:right="0" w:firstLine="0"/>
        <w:jc w:val="right"/>
        <w:rPr>
          <w:rFonts w:ascii="Times New Roman"/>
          <w:sz w:val="24"/>
        </w:rPr>
      </w:pPr>
      <w:r>
        <w:rPr>
          <w:rFonts w:ascii="Times New Roman"/>
          <w:spacing w:val="-5"/>
          <w:sz w:val="24"/>
        </w:rPr>
        <w:t>443</w:t>
      </w:r>
    </w:p>
    <w:p w14:paraId="1D659D77">
      <w:pPr>
        <w:spacing w:before="0" w:line="230" w:lineRule="exact"/>
        <w:ind w:left="0" w:right="0" w:firstLine="0"/>
        <w:jc w:val="right"/>
        <w:rPr>
          <w:rFonts w:ascii="Times New Roman"/>
          <w:sz w:val="24"/>
        </w:rPr>
      </w:pPr>
      <w:r>
        <w:rPr>
          <w:rFonts w:ascii="Times New Roman"/>
          <w:spacing w:val="-5"/>
          <w:sz w:val="24"/>
        </w:rPr>
        <w:t>444</w:t>
      </w:r>
    </w:p>
    <w:p w14:paraId="26B35B00">
      <w:pPr>
        <w:spacing w:before="0" w:line="230" w:lineRule="exact"/>
        <w:ind w:left="0" w:right="0" w:firstLine="0"/>
        <w:jc w:val="right"/>
        <w:rPr>
          <w:rFonts w:ascii="Times New Roman"/>
          <w:sz w:val="24"/>
        </w:rPr>
      </w:pPr>
      <w:r>
        <w:rPr>
          <w:rFonts w:ascii="Times New Roman"/>
          <w:spacing w:val="-5"/>
          <w:sz w:val="24"/>
        </w:rPr>
        <w:t>445</w:t>
      </w:r>
    </w:p>
    <w:p w14:paraId="2E3002CE">
      <w:pPr>
        <w:spacing w:before="0" w:line="228" w:lineRule="exact"/>
        <w:ind w:left="0" w:right="0" w:firstLine="0"/>
        <w:jc w:val="right"/>
        <w:rPr>
          <w:rFonts w:ascii="Times New Roman"/>
          <w:sz w:val="24"/>
        </w:rPr>
      </w:pPr>
      <w:r>
        <w:rPr>
          <w:rFonts w:ascii="Times New Roman"/>
          <w:spacing w:val="-5"/>
          <w:sz w:val="24"/>
        </w:rPr>
        <w:t>446</w:t>
      </w:r>
    </w:p>
    <w:p w14:paraId="22929503">
      <w:pPr>
        <w:spacing w:before="0" w:line="228" w:lineRule="exact"/>
        <w:ind w:left="0" w:right="0" w:firstLine="0"/>
        <w:jc w:val="right"/>
        <w:rPr>
          <w:rFonts w:ascii="Times New Roman"/>
          <w:sz w:val="24"/>
        </w:rPr>
      </w:pPr>
      <w:r>
        <w:rPr>
          <w:rFonts w:ascii="Times New Roman"/>
          <w:spacing w:val="-5"/>
          <w:sz w:val="24"/>
        </w:rPr>
        <w:t>447</w:t>
      </w:r>
    </w:p>
    <w:p w14:paraId="16A0AF18">
      <w:pPr>
        <w:spacing w:before="0" w:line="230" w:lineRule="exact"/>
        <w:ind w:left="0" w:right="0" w:firstLine="0"/>
        <w:jc w:val="right"/>
        <w:rPr>
          <w:rFonts w:ascii="Times New Roman"/>
          <w:sz w:val="24"/>
        </w:rPr>
      </w:pPr>
      <w:r>
        <w:rPr>
          <w:rFonts w:ascii="Times New Roman"/>
          <w:spacing w:val="-5"/>
          <w:sz w:val="24"/>
        </w:rPr>
        <w:t>448</w:t>
      </w:r>
    </w:p>
    <w:p w14:paraId="395D2C63">
      <w:pPr>
        <w:spacing w:before="0" w:line="230" w:lineRule="exact"/>
        <w:ind w:left="0" w:right="0" w:firstLine="0"/>
        <w:jc w:val="right"/>
        <w:rPr>
          <w:rFonts w:ascii="Times New Roman"/>
          <w:sz w:val="24"/>
        </w:rPr>
      </w:pPr>
      <w:r>
        <w:rPr>
          <w:rFonts w:ascii="Times New Roman"/>
          <w:spacing w:val="-5"/>
          <w:sz w:val="24"/>
        </w:rPr>
        <w:t>449</w:t>
      </w:r>
    </w:p>
    <w:p w14:paraId="4E6591AD">
      <w:pPr>
        <w:spacing w:before="0" w:line="230" w:lineRule="exact"/>
        <w:ind w:left="0" w:right="0" w:firstLine="0"/>
        <w:jc w:val="right"/>
        <w:rPr>
          <w:rFonts w:ascii="Times New Roman"/>
          <w:sz w:val="24"/>
        </w:rPr>
      </w:pPr>
      <w:r>
        <w:rPr>
          <w:rFonts w:ascii="Times New Roman"/>
          <w:spacing w:val="-5"/>
          <w:sz w:val="24"/>
        </w:rPr>
        <w:t>450</w:t>
      </w:r>
    </w:p>
    <w:p w14:paraId="2D79B852">
      <w:pPr>
        <w:spacing w:before="0" w:line="230" w:lineRule="exact"/>
        <w:ind w:left="0" w:right="0" w:firstLine="0"/>
        <w:jc w:val="right"/>
        <w:rPr>
          <w:rFonts w:ascii="Times New Roman"/>
          <w:sz w:val="24"/>
        </w:rPr>
      </w:pPr>
      <w:r>
        <w:rPr>
          <w:rFonts w:ascii="Times New Roman"/>
          <w:spacing w:val="-5"/>
          <w:sz w:val="24"/>
        </w:rPr>
        <w:t>451</w:t>
      </w:r>
    </w:p>
    <w:p w14:paraId="5C1EBDB6">
      <w:pPr>
        <w:spacing w:before="0" w:line="250" w:lineRule="exact"/>
        <w:ind w:left="0" w:right="0" w:firstLine="0"/>
        <w:jc w:val="right"/>
        <w:rPr>
          <w:rFonts w:ascii="Times New Roman"/>
          <w:sz w:val="24"/>
        </w:rPr>
      </w:pPr>
      <w:r>
        <w:rPr>
          <w:rFonts w:ascii="Times New Roman"/>
          <w:spacing w:val="-5"/>
          <w:sz w:val="24"/>
        </w:rPr>
        <w:t>452</w:t>
      </w:r>
    </w:p>
    <w:p w14:paraId="667CB5BD">
      <w:pPr>
        <w:spacing w:before="0" w:line="252" w:lineRule="exact"/>
        <w:ind w:left="0" w:right="0" w:firstLine="0"/>
        <w:jc w:val="right"/>
        <w:rPr>
          <w:rFonts w:ascii="Times New Roman"/>
          <w:sz w:val="24"/>
        </w:rPr>
      </w:pPr>
      <w:r>
        <w:rPr>
          <w:rFonts w:ascii="Times New Roman"/>
          <w:spacing w:val="-5"/>
          <w:sz w:val="24"/>
        </w:rPr>
        <w:t>453</w:t>
      </w:r>
    </w:p>
    <w:p w14:paraId="772A00C7">
      <w:pPr>
        <w:spacing w:before="0" w:line="233" w:lineRule="exact"/>
        <w:ind w:left="0" w:right="0" w:firstLine="0"/>
        <w:jc w:val="right"/>
        <w:rPr>
          <w:rFonts w:ascii="Times New Roman"/>
          <w:sz w:val="24"/>
        </w:rPr>
      </w:pPr>
      <w:r>
        <w:rPr>
          <w:rFonts w:ascii="Times New Roman"/>
          <w:spacing w:val="-5"/>
          <w:sz w:val="24"/>
        </w:rPr>
        <w:t>454</w:t>
      </w:r>
    </w:p>
    <w:p w14:paraId="23B3FC86">
      <w:pPr>
        <w:spacing w:before="0" w:line="230" w:lineRule="exact"/>
        <w:ind w:left="0" w:right="0" w:firstLine="0"/>
        <w:jc w:val="right"/>
        <w:rPr>
          <w:rFonts w:ascii="Times New Roman"/>
          <w:sz w:val="24"/>
        </w:rPr>
      </w:pPr>
      <w:r>
        <w:rPr>
          <w:rFonts w:ascii="Times New Roman"/>
          <w:spacing w:val="-5"/>
          <w:sz w:val="24"/>
        </w:rPr>
        <w:t>455</w:t>
      </w:r>
    </w:p>
    <w:p w14:paraId="3A606752">
      <w:pPr>
        <w:spacing w:before="0" w:line="230" w:lineRule="exact"/>
        <w:ind w:left="0" w:right="0" w:firstLine="0"/>
        <w:jc w:val="right"/>
        <w:rPr>
          <w:rFonts w:ascii="Times New Roman"/>
          <w:sz w:val="24"/>
        </w:rPr>
      </w:pPr>
      <w:r>
        <w:rPr>
          <w:rFonts w:ascii="Times New Roman"/>
          <w:spacing w:val="-5"/>
          <w:sz w:val="24"/>
        </w:rPr>
        <w:t>456</w:t>
      </w:r>
    </w:p>
    <w:p w14:paraId="0BE3BF25">
      <w:pPr>
        <w:spacing w:before="0" w:line="230" w:lineRule="exact"/>
        <w:ind w:left="0" w:right="0" w:firstLine="0"/>
        <w:jc w:val="right"/>
        <w:rPr>
          <w:rFonts w:ascii="Times New Roman"/>
          <w:sz w:val="24"/>
        </w:rPr>
      </w:pPr>
      <w:r>
        <w:rPr>
          <w:rFonts w:ascii="Times New Roman"/>
          <w:spacing w:val="-5"/>
          <w:sz w:val="24"/>
        </w:rPr>
        <w:t>457</w:t>
      </w:r>
    </w:p>
    <w:p w14:paraId="1CF7171D">
      <w:pPr>
        <w:spacing w:before="0" w:line="230" w:lineRule="exact"/>
        <w:ind w:left="0" w:right="0" w:firstLine="0"/>
        <w:jc w:val="right"/>
        <w:rPr>
          <w:rFonts w:ascii="Times New Roman"/>
          <w:sz w:val="24"/>
        </w:rPr>
      </w:pPr>
      <w:r>
        <w:rPr>
          <w:rFonts w:ascii="Times New Roman"/>
          <w:spacing w:val="-5"/>
          <w:sz w:val="24"/>
        </w:rPr>
        <w:t>458</w:t>
      </w:r>
    </w:p>
    <w:p w14:paraId="1CED7368">
      <w:pPr>
        <w:spacing w:before="0" w:line="230" w:lineRule="exact"/>
        <w:ind w:left="0" w:right="0" w:firstLine="0"/>
        <w:jc w:val="right"/>
        <w:rPr>
          <w:rFonts w:ascii="Times New Roman"/>
          <w:sz w:val="24"/>
        </w:rPr>
      </w:pPr>
      <w:r>
        <w:rPr>
          <w:rFonts w:ascii="Times New Roman"/>
          <w:spacing w:val="-5"/>
          <w:sz w:val="24"/>
        </w:rPr>
        <w:t>459</w:t>
      </w:r>
    </w:p>
    <w:p w14:paraId="261FB8DB">
      <w:pPr>
        <w:spacing w:before="0" w:line="253" w:lineRule="exact"/>
        <w:ind w:left="0" w:right="0" w:firstLine="0"/>
        <w:jc w:val="right"/>
        <w:rPr>
          <w:rFonts w:ascii="Times New Roman"/>
          <w:sz w:val="24"/>
        </w:rPr>
      </w:pPr>
      <w:r>
        <w:rPr>
          <w:rFonts w:ascii="Times New Roman"/>
          <w:spacing w:val="-5"/>
          <w:sz w:val="24"/>
        </w:rPr>
        <w:t>460</w:t>
      </w:r>
    </w:p>
    <w:p w14:paraId="26BA174F">
      <w:pPr>
        <w:spacing w:before="213" w:line="275" w:lineRule="exact"/>
        <w:ind w:left="0" w:right="0" w:firstLine="0"/>
        <w:jc w:val="right"/>
        <w:rPr>
          <w:rFonts w:ascii="Times New Roman"/>
          <w:sz w:val="24"/>
        </w:rPr>
      </w:pPr>
      <w:r>
        <w:rPr>
          <w:rFonts w:ascii="Times New Roman"/>
          <w:spacing w:val="-5"/>
          <w:sz w:val="24"/>
        </w:rPr>
        <w:t>461</w:t>
      </w:r>
    </w:p>
    <w:p w14:paraId="5C08863B">
      <w:pPr>
        <w:spacing w:before="0" w:line="254" w:lineRule="exact"/>
        <w:ind w:left="0" w:right="0" w:firstLine="0"/>
        <w:jc w:val="right"/>
        <w:rPr>
          <w:rFonts w:ascii="Times New Roman"/>
          <w:sz w:val="24"/>
        </w:rPr>
      </w:pPr>
      <w:r>
        <w:rPr>
          <w:rFonts w:ascii="Times New Roman"/>
          <w:spacing w:val="-5"/>
          <w:sz w:val="24"/>
        </w:rPr>
        <w:t>462</w:t>
      </w:r>
    </w:p>
    <w:p w14:paraId="09AC58E8">
      <w:pPr>
        <w:spacing w:before="0" w:line="233" w:lineRule="exact"/>
        <w:ind w:left="0" w:right="0" w:firstLine="0"/>
        <w:jc w:val="right"/>
        <w:rPr>
          <w:rFonts w:ascii="Times New Roman"/>
          <w:sz w:val="24"/>
        </w:rPr>
      </w:pPr>
      <w:r>
        <w:rPr>
          <w:rFonts w:ascii="Times New Roman"/>
          <w:spacing w:val="-5"/>
          <w:sz w:val="24"/>
        </w:rPr>
        <w:t>463</w:t>
      </w:r>
    </w:p>
    <w:p w14:paraId="537D0B73">
      <w:pPr>
        <w:spacing w:before="0" w:line="230" w:lineRule="exact"/>
        <w:ind w:left="0" w:right="0" w:firstLine="0"/>
        <w:jc w:val="right"/>
        <w:rPr>
          <w:rFonts w:ascii="Times New Roman"/>
          <w:sz w:val="24"/>
        </w:rPr>
      </w:pPr>
      <w:r>
        <w:rPr>
          <w:rFonts w:ascii="Times New Roman"/>
          <w:spacing w:val="-5"/>
          <w:sz w:val="24"/>
        </w:rPr>
        <w:t>464</w:t>
      </w:r>
    </w:p>
    <w:p w14:paraId="7A694C45">
      <w:pPr>
        <w:spacing w:before="0" w:line="253" w:lineRule="exact"/>
        <w:ind w:left="0" w:right="0" w:firstLine="0"/>
        <w:jc w:val="right"/>
        <w:rPr>
          <w:rFonts w:ascii="Times New Roman"/>
          <w:sz w:val="24"/>
        </w:rPr>
      </w:pPr>
      <w:r>
        <w:rPr>
          <w:rFonts w:ascii="Times New Roman"/>
          <w:spacing w:val="-5"/>
          <w:sz w:val="24"/>
        </w:rPr>
        <w:t>465</w:t>
      </w:r>
    </w:p>
    <w:p w14:paraId="29D65ED0">
      <w:pPr>
        <w:pStyle w:val="4"/>
        <w:spacing w:before="116"/>
        <w:ind w:left="319" w:right="200"/>
        <w:jc w:val="both"/>
      </w:pPr>
      <w:r>
        <w:br w:type="column"/>
      </w:r>
      <w:r>
        <w:rPr>
          <w:rFonts w:ascii="Arial"/>
          <w:i/>
        </w:rPr>
        <w:t xml:space="preserve">Filenchus </w:t>
      </w:r>
      <w:r>
        <w:t xml:space="preserve">and </w:t>
      </w:r>
      <w:r>
        <w:rPr>
          <w:rFonts w:ascii="Arial"/>
          <w:i/>
        </w:rPr>
        <w:t>Meloidogyne</w:t>
      </w:r>
      <w:r>
        <w:t xml:space="preserve">. In the sampled site, </w:t>
      </w:r>
      <w:r>
        <w:rPr>
          <w:rFonts w:ascii="Arial"/>
          <w:i/>
        </w:rPr>
        <w:t xml:space="preserve">Helicotylenchus </w:t>
      </w:r>
      <w:r>
        <w:t xml:space="preserve">and </w:t>
      </w:r>
      <w:r>
        <w:rPr>
          <w:rFonts w:ascii="Arial"/>
          <w:i/>
        </w:rPr>
        <w:t xml:space="preserve">Ditylenchus </w:t>
      </w:r>
      <w:r>
        <w:t xml:space="preserve">frequently occurred and were found to be abundant. </w:t>
      </w:r>
      <w:r>
        <w:rPr>
          <w:rFonts w:ascii="Arial"/>
          <w:i/>
        </w:rPr>
        <w:t xml:space="preserve">Helicotylenchus </w:t>
      </w:r>
      <w:r>
        <w:t>was considered as potential pathogen</w:t>
      </w:r>
      <w:r>
        <w:rPr>
          <w:spacing w:val="-6"/>
        </w:rPr>
        <w:t xml:space="preserve"> </w:t>
      </w:r>
      <w:r>
        <w:t>as</w:t>
      </w:r>
      <w:r>
        <w:rPr>
          <w:spacing w:val="-6"/>
        </w:rPr>
        <w:t xml:space="preserve"> </w:t>
      </w:r>
      <w:r>
        <w:t>it</w:t>
      </w:r>
      <w:r>
        <w:rPr>
          <w:spacing w:val="-5"/>
        </w:rPr>
        <w:t xml:space="preserve"> </w:t>
      </w:r>
      <w:r>
        <w:t>was</w:t>
      </w:r>
      <w:r>
        <w:rPr>
          <w:spacing w:val="-6"/>
        </w:rPr>
        <w:t xml:space="preserve"> </w:t>
      </w:r>
      <w:r>
        <w:t>prevalent</w:t>
      </w:r>
      <w:r>
        <w:rPr>
          <w:spacing w:val="-5"/>
        </w:rPr>
        <w:t xml:space="preserve"> </w:t>
      </w:r>
      <w:r>
        <w:t>in</w:t>
      </w:r>
      <w:r>
        <w:rPr>
          <w:spacing w:val="-6"/>
        </w:rPr>
        <w:t xml:space="preserve"> </w:t>
      </w:r>
      <w:r>
        <w:t>all</w:t>
      </w:r>
      <w:r>
        <w:rPr>
          <w:spacing w:val="-5"/>
        </w:rPr>
        <w:t xml:space="preserve"> </w:t>
      </w:r>
      <w:r>
        <w:t>locations</w:t>
      </w:r>
      <w:r>
        <w:rPr>
          <w:spacing w:val="-6"/>
        </w:rPr>
        <w:t xml:space="preserve"> </w:t>
      </w:r>
      <w:r>
        <w:t>except</w:t>
      </w:r>
      <w:r>
        <w:rPr>
          <w:spacing w:val="-5"/>
        </w:rPr>
        <w:t xml:space="preserve"> </w:t>
      </w:r>
      <w:r>
        <w:t>in</w:t>
      </w:r>
      <w:r>
        <w:rPr>
          <w:spacing w:val="-6"/>
        </w:rPr>
        <w:t xml:space="preserve"> </w:t>
      </w:r>
      <w:r>
        <w:t>Bogo.</w:t>
      </w:r>
      <w:r>
        <w:rPr>
          <w:spacing w:val="-5"/>
        </w:rPr>
        <w:t xml:space="preserve"> </w:t>
      </w:r>
      <w:r>
        <w:t>The</w:t>
      </w:r>
      <w:r>
        <w:rPr>
          <w:spacing w:val="-6"/>
        </w:rPr>
        <w:t xml:space="preserve"> </w:t>
      </w:r>
      <w:r>
        <w:t>rest</w:t>
      </w:r>
      <w:r>
        <w:rPr>
          <w:spacing w:val="-5"/>
        </w:rPr>
        <w:t xml:space="preserve"> </w:t>
      </w:r>
      <w:r>
        <w:t>of</w:t>
      </w:r>
      <w:r>
        <w:rPr>
          <w:spacing w:val="-5"/>
        </w:rPr>
        <w:t xml:space="preserve"> </w:t>
      </w:r>
      <w:r>
        <w:t>the</w:t>
      </w:r>
      <w:r>
        <w:rPr>
          <w:spacing w:val="-6"/>
        </w:rPr>
        <w:t xml:space="preserve"> </w:t>
      </w:r>
      <w:r>
        <w:t>nematode</w:t>
      </w:r>
      <w:r>
        <w:rPr>
          <w:spacing w:val="-6"/>
        </w:rPr>
        <w:t xml:space="preserve"> </w:t>
      </w:r>
      <w:r>
        <w:t>genera were</w:t>
      </w:r>
      <w:r>
        <w:rPr>
          <w:spacing w:val="-3"/>
        </w:rPr>
        <w:t xml:space="preserve"> </w:t>
      </w:r>
      <w:r>
        <w:t>frequent</w:t>
      </w:r>
      <w:r>
        <w:rPr>
          <w:spacing w:val="-3"/>
        </w:rPr>
        <w:t xml:space="preserve"> </w:t>
      </w:r>
      <w:r>
        <w:t>but</w:t>
      </w:r>
      <w:r>
        <w:rPr>
          <w:spacing w:val="-3"/>
        </w:rPr>
        <w:t xml:space="preserve"> </w:t>
      </w:r>
      <w:r>
        <w:t>had</w:t>
      </w:r>
      <w:r>
        <w:rPr>
          <w:spacing w:val="-3"/>
        </w:rPr>
        <w:t xml:space="preserve"> </w:t>
      </w:r>
      <w:r>
        <w:t>very</w:t>
      </w:r>
      <w:r>
        <w:rPr>
          <w:spacing w:val="-3"/>
        </w:rPr>
        <w:t xml:space="preserve"> </w:t>
      </w:r>
      <w:r>
        <w:t>low</w:t>
      </w:r>
      <w:r>
        <w:rPr>
          <w:spacing w:val="-3"/>
        </w:rPr>
        <w:t xml:space="preserve"> </w:t>
      </w:r>
      <w:r>
        <w:t>abundance</w:t>
      </w:r>
      <w:r>
        <w:rPr>
          <w:spacing w:val="-3"/>
        </w:rPr>
        <w:t xml:space="preserve"> </w:t>
      </w:r>
      <w:r>
        <w:t>index</w:t>
      </w:r>
      <w:r>
        <w:rPr>
          <w:spacing w:val="-3"/>
        </w:rPr>
        <w:t xml:space="preserve"> </w:t>
      </w:r>
      <w:r>
        <w:t>from</w:t>
      </w:r>
      <w:r>
        <w:rPr>
          <w:spacing w:val="-4"/>
        </w:rPr>
        <w:t xml:space="preserve"> </w:t>
      </w:r>
      <w:r>
        <w:t>the</w:t>
      </w:r>
      <w:r>
        <w:rPr>
          <w:spacing w:val="-3"/>
        </w:rPr>
        <w:t xml:space="preserve"> </w:t>
      </w:r>
      <w:r>
        <w:t>different</w:t>
      </w:r>
      <w:r>
        <w:rPr>
          <w:spacing w:val="-3"/>
        </w:rPr>
        <w:t xml:space="preserve"> </w:t>
      </w:r>
      <w:r>
        <w:t>locations,</w:t>
      </w:r>
      <w:r>
        <w:rPr>
          <w:spacing w:val="-3"/>
        </w:rPr>
        <w:t xml:space="preserve"> </w:t>
      </w:r>
      <w:r>
        <w:t>which</w:t>
      </w:r>
      <w:r>
        <w:rPr>
          <w:spacing w:val="-3"/>
        </w:rPr>
        <w:t xml:space="preserve"> </w:t>
      </w:r>
      <w:r>
        <w:t>identified them as omnipresent nematodes.</w:t>
      </w:r>
    </w:p>
    <w:p w14:paraId="304EB98E">
      <w:pPr>
        <w:pStyle w:val="4"/>
        <w:spacing w:before="7"/>
      </w:pPr>
    </w:p>
    <w:p w14:paraId="573BB1C9">
      <w:pPr>
        <w:spacing w:before="0"/>
        <w:ind w:left="784" w:right="0" w:hanging="368"/>
        <w:jc w:val="left"/>
        <w:rPr>
          <w:rFonts w:ascii="Arial"/>
          <w:b/>
          <w:sz w:val="20"/>
        </w:rPr>
      </w:pPr>
      <w:r>
        <w:rPr>
          <w:rFonts w:ascii="Arial"/>
          <w:b/>
          <w:sz w:val="20"/>
        </w:rPr>
        <w:t>Table</w:t>
      </w:r>
      <w:r>
        <w:rPr>
          <w:rFonts w:ascii="Arial"/>
          <w:b/>
          <w:spacing w:val="-4"/>
          <w:sz w:val="20"/>
        </w:rPr>
        <w:t xml:space="preserve"> </w:t>
      </w:r>
      <w:r>
        <w:rPr>
          <w:rFonts w:ascii="Arial"/>
          <w:b/>
          <w:sz w:val="20"/>
        </w:rPr>
        <w:t>3.</w:t>
      </w:r>
      <w:r>
        <w:rPr>
          <w:rFonts w:ascii="Arial"/>
          <w:b/>
          <w:spacing w:val="-4"/>
          <w:sz w:val="20"/>
        </w:rPr>
        <w:t xml:space="preserve"> </w:t>
      </w:r>
      <w:r>
        <w:rPr>
          <w:rFonts w:ascii="Arial"/>
          <w:b/>
          <w:sz w:val="20"/>
        </w:rPr>
        <w:t>Occurrence</w:t>
      </w:r>
      <w:r>
        <w:rPr>
          <w:rFonts w:ascii="Arial"/>
          <w:b/>
          <w:spacing w:val="-4"/>
          <w:sz w:val="20"/>
        </w:rPr>
        <w:t xml:space="preserve"> </w:t>
      </w:r>
      <w:r>
        <w:rPr>
          <w:rFonts w:ascii="Arial"/>
          <w:b/>
          <w:sz w:val="20"/>
        </w:rPr>
        <w:t>and</w:t>
      </w:r>
      <w:r>
        <w:rPr>
          <w:rFonts w:ascii="Arial"/>
          <w:b/>
          <w:spacing w:val="-4"/>
          <w:sz w:val="20"/>
        </w:rPr>
        <w:t xml:space="preserve"> </w:t>
      </w:r>
      <w:r>
        <w:rPr>
          <w:rFonts w:ascii="Arial"/>
          <w:b/>
          <w:sz w:val="20"/>
        </w:rPr>
        <w:t>abundance</w:t>
      </w:r>
      <w:r>
        <w:rPr>
          <w:rFonts w:ascii="Arial"/>
          <w:b/>
          <w:spacing w:val="-4"/>
          <w:sz w:val="20"/>
        </w:rPr>
        <w:t xml:space="preserve"> </w:t>
      </w:r>
      <w:r>
        <w:rPr>
          <w:rFonts w:ascii="Arial"/>
          <w:b/>
          <w:sz w:val="20"/>
        </w:rPr>
        <w:t>of</w:t>
      </w:r>
      <w:r>
        <w:rPr>
          <w:rFonts w:ascii="Arial"/>
          <w:b/>
          <w:spacing w:val="-4"/>
          <w:sz w:val="20"/>
        </w:rPr>
        <w:t xml:space="preserve"> </w:t>
      </w:r>
      <w:r>
        <w:rPr>
          <w:rFonts w:ascii="Arial"/>
          <w:b/>
          <w:sz w:val="20"/>
        </w:rPr>
        <w:t>plant-parasitic</w:t>
      </w:r>
      <w:r>
        <w:rPr>
          <w:rFonts w:ascii="Arial"/>
          <w:b/>
          <w:spacing w:val="-4"/>
          <w:sz w:val="20"/>
        </w:rPr>
        <w:t xml:space="preserve"> </w:t>
      </w:r>
      <w:r>
        <w:rPr>
          <w:rFonts w:ascii="Arial"/>
          <w:b/>
          <w:sz w:val="20"/>
        </w:rPr>
        <w:t>nematodes</w:t>
      </w:r>
      <w:r>
        <w:rPr>
          <w:rFonts w:ascii="Arial"/>
          <w:b/>
          <w:spacing w:val="-4"/>
          <w:sz w:val="20"/>
        </w:rPr>
        <w:t xml:space="preserve"> </w:t>
      </w:r>
      <w:r>
        <w:rPr>
          <w:rFonts w:ascii="Arial"/>
          <w:b/>
          <w:sz w:val="20"/>
        </w:rPr>
        <w:t>(PPNs)</w:t>
      </w:r>
      <w:r>
        <w:rPr>
          <w:rFonts w:ascii="Arial"/>
          <w:b/>
          <w:spacing w:val="-4"/>
          <w:sz w:val="20"/>
        </w:rPr>
        <w:t xml:space="preserve"> </w:t>
      </w:r>
      <w:r>
        <w:rPr>
          <w:rFonts w:ascii="Arial"/>
          <w:b/>
          <w:sz w:val="20"/>
        </w:rPr>
        <w:t>associated with sugarcane in different sampling locations in Northern Cebu, Philippines</w:t>
      </w:r>
    </w:p>
    <w:p w14:paraId="40F389FF">
      <w:pPr>
        <w:pStyle w:val="4"/>
        <w:spacing w:before="79"/>
        <w:rPr>
          <w:rFonts w:ascii="Arial"/>
          <w:b/>
        </w:rPr>
      </w:pPr>
    </w:p>
    <w:tbl>
      <w:tblPr>
        <w:tblStyle w:val="3"/>
        <w:tblW w:w="0" w:type="auto"/>
        <w:tblInd w:w="3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142"/>
        <w:gridCol w:w="1921"/>
        <w:gridCol w:w="2182"/>
        <w:gridCol w:w="2074"/>
      </w:tblGrid>
      <w:tr w14:paraId="5DE48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142" w:type="dxa"/>
            <w:tcBorders>
              <w:top w:val="single" w:color="000000" w:sz="4" w:space="0"/>
              <w:bottom w:val="single" w:color="000000" w:sz="4" w:space="0"/>
            </w:tcBorders>
          </w:tcPr>
          <w:p w14:paraId="3D7474A3">
            <w:pPr>
              <w:pStyle w:val="9"/>
              <w:spacing w:before="38"/>
              <w:ind w:left="112"/>
              <w:rPr>
                <w:rFonts w:ascii="Arial"/>
                <w:b/>
                <w:sz w:val="20"/>
              </w:rPr>
            </w:pPr>
            <w:r>
              <w:rPr>
                <w:rFonts w:ascii="Arial"/>
                <w:b/>
                <w:spacing w:val="-2"/>
                <w:sz w:val="20"/>
              </w:rPr>
              <w:t>Genus</w:t>
            </w:r>
          </w:p>
        </w:tc>
        <w:tc>
          <w:tcPr>
            <w:tcW w:w="1921" w:type="dxa"/>
            <w:tcBorders>
              <w:top w:val="single" w:color="000000" w:sz="4" w:space="0"/>
              <w:bottom w:val="single" w:color="000000" w:sz="4" w:space="0"/>
            </w:tcBorders>
          </w:tcPr>
          <w:p w14:paraId="53CC128B">
            <w:pPr>
              <w:pStyle w:val="9"/>
              <w:spacing w:before="38"/>
              <w:ind w:right="150"/>
              <w:jc w:val="center"/>
              <w:rPr>
                <w:rFonts w:ascii="Arial"/>
                <w:b/>
                <w:sz w:val="20"/>
              </w:rPr>
            </w:pPr>
            <w:r>
              <w:rPr>
                <w:rFonts w:ascii="Arial"/>
                <w:b/>
                <w:spacing w:val="-4"/>
                <w:sz w:val="20"/>
              </w:rPr>
              <w:t>Bogo</w:t>
            </w:r>
          </w:p>
        </w:tc>
        <w:tc>
          <w:tcPr>
            <w:tcW w:w="2182" w:type="dxa"/>
            <w:tcBorders>
              <w:top w:val="single" w:color="000000" w:sz="4" w:space="0"/>
              <w:bottom w:val="single" w:color="000000" w:sz="4" w:space="0"/>
            </w:tcBorders>
          </w:tcPr>
          <w:p w14:paraId="66E7EF6A">
            <w:pPr>
              <w:pStyle w:val="9"/>
              <w:spacing w:before="38"/>
              <w:ind w:left="181"/>
              <w:jc w:val="center"/>
              <w:rPr>
                <w:rFonts w:ascii="Arial"/>
                <w:b/>
                <w:sz w:val="20"/>
              </w:rPr>
            </w:pPr>
            <w:r>
              <w:rPr>
                <w:rFonts w:ascii="Arial"/>
                <w:b/>
                <w:spacing w:val="-2"/>
                <w:sz w:val="20"/>
              </w:rPr>
              <w:t>Medellin</w:t>
            </w:r>
          </w:p>
        </w:tc>
        <w:tc>
          <w:tcPr>
            <w:tcW w:w="2074" w:type="dxa"/>
            <w:tcBorders>
              <w:top w:val="single" w:color="000000" w:sz="4" w:space="0"/>
              <w:bottom w:val="single" w:color="000000" w:sz="4" w:space="0"/>
            </w:tcBorders>
          </w:tcPr>
          <w:p w14:paraId="11DBE086">
            <w:pPr>
              <w:pStyle w:val="9"/>
              <w:spacing w:before="38"/>
              <w:ind w:left="341"/>
              <w:jc w:val="center"/>
              <w:rPr>
                <w:rFonts w:ascii="Arial"/>
                <w:b/>
                <w:sz w:val="20"/>
              </w:rPr>
            </w:pPr>
            <w:r>
              <w:rPr>
                <w:rFonts w:ascii="Arial"/>
                <w:b/>
                <w:sz w:val="20"/>
              </w:rPr>
              <w:t>San</w:t>
            </w:r>
            <w:r>
              <w:rPr>
                <w:rFonts w:ascii="Arial"/>
                <w:b/>
                <w:spacing w:val="-7"/>
                <w:sz w:val="20"/>
              </w:rPr>
              <w:t xml:space="preserve"> </w:t>
            </w:r>
            <w:r>
              <w:rPr>
                <w:rFonts w:ascii="Arial"/>
                <w:b/>
                <w:spacing w:val="-2"/>
                <w:sz w:val="20"/>
              </w:rPr>
              <w:t>Remigio</w:t>
            </w:r>
          </w:p>
        </w:tc>
      </w:tr>
      <w:tr w14:paraId="281C3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4" w:hRule="atLeast"/>
        </w:trPr>
        <w:tc>
          <w:tcPr>
            <w:tcW w:w="2142" w:type="dxa"/>
            <w:tcBorders>
              <w:top w:val="single" w:color="000000" w:sz="4" w:space="0"/>
            </w:tcBorders>
          </w:tcPr>
          <w:p w14:paraId="5E6F8413">
            <w:pPr>
              <w:pStyle w:val="9"/>
              <w:spacing w:before="81"/>
              <w:ind w:left="112"/>
              <w:rPr>
                <w:rFonts w:ascii="Arial"/>
                <w:i/>
                <w:sz w:val="20"/>
              </w:rPr>
            </w:pPr>
            <w:r>
              <w:rPr>
                <w:rFonts w:ascii="Arial"/>
                <w:i/>
                <w:spacing w:val="-2"/>
                <w:sz w:val="20"/>
              </w:rPr>
              <w:t>Criconema</w:t>
            </w:r>
          </w:p>
        </w:tc>
        <w:tc>
          <w:tcPr>
            <w:tcW w:w="1921" w:type="dxa"/>
            <w:tcBorders>
              <w:top w:val="single" w:color="000000" w:sz="4" w:space="0"/>
            </w:tcBorders>
          </w:tcPr>
          <w:p w14:paraId="12629581">
            <w:pPr>
              <w:pStyle w:val="9"/>
              <w:spacing w:before="81"/>
              <w:ind w:right="150"/>
              <w:jc w:val="center"/>
              <w:rPr>
                <w:sz w:val="20"/>
              </w:rPr>
            </w:pPr>
            <w:r>
              <w:rPr>
                <w:spacing w:val="-10"/>
                <w:sz w:val="20"/>
              </w:rPr>
              <w:t>+</w:t>
            </w:r>
          </w:p>
        </w:tc>
        <w:tc>
          <w:tcPr>
            <w:tcW w:w="2182" w:type="dxa"/>
            <w:tcBorders>
              <w:top w:val="single" w:color="000000" w:sz="4" w:space="0"/>
            </w:tcBorders>
          </w:tcPr>
          <w:p w14:paraId="608DB473">
            <w:pPr>
              <w:pStyle w:val="9"/>
              <w:rPr>
                <w:rFonts w:ascii="Times New Roman"/>
                <w:sz w:val="20"/>
              </w:rPr>
            </w:pPr>
          </w:p>
        </w:tc>
        <w:tc>
          <w:tcPr>
            <w:tcW w:w="2074" w:type="dxa"/>
            <w:tcBorders>
              <w:top w:val="single" w:color="000000" w:sz="4" w:space="0"/>
            </w:tcBorders>
          </w:tcPr>
          <w:p w14:paraId="7BB1F78C">
            <w:pPr>
              <w:pStyle w:val="9"/>
              <w:spacing w:before="81"/>
              <w:ind w:left="341"/>
              <w:jc w:val="center"/>
              <w:rPr>
                <w:sz w:val="20"/>
              </w:rPr>
            </w:pPr>
            <w:r>
              <w:rPr>
                <w:spacing w:val="-10"/>
                <w:sz w:val="20"/>
              </w:rPr>
              <w:t>+</w:t>
            </w:r>
          </w:p>
        </w:tc>
      </w:tr>
      <w:tr w14:paraId="1FDCB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142" w:type="dxa"/>
          </w:tcPr>
          <w:p w14:paraId="49AFF7F2">
            <w:pPr>
              <w:pStyle w:val="9"/>
              <w:spacing w:before="38"/>
              <w:ind w:left="112"/>
              <w:rPr>
                <w:rFonts w:ascii="Arial"/>
                <w:i/>
                <w:sz w:val="20"/>
              </w:rPr>
            </w:pPr>
            <w:r>
              <w:rPr>
                <w:rFonts w:ascii="Arial"/>
                <w:i/>
                <w:spacing w:val="-2"/>
                <w:sz w:val="20"/>
              </w:rPr>
              <w:t>Ditylenchus</w:t>
            </w:r>
          </w:p>
        </w:tc>
        <w:tc>
          <w:tcPr>
            <w:tcW w:w="1921" w:type="dxa"/>
          </w:tcPr>
          <w:p w14:paraId="71B55ABD">
            <w:pPr>
              <w:pStyle w:val="9"/>
              <w:rPr>
                <w:rFonts w:ascii="Times New Roman"/>
                <w:sz w:val="20"/>
              </w:rPr>
            </w:pPr>
          </w:p>
        </w:tc>
        <w:tc>
          <w:tcPr>
            <w:tcW w:w="2182" w:type="dxa"/>
          </w:tcPr>
          <w:p w14:paraId="45AA47C7">
            <w:pPr>
              <w:pStyle w:val="9"/>
              <w:spacing w:before="38"/>
              <w:ind w:left="181"/>
              <w:jc w:val="center"/>
              <w:rPr>
                <w:sz w:val="20"/>
              </w:rPr>
            </w:pPr>
            <w:r>
              <w:rPr>
                <w:spacing w:val="-10"/>
                <w:sz w:val="20"/>
              </w:rPr>
              <w:t>+</w:t>
            </w:r>
          </w:p>
        </w:tc>
        <w:tc>
          <w:tcPr>
            <w:tcW w:w="2074" w:type="dxa"/>
          </w:tcPr>
          <w:p w14:paraId="33A16576">
            <w:pPr>
              <w:pStyle w:val="9"/>
              <w:spacing w:before="38"/>
              <w:ind w:left="341" w:right="1"/>
              <w:jc w:val="center"/>
              <w:rPr>
                <w:sz w:val="20"/>
              </w:rPr>
            </w:pPr>
            <w:r>
              <w:rPr>
                <w:spacing w:val="-5"/>
                <w:sz w:val="20"/>
              </w:rPr>
              <w:t>+++</w:t>
            </w:r>
          </w:p>
        </w:tc>
      </w:tr>
      <w:tr w14:paraId="7E6A5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142" w:type="dxa"/>
          </w:tcPr>
          <w:p w14:paraId="4D1E1385">
            <w:pPr>
              <w:pStyle w:val="9"/>
              <w:spacing w:before="38"/>
              <w:ind w:left="112"/>
              <w:rPr>
                <w:rFonts w:ascii="Arial"/>
                <w:i/>
                <w:sz w:val="20"/>
              </w:rPr>
            </w:pPr>
            <w:r>
              <w:rPr>
                <w:rFonts w:ascii="Arial"/>
                <w:i/>
                <w:spacing w:val="-2"/>
                <w:sz w:val="20"/>
              </w:rPr>
              <w:t>Filenchus</w:t>
            </w:r>
          </w:p>
        </w:tc>
        <w:tc>
          <w:tcPr>
            <w:tcW w:w="1921" w:type="dxa"/>
          </w:tcPr>
          <w:p w14:paraId="64062312">
            <w:pPr>
              <w:pStyle w:val="9"/>
              <w:spacing w:before="38"/>
              <w:ind w:right="150"/>
              <w:jc w:val="center"/>
              <w:rPr>
                <w:sz w:val="20"/>
              </w:rPr>
            </w:pPr>
            <w:r>
              <w:rPr>
                <w:spacing w:val="-10"/>
                <w:sz w:val="20"/>
              </w:rPr>
              <w:t>+</w:t>
            </w:r>
          </w:p>
        </w:tc>
        <w:tc>
          <w:tcPr>
            <w:tcW w:w="2182" w:type="dxa"/>
          </w:tcPr>
          <w:p w14:paraId="4E76617F">
            <w:pPr>
              <w:pStyle w:val="9"/>
              <w:rPr>
                <w:rFonts w:ascii="Times New Roman"/>
                <w:sz w:val="20"/>
              </w:rPr>
            </w:pPr>
          </w:p>
        </w:tc>
        <w:tc>
          <w:tcPr>
            <w:tcW w:w="2074" w:type="dxa"/>
          </w:tcPr>
          <w:p w14:paraId="565F9FFF">
            <w:pPr>
              <w:pStyle w:val="9"/>
              <w:rPr>
                <w:rFonts w:ascii="Times New Roman"/>
                <w:sz w:val="20"/>
              </w:rPr>
            </w:pPr>
          </w:p>
        </w:tc>
      </w:tr>
      <w:tr w14:paraId="79173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142" w:type="dxa"/>
          </w:tcPr>
          <w:p w14:paraId="1D014B07">
            <w:pPr>
              <w:pStyle w:val="9"/>
              <w:spacing w:before="38"/>
              <w:ind w:left="112"/>
              <w:rPr>
                <w:rFonts w:ascii="Arial"/>
                <w:i/>
                <w:sz w:val="20"/>
              </w:rPr>
            </w:pPr>
            <w:r>
              <w:rPr>
                <w:rFonts w:ascii="Arial"/>
                <w:i/>
                <w:spacing w:val="-2"/>
                <w:sz w:val="20"/>
              </w:rPr>
              <w:t>Helicotylenchus</w:t>
            </w:r>
          </w:p>
        </w:tc>
        <w:tc>
          <w:tcPr>
            <w:tcW w:w="1921" w:type="dxa"/>
          </w:tcPr>
          <w:p w14:paraId="6B1B5308">
            <w:pPr>
              <w:pStyle w:val="9"/>
              <w:spacing w:before="38"/>
              <w:ind w:right="150"/>
              <w:jc w:val="center"/>
              <w:rPr>
                <w:sz w:val="20"/>
              </w:rPr>
            </w:pPr>
            <w:r>
              <w:rPr>
                <w:spacing w:val="-10"/>
                <w:sz w:val="20"/>
              </w:rPr>
              <w:t>+</w:t>
            </w:r>
          </w:p>
        </w:tc>
        <w:tc>
          <w:tcPr>
            <w:tcW w:w="2182" w:type="dxa"/>
          </w:tcPr>
          <w:p w14:paraId="3F914813">
            <w:pPr>
              <w:pStyle w:val="9"/>
              <w:spacing w:before="38"/>
              <w:ind w:left="181" w:right="1"/>
              <w:jc w:val="center"/>
              <w:rPr>
                <w:sz w:val="20"/>
              </w:rPr>
            </w:pPr>
            <w:r>
              <w:rPr>
                <w:spacing w:val="-5"/>
                <w:sz w:val="20"/>
              </w:rPr>
              <w:t>+++</w:t>
            </w:r>
          </w:p>
        </w:tc>
        <w:tc>
          <w:tcPr>
            <w:tcW w:w="2074" w:type="dxa"/>
          </w:tcPr>
          <w:p w14:paraId="006FF4BC">
            <w:pPr>
              <w:pStyle w:val="9"/>
              <w:spacing w:before="38"/>
              <w:ind w:left="341" w:right="1"/>
              <w:jc w:val="center"/>
              <w:rPr>
                <w:sz w:val="20"/>
              </w:rPr>
            </w:pPr>
            <w:r>
              <w:rPr>
                <w:spacing w:val="-5"/>
                <w:sz w:val="20"/>
              </w:rPr>
              <w:t>+++</w:t>
            </w:r>
          </w:p>
        </w:tc>
      </w:tr>
      <w:tr w14:paraId="46932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142" w:type="dxa"/>
          </w:tcPr>
          <w:p w14:paraId="668FEF50">
            <w:pPr>
              <w:pStyle w:val="9"/>
              <w:spacing w:before="38"/>
              <w:ind w:left="112"/>
              <w:rPr>
                <w:rFonts w:ascii="Arial"/>
                <w:i/>
                <w:sz w:val="20"/>
              </w:rPr>
            </w:pPr>
            <w:r>
              <w:rPr>
                <w:rFonts w:ascii="Arial"/>
                <w:i/>
                <w:spacing w:val="-2"/>
                <w:sz w:val="20"/>
              </w:rPr>
              <w:t>Hoplolaimus</w:t>
            </w:r>
          </w:p>
        </w:tc>
        <w:tc>
          <w:tcPr>
            <w:tcW w:w="1921" w:type="dxa"/>
          </w:tcPr>
          <w:p w14:paraId="6F99A2D6">
            <w:pPr>
              <w:pStyle w:val="9"/>
              <w:spacing w:before="38"/>
              <w:ind w:right="150"/>
              <w:jc w:val="center"/>
              <w:rPr>
                <w:sz w:val="20"/>
              </w:rPr>
            </w:pPr>
            <w:r>
              <w:rPr>
                <w:spacing w:val="-10"/>
                <w:sz w:val="20"/>
              </w:rPr>
              <w:t>+</w:t>
            </w:r>
          </w:p>
        </w:tc>
        <w:tc>
          <w:tcPr>
            <w:tcW w:w="2182" w:type="dxa"/>
          </w:tcPr>
          <w:p w14:paraId="5539BE08">
            <w:pPr>
              <w:pStyle w:val="9"/>
              <w:spacing w:before="38"/>
              <w:ind w:left="181" w:right="1"/>
              <w:jc w:val="center"/>
              <w:rPr>
                <w:sz w:val="20"/>
              </w:rPr>
            </w:pPr>
            <w:r>
              <w:rPr>
                <w:spacing w:val="-5"/>
                <w:sz w:val="20"/>
              </w:rPr>
              <w:t>+++</w:t>
            </w:r>
          </w:p>
        </w:tc>
        <w:tc>
          <w:tcPr>
            <w:tcW w:w="2074" w:type="dxa"/>
          </w:tcPr>
          <w:p w14:paraId="76A3F772">
            <w:pPr>
              <w:pStyle w:val="9"/>
              <w:spacing w:before="38"/>
              <w:ind w:left="341"/>
              <w:jc w:val="center"/>
              <w:rPr>
                <w:sz w:val="20"/>
              </w:rPr>
            </w:pPr>
            <w:r>
              <w:rPr>
                <w:spacing w:val="-10"/>
                <w:sz w:val="20"/>
              </w:rPr>
              <w:t>+</w:t>
            </w:r>
          </w:p>
        </w:tc>
      </w:tr>
      <w:tr w14:paraId="24D4C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142" w:type="dxa"/>
          </w:tcPr>
          <w:p w14:paraId="1D9DE467">
            <w:pPr>
              <w:pStyle w:val="9"/>
              <w:spacing w:before="38"/>
              <w:ind w:left="112"/>
              <w:rPr>
                <w:rFonts w:ascii="Arial"/>
                <w:i/>
                <w:sz w:val="20"/>
              </w:rPr>
            </w:pPr>
            <w:r>
              <w:rPr>
                <w:rFonts w:ascii="Arial"/>
                <w:i/>
                <w:spacing w:val="-2"/>
                <w:sz w:val="20"/>
              </w:rPr>
              <w:t>Meloidogyne</w:t>
            </w:r>
          </w:p>
        </w:tc>
        <w:tc>
          <w:tcPr>
            <w:tcW w:w="1921" w:type="dxa"/>
          </w:tcPr>
          <w:p w14:paraId="768E1B20">
            <w:pPr>
              <w:pStyle w:val="9"/>
              <w:spacing w:before="38"/>
              <w:ind w:right="150"/>
              <w:jc w:val="center"/>
              <w:rPr>
                <w:sz w:val="20"/>
              </w:rPr>
            </w:pPr>
            <w:r>
              <w:rPr>
                <w:spacing w:val="-10"/>
                <w:sz w:val="20"/>
              </w:rPr>
              <w:t>+</w:t>
            </w:r>
          </w:p>
        </w:tc>
        <w:tc>
          <w:tcPr>
            <w:tcW w:w="2182" w:type="dxa"/>
          </w:tcPr>
          <w:p w14:paraId="4A040A19">
            <w:pPr>
              <w:pStyle w:val="9"/>
              <w:rPr>
                <w:rFonts w:ascii="Times New Roman"/>
                <w:sz w:val="20"/>
              </w:rPr>
            </w:pPr>
          </w:p>
        </w:tc>
        <w:tc>
          <w:tcPr>
            <w:tcW w:w="2074" w:type="dxa"/>
          </w:tcPr>
          <w:p w14:paraId="50FF99AA">
            <w:pPr>
              <w:pStyle w:val="9"/>
              <w:rPr>
                <w:rFonts w:ascii="Times New Roman"/>
                <w:sz w:val="20"/>
              </w:rPr>
            </w:pPr>
          </w:p>
        </w:tc>
      </w:tr>
      <w:tr w14:paraId="7D49B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142" w:type="dxa"/>
          </w:tcPr>
          <w:p w14:paraId="769F1765">
            <w:pPr>
              <w:pStyle w:val="9"/>
              <w:spacing w:before="38"/>
              <w:ind w:left="112"/>
              <w:rPr>
                <w:rFonts w:ascii="Arial"/>
                <w:i/>
                <w:sz w:val="20"/>
              </w:rPr>
            </w:pPr>
            <w:r>
              <w:rPr>
                <w:rFonts w:ascii="Arial"/>
                <w:i/>
                <w:spacing w:val="-2"/>
                <w:sz w:val="20"/>
              </w:rPr>
              <w:t>Pratylenchus</w:t>
            </w:r>
          </w:p>
        </w:tc>
        <w:tc>
          <w:tcPr>
            <w:tcW w:w="1921" w:type="dxa"/>
          </w:tcPr>
          <w:p w14:paraId="6141AC28">
            <w:pPr>
              <w:pStyle w:val="9"/>
              <w:rPr>
                <w:rFonts w:ascii="Times New Roman"/>
                <w:sz w:val="20"/>
              </w:rPr>
            </w:pPr>
          </w:p>
        </w:tc>
        <w:tc>
          <w:tcPr>
            <w:tcW w:w="2182" w:type="dxa"/>
          </w:tcPr>
          <w:p w14:paraId="10A2243A">
            <w:pPr>
              <w:pStyle w:val="9"/>
              <w:spacing w:before="38"/>
              <w:ind w:left="181"/>
              <w:jc w:val="center"/>
              <w:rPr>
                <w:sz w:val="20"/>
              </w:rPr>
            </w:pPr>
            <w:r>
              <w:rPr>
                <w:spacing w:val="-10"/>
                <w:sz w:val="20"/>
              </w:rPr>
              <w:t>+</w:t>
            </w:r>
          </w:p>
        </w:tc>
        <w:tc>
          <w:tcPr>
            <w:tcW w:w="2074" w:type="dxa"/>
          </w:tcPr>
          <w:p w14:paraId="42B867C3">
            <w:pPr>
              <w:pStyle w:val="9"/>
              <w:spacing w:before="38"/>
              <w:ind w:left="341"/>
              <w:jc w:val="center"/>
              <w:rPr>
                <w:sz w:val="20"/>
              </w:rPr>
            </w:pPr>
            <w:r>
              <w:rPr>
                <w:spacing w:val="-10"/>
                <w:sz w:val="20"/>
              </w:rPr>
              <w:t>+</w:t>
            </w:r>
          </w:p>
        </w:tc>
      </w:tr>
      <w:tr w14:paraId="2B8A7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142" w:type="dxa"/>
          </w:tcPr>
          <w:p w14:paraId="63113236">
            <w:pPr>
              <w:pStyle w:val="9"/>
              <w:spacing w:before="38"/>
              <w:ind w:left="112"/>
              <w:rPr>
                <w:rFonts w:ascii="Arial"/>
                <w:i/>
                <w:sz w:val="20"/>
              </w:rPr>
            </w:pPr>
            <w:r>
              <w:rPr>
                <w:rFonts w:ascii="Arial"/>
                <w:i/>
                <w:spacing w:val="-2"/>
                <w:sz w:val="20"/>
              </w:rPr>
              <w:t>Rotylenchulus</w:t>
            </w:r>
          </w:p>
        </w:tc>
        <w:tc>
          <w:tcPr>
            <w:tcW w:w="1921" w:type="dxa"/>
          </w:tcPr>
          <w:p w14:paraId="6E2E231C">
            <w:pPr>
              <w:pStyle w:val="9"/>
              <w:rPr>
                <w:rFonts w:ascii="Times New Roman"/>
                <w:sz w:val="20"/>
              </w:rPr>
            </w:pPr>
          </w:p>
        </w:tc>
        <w:tc>
          <w:tcPr>
            <w:tcW w:w="2182" w:type="dxa"/>
          </w:tcPr>
          <w:p w14:paraId="784B8282">
            <w:pPr>
              <w:pStyle w:val="9"/>
              <w:rPr>
                <w:rFonts w:ascii="Times New Roman"/>
                <w:sz w:val="20"/>
              </w:rPr>
            </w:pPr>
          </w:p>
        </w:tc>
        <w:tc>
          <w:tcPr>
            <w:tcW w:w="2074" w:type="dxa"/>
          </w:tcPr>
          <w:p w14:paraId="0C729113">
            <w:pPr>
              <w:pStyle w:val="9"/>
              <w:spacing w:before="38"/>
              <w:ind w:left="341"/>
              <w:jc w:val="center"/>
              <w:rPr>
                <w:sz w:val="20"/>
              </w:rPr>
            </w:pPr>
            <w:r>
              <w:rPr>
                <w:spacing w:val="-10"/>
                <w:sz w:val="20"/>
              </w:rPr>
              <w:t>+</w:t>
            </w:r>
          </w:p>
        </w:tc>
      </w:tr>
      <w:tr w14:paraId="76996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142" w:type="dxa"/>
          </w:tcPr>
          <w:p w14:paraId="31A5D12F">
            <w:pPr>
              <w:pStyle w:val="9"/>
              <w:spacing w:before="38"/>
              <w:ind w:left="112"/>
              <w:rPr>
                <w:rFonts w:ascii="Arial"/>
                <w:i/>
                <w:sz w:val="20"/>
              </w:rPr>
            </w:pPr>
            <w:r>
              <w:rPr>
                <w:rFonts w:ascii="Arial"/>
                <w:i/>
                <w:spacing w:val="-2"/>
                <w:sz w:val="20"/>
              </w:rPr>
              <w:t>Rotylenchus</w:t>
            </w:r>
          </w:p>
        </w:tc>
        <w:tc>
          <w:tcPr>
            <w:tcW w:w="1921" w:type="dxa"/>
          </w:tcPr>
          <w:p w14:paraId="42AF2496">
            <w:pPr>
              <w:pStyle w:val="9"/>
              <w:rPr>
                <w:rFonts w:ascii="Times New Roman"/>
                <w:sz w:val="20"/>
              </w:rPr>
            </w:pPr>
          </w:p>
        </w:tc>
        <w:tc>
          <w:tcPr>
            <w:tcW w:w="2182" w:type="dxa"/>
          </w:tcPr>
          <w:p w14:paraId="4533E7FD">
            <w:pPr>
              <w:pStyle w:val="9"/>
              <w:rPr>
                <w:rFonts w:ascii="Times New Roman"/>
                <w:sz w:val="20"/>
              </w:rPr>
            </w:pPr>
          </w:p>
        </w:tc>
        <w:tc>
          <w:tcPr>
            <w:tcW w:w="2074" w:type="dxa"/>
          </w:tcPr>
          <w:p w14:paraId="56D602BA">
            <w:pPr>
              <w:pStyle w:val="9"/>
              <w:spacing w:before="38"/>
              <w:ind w:left="341"/>
              <w:jc w:val="center"/>
              <w:rPr>
                <w:sz w:val="20"/>
              </w:rPr>
            </w:pPr>
            <w:r>
              <w:rPr>
                <w:spacing w:val="-10"/>
                <w:sz w:val="20"/>
              </w:rPr>
              <w:t>+</w:t>
            </w:r>
          </w:p>
        </w:tc>
      </w:tr>
      <w:tr w14:paraId="3D685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142" w:type="dxa"/>
          </w:tcPr>
          <w:p w14:paraId="7FDBD0B8">
            <w:pPr>
              <w:pStyle w:val="9"/>
              <w:spacing w:before="38"/>
              <w:ind w:left="112"/>
              <w:rPr>
                <w:rFonts w:ascii="Arial"/>
                <w:i/>
                <w:sz w:val="20"/>
              </w:rPr>
            </w:pPr>
            <w:r>
              <w:rPr>
                <w:rFonts w:ascii="Arial"/>
                <w:i/>
                <w:spacing w:val="-2"/>
                <w:sz w:val="20"/>
              </w:rPr>
              <w:t>Tylenchus</w:t>
            </w:r>
          </w:p>
        </w:tc>
        <w:tc>
          <w:tcPr>
            <w:tcW w:w="1921" w:type="dxa"/>
          </w:tcPr>
          <w:p w14:paraId="092EB5DA">
            <w:pPr>
              <w:pStyle w:val="9"/>
              <w:spacing w:before="38"/>
              <w:ind w:right="150"/>
              <w:jc w:val="center"/>
              <w:rPr>
                <w:sz w:val="20"/>
              </w:rPr>
            </w:pPr>
            <w:r>
              <w:rPr>
                <w:spacing w:val="-10"/>
                <w:sz w:val="20"/>
              </w:rPr>
              <w:t>+</w:t>
            </w:r>
          </w:p>
        </w:tc>
        <w:tc>
          <w:tcPr>
            <w:tcW w:w="2182" w:type="dxa"/>
          </w:tcPr>
          <w:p w14:paraId="36951FE2">
            <w:pPr>
              <w:pStyle w:val="9"/>
              <w:rPr>
                <w:rFonts w:ascii="Times New Roman"/>
                <w:sz w:val="20"/>
              </w:rPr>
            </w:pPr>
          </w:p>
        </w:tc>
        <w:tc>
          <w:tcPr>
            <w:tcW w:w="2074" w:type="dxa"/>
          </w:tcPr>
          <w:p w14:paraId="72934BDE">
            <w:pPr>
              <w:pStyle w:val="9"/>
              <w:spacing w:before="38"/>
              <w:ind w:left="341"/>
              <w:jc w:val="center"/>
              <w:rPr>
                <w:sz w:val="20"/>
              </w:rPr>
            </w:pPr>
            <w:r>
              <w:rPr>
                <w:spacing w:val="-10"/>
                <w:sz w:val="20"/>
              </w:rPr>
              <w:t>+</w:t>
            </w:r>
          </w:p>
        </w:tc>
      </w:tr>
      <w:tr w14:paraId="01746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8" w:hRule="atLeast"/>
        </w:trPr>
        <w:tc>
          <w:tcPr>
            <w:tcW w:w="2142" w:type="dxa"/>
            <w:tcBorders>
              <w:bottom w:val="single" w:color="000000" w:sz="4" w:space="0"/>
            </w:tcBorders>
          </w:tcPr>
          <w:p w14:paraId="75D4B984">
            <w:pPr>
              <w:pStyle w:val="9"/>
              <w:spacing w:before="38" w:line="211" w:lineRule="exact"/>
              <w:ind w:left="112"/>
              <w:rPr>
                <w:rFonts w:ascii="Arial"/>
                <w:i/>
                <w:sz w:val="20"/>
              </w:rPr>
            </w:pPr>
            <w:r>
              <w:rPr>
                <w:rFonts w:ascii="Arial"/>
                <w:i/>
                <w:spacing w:val="-2"/>
                <w:sz w:val="20"/>
              </w:rPr>
              <w:t>Xiphinema</w:t>
            </w:r>
          </w:p>
        </w:tc>
        <w:tc>
          <w:tcPr>
            <w:tcW w:w="1921" w:type="dxa"/>
            <w:tcBorders>
              <w:bottom w:val="single" w:color="000000" w:sz="4" w:space="0"/>
            </w:tcBorders>
          </w:tcPr>
          <w:p w14:paraId="45411061">
            <w:pPr>
              <w:pStyle w:val="9"/>
              <w:spacing w:before="38" w:line="211" w:lineRule="exact"/>
              <w:ind w:right="150"/>
              <w:jc w:val="center"/>
              <w:rPr>
                <w:sz w:val="20"/>
              </w:rPr>
            </w:pPr>
            <w:r>
              <w:rPr>
                <w:spacing w:val="-10"/>
                <w:sz w:val="20"/>
              </w:rPr>
              <w:t>+</w:t>
            </w:r>
          </w:p>
        </w:tc>
        <w:tc>
          <w:tcPr>
            <w:tcW w:w="2182" w:type="dxa"/>
            <w:tcBorders>
              <w:bottom w:val="single" w:color="000000" w:sz="4" w:space="0"/>
            </w:tcBorders>
          </w:tcPr>
          <w:p w14:paraId="4BDB559A">
            <w:pPr>
              <w:pStyle w:val="9"/>
              <w:spacing w:before="38" w:line="211" w:lineRule="exact"/>
              <w:ind w:left="181" w:right="1"/>
              <w:jc w:val="center"/>
              <w:rPr>
                <w:sz w:val="20"/>
              </w:rPr>
            </w:pPr>
            <w:r>
              <w:rPr>
                <w:spacing w:val="-5"/>
                <w:sz w:val="20"/>
              </w:rPr>
              <w:t>+++</w:t>
            </w:r>
          </w:p>
        </w:tc>
        <w:tc>
          <w:tcPr>
            <w:tcW w:w="2074" w:type="dxa"/>
            <w:tcBorders>
              <w:bottom w:val="single" w:color="000000" w:sz="4" w:space="0"/>
            </w:tcBorders>
          </w:tcPr>
          <w:p w14:paraId="2A7B93A8">
            <w:pPr>
              <w:pStyle w:val="9"/>
              <w:spacing w:before="38" w:line="211" w:lineRule="exact"/>
              <w:ind w:left="341"/>
              <w:jc w:val="center"/>
              <w:rPr>
                <w:sz w:val="20"/>
              </w:rPr>
            </w:pPr>
            <w:r>
              <w:rPr>
                <w:spacing w:val="-10"/>
                <w:sz w:val="20"/>
              </w:rPr>
              <w:t>+</w:t>
            </w:r>
          </w:p>
        </w:tc>
      </w:tr>
    </w:tbl>
    <w:p w14:paraId="62691C22">
      <w:pPr>
        <w:spacing w:before="1"/>
        <w:ind w:left="589" w:right="202" w:hanging="270"/>
        <w:jc w:val="both"/>
        <w:rPr>
          <w:rFonts w:ascii="Arial" w:hAnsi="Arial"/>
          <w:i/>
          <w:sz w:val="20"/>
        </w:rPr>
      </w:pPr>
      <w:r>
        <w:rPr>
          <w:rFonts w:ascii="Arial" w:hAnsi="Arial"/>
          <w:i/>
          <w:sz w:val="20"/>
        </w:rPr>
        <w:t xml:space="preserve">Notes: + = frequent (present in more than 30% of the fields surveyed); ++ = abundant (AI ≥ 1.3/5g roots; AI ≥ 2.3/L soil); and +++ = frequent and abundant (F ≥ 30% and AI ≥ 2.3/L </w:t>
      </w:r>
      <w:r>
        <w:rPr>
          <w:rFonts w:ascii="Arial" w:hAnsi="Arial"/>
          <w:i/>
          <w:spacing w:val="-2"/>
          <w:sz w:val="20"/>
        </w:rPr>
        <w:t>soil).</w:t>
      </w:r>
    </w:p>
    <w:p w14:paraId="40E5F6A5">
      <w:pPr>
        <w:pStyle w:val="4"/>
        <w:spacing w:before="2"/>
        <w:rPr>
          <w:rFonts w:ascii="Arial"/>
          <w:i/>
        </w:rPr>
      </w:pPr>
    </w:p>
    <w:p w14:paraId="4CFEA890">
      <w:pPr>
        <w:pStyle w:val="4"/>
        <w:ind w:left="319" w:right="200"/>
        <w:jc w:val="both"/>
      </w:pPr>
      <w:r>
        <w:t>The study of Martinha et al. (2022) stated that the difference between the frequency of occurrences</w:t>
      </w:r>
      <w:r>
        <w:rPr>
          <w:spacing w:val="-7"/>
        </w:rPr>
        <w:t xml:space="preserve"> </w:t>
      </w:r>
      <w:r>
        <w:t>may</w:t>
      </w:r>
      <w:r>
        <w:rPr>
          <w:spacing w:val="-7"/>
        </w:rPr>
        <w:t xml:space="preserve"> </w:t>
      </w:r>
      <w:r>
        <w:t>be</w:t>
      </w:r>
      <w:r>
        <w:rPr>
          <w:spacing w:val="-7"/>
        </w:rPr>
        <w:t xml:space="preserve"> </w:t>
      </w:r>
      <w:r>
        <w:t>associated</w:t>
      </w:r>
      <w:r>
        <w:rPr>
          <w:spacing w:val="-7"/>
        </w:rPr>
        <w:t xml:space="preserve"> </w:t>
      </w:r>
      <w:r>
        <w:t>with</w:t>
      </w:r>
      <w:r>
        <w:rPr>
          <w:spacing w:val="-7"/>
        </w:rPr>
        <w:t xml:space="preserve"> </w:t>
      </w:r>
      <w:r>
        <w:t>the</w:t>
      </w:r>
      <w:r>
        <w:rPr>
          <w:spacing w:val="-7"/>
        </w:rPr>
        <w:t xml:space="preserve"> </w:t>
      </w:r>
      <w:r>
        <w:t>environmental</w:t>
      </w:r>
      <w:r>
        <w:rPr>
          <w:spacing w:val="-6"/>
        </w:rPr>
        <w:t xml:space="preserve"> </w:t>
      </w:r>
      <w:r>
        <w:t>factors,</w:t>
      </w:r>
      <w:r>
        <w:rPr>
          <w:spacing w:val="-7"/>
        </w:rPr>
        <w:t xml:space="preserve"> </w:t>
      </w:r>
      <w:r>
        <w:t>temperature,</w:t>
      </w:r>
      <w:r>
        <w:rPr>
          <w:spacing w:val="-7"/>
        </w:rPr>
        <w:t xml:space="preserve"> </w:t>
      </w:r>
      <w:r>
        <w:t>water</w:t>
      </w:r>
      <w:r>
        <w:rPr>
          <w:spacing w:val="-7"/>
        </w:rPr>
        <w:t xml:space="preserve"> </w:t>
      </w:r>
      <w:r>
        <w:t>content</w:t>
      </w:r>
      <w:r>
        <w:rPr>
          <w:spacing w:val="-7"/>
        </w:rPr>
        <w:t xml:space="preserve"> </w:t>
      </w:r>
      <w:r>
        <w:t>of the soil, sugarcane cultivar, and management adopted by producers that interfere with the density and frequency of genera associated with the sugarcane rhizosphere (Bond et al., 2000; Matinha 2022).</w:t>
      </w:r>
    </w:p>
    <w:p w14:paraId="574BA3C9">
      <w:pPr>
        <w:pStyle w:val="4"/>
        <w:spacing w:before="228"/>
        <w:ind w:left="319" w:right="202"/>
        <w:jc w:val="both"/>
      </w:pPr>
      <w:r>
        <w:t>In terms of soil type, the result of this study showing high presence of different nematode genera</w:t>
      </w:r>
      <w:r>
        <w:rPr>
          <w:spacing w:val="-4"/>
        </w:rPr>
        <w:t xml:space="preserve"> </w:t>
      </w:r>
      <w:r>
        <w:t>in</w:t>
      </w:r>
      <w:r>
        <w:rPr>
          <w:spacing w:val="-4"/>
        </w:rPr>
        <w:t xml:space="preserve"> </w:t>
      </w:r>
      <w:r>
        <w:t>San</w:t>
      </w:r>
      <w:r>
        <w:rPr>
          <w:spacing w:val="-4"/>
        </w:rPr>
        <w:t xml:space="preserve"> </w:t>
      </w:r>
      <w:r>
        <w:t>Remigio</w:t>
      </w:r>
      <w:r>
        <w:rPr>
          <w:spacing w:val="-4"/>
        </w:rPr>
        <w:t xml:space="preserve"> </w:t>
      </w:r>
      <w:r>
        <w:t>(Table</w:t>
      </w:r>
      <w:r>
        <w:rPr>
          <w:spacing w:val="-4"/>
        </w:rPr>
        <w:t xml:space="preserve"> </w:t>
      </w:r>
      <w:r>
        <w:t>3)</w:t>
      </w:r>
      <w:r>
        <w:rPr>
          <w:spacing w:val="-4"/>
        </w:rPr>
        <w:t xml:space="preserve"> </w:t>
      </w:r>
      <w:r>
        <w:t>may</w:t>
      </w:r>
      <w:r>
        <w:rPr>
          <w:spacing w:val="-4"/>
        </w:rPr>
        <w:t xml:space="preserve"> </w:t>
      </w:r>
      <w:r>
        <w:t>be</w:t>
      </w:r>
      <w:r>
        <w:rPr>
          <w:spacing w:val="-4"/>
        </w:rPr>
        <w:t xml:space="preserve"> </w:t>
      </w:r>
      <w:r>
        <w:t>associated</w:t>
      </w:r>
      <w:r>
        <w:rPr>
          <w:spacing w:val="-4"/>
        </w:rPr>
        <w:t xml:space="preserve"> </w:t>
      </w:r>
      <w:r>
        <w:t>with</w:t>
      </w:r>
      <w:r>
        <w:rPr>
          <w:spacing w:val="-4"/>
        </w:rPr>
        <w:t xml:space="preserve"> </w:t>
      </w:r>
      <w:r>
        <w:t>its</w:t>
      </w:r>
      <w:r>
        <w:rPr>
          <w:spacing w:val="-4"/>
        </w:rPr>
        <w:t xml:space="preserve"> </w:t>
      </w:r>
      <w:r>
        <w:t>sandy</w:t>
      </w:r>
      <w:r>
        <w:rPr>
          <w:spacing w:val="-4"/>
        </w:rPr>
        <w:t xml:space="preserve"> </w:t>
      </w:r>
      <w:r>
        <w:t>loam</w:t>
      </w:r>
      <w:r>
        <w:rPr>
          <w:spacing w:val="-5"/>
        </w:rPr>
        <w:t xml:space="preserve"> </w:t>
      </w:r>
      <w:r>
        <w:t>type</w:t>
      </w:r>
      <w:r>
        <w:rPr>
          <w:spacing w:val="-4"/>
        </w:rPr>
        <w:t xml:space="preserve"> </w:t>
      </w:r>
      <w:r>
        <w:t>of</w:t>
      </w:r>
      <w:r>
        <w:rPr>
          <w:spacing w:val="-4"/>
        </w:rPr>
        <w:t xml:space="preserve"> </w:t>
      </w:r>
      <w:r>
        <w:t>soil</w:t>
      </w:r>
      <w:r>
        <w:rPr>
          <w:spacing w:val="-4"/>
        </w:rPr>
        <w:t xml:space="preserve"> </w:t>
      </w:r>
      <w:r>
        <w:t>(Table</w:t>
      </w:r>
      <w:r>
        <w:rPr>
          <w:spacing w:val="-4"/>
        </w:rPr>
        <w:t xml:space="preserve"> </w:t>
      </w:r>
      <w:r>
        <w:t>1) which nematodes prefer more than any other type of soil (Warner, 2009).</w:t>
      </w:r>
    </w:p>
    <w:p w14:paraId="07E09430">
      <w:pPr>
        <w:pStyle w:val="4"/>
        <w:spacing w:before="44"/>
      </w:pPr>
    </w:p>
    <w:p w14:paraId="086F62DC">
      <w:pPr>
        <w:pStyle w:val="4"/>
        <w:spacing w:before="1"/>
        <w:ind w:left="319" w:right="201"/>
        <w:jc w:val="both"/>
      </w:pPr>
      <w:r>
        <w:t>In correlation with the physicochemical parameters of soil (water holding capacity, moisture content, pH, electrical conductivity, and temperature), Gade et al. (2018) surveyed the nematode diversity in sugarcane fields of Aurangabad District in India. It appeared that temperature and electrical conductivity provided positive correlation to nematode diversity. Whereas</w:t>
      </w:r>
      <w:r>
        <w:rPr>
          <w:spacing w:val="-7"/>
        </w:rPr>
        <w:t xml:space="preserve"> </w:t>
      </w:r>
      <w:r>
        <w:t>to</w:t>
      </w:r>
      <w:r>
        <w:rPr>
          <w:spacing w:val="-8"/>
        </w:rPr>
        <w:t xml:space="preserve"> </w:t>
      </w:r>
      <w:r>
        <w:t>pH,</w:t>
      </w:r>
      <w:r>
        <w:rPr>
          <w:spacing w:val="-7"/>
        </w:rPr>
        <w:t xml:space="preserve"> </w:t>
      </w:r>
      <w:r>
        <w:t>it</w:t>
      </w:r>
      <w:r>
        <w:rPr>
          <w:spacing w:val="-7"/>
        </w:rPr>
        <w:t xml:space="preserve"> </w:t>
      </w:r>
      <w:r>
        <w:t>had</w:t>
      </w:r>
      <w:r>
        <w:rPr>
          <w:spacing w:val="-8"/>
        </w:rPr>
        <w:t xml:space="preserve"> </w:t>
      </w:r>
      <w:r>
        <w:t>a</w:t>
      </w:r>
      <w:r>
        <w:rPr>
          <w:spacing w:val="-8"/>
        </w:rPr>
        <w:t xml:space="preserve"> </w:t>
      </w:r>
      <w:r>
        <w:t>negative</w:t>
      </w:r>
      <w:r>
        <w:rPr>
          <w:spacing w:val="-8"/>
        </w:rPr>
        <w:t xml:space="preserve"> </w:t>
      </w:r>
      <w:r>
        <w:t>correlation.</w:t>
      </w:r>
      <w:r>
        <w:rPr>
          <w:spacing w:val="-7"/>
        </w:rPr>
        <w:t xml:space="preserve"> </w:t>
      </w:r>
      <w:r>
        <w:t>It</w:t>
      </w:r>
      <w:r>
        <w:rPr>
          <w:spacing w:val="-7"/>
        </w:rPr>
        <w:t xml:space="preserve"> </w:t>
      </w:r>
      <w:r>
        <w:t>was</w:t>
      </w:r>
      <w:r>
        <w:rPr>
          <w:spacing w:val="-7"/>
        </w:rPr>
        <w:t xml:space="preserve"> </w:t>
      </w:r>
      <w:r>
        <w:t>noted</w:t>
      </w:r>
      <w:r>
        <w:rPr>
          <w:spacing w:val="-8"/>
        </w:rPr>
        <w:t xml:space="preserve"> </w:t>
      </w:r>
      <w:r>
        <w:t>in</w:t>
      </w:r>
      <w:r>
        <w:rPr>
          <w:spacing w:val="-8"/>
        </w:rPr>
        <w:t xml:space="preserve"> </w:t>
      </w:r>
      <w:r>
        <w:t>this</w:t>
      </w:r>
      <w:r>
        <w:rPr>
          <w:spacing w:val="-7"/>
        </w:rPr>
        <w:t xml:space="preserve"> </w:t>
      </w:r>
      <w:r>
        <w:t>study</w:t>
      </w:r>
      <w:r>
        <w:rPr>
          <w:spacing w:val="-7"/>
        </w:rPr>
        <w:t xml:space="preserve"> </w:t>
      </w:r>
      <w:r>
        <w:t>that</w:t>
      </w:r>
      <w:r>
        <w:rPr>
          <w:spacing w:val="-7"/>
        </w:rPr>
        <w:t xml:space="preserve"> </w:t>
      </w:r>
      <w:r>
        <w:t>the</w:t>
      </w:r>
      <w:r>
        <w:rPr>
          <w:spacing w:val="-8"/>
        </w:rPr>
        <w:t xml:space="preserve"> </w:t>
      </w:r>
      <w:r>
        <w:t>pH</w:t>
      </w:r>
      <w:r>
        <w:rPr>
          <w:spacing w:val="-8"/>
        </w:rPr>
        <w:t xml:space="preserve"> </w:t>
      </w:r>
      <w:r>
        <w:t>of</w:t>
      </w:r>
      <w:r>
        <w:rPr>
          <w:spacing w:val="-7"/>
        </w:rPr>
        <w:t xml:space="preserve"> </w:t>
      </w:r>
      <w:r>
        <w:t>the</w:t>
      </w:r>
      <w:r>
        <w:rPr>
          <w:spacing w:val="-8"/>
        </w:rPr>
        <w:t xml:space="preserve"> </w:t>
      </w:r>
      <w:r>
        <w:t>three municipalities</w:t>
      </w:r>
      <w:r>
        <w:rPr>
          <w:spacing w:val="-1"/>
        </w:rPr>
        <w:t xml:space="preserve"> </w:t>
      </w:r>
      <w:r>
        <w:t>varied</w:t>
      </w:r>
      <w:r>
        <w:rPr>
          <w:spacing w:val="-1"/>
        </w:rPr>
        <w:t xml:space="preserve"> </w:t>
      </w:r>
      <w:r>
        <w:t>(Table</w:t>
      </w:r>
      <w:r>
        <w:rPr>
          <w:spacing w:val="-1"/>
        </w:rPr>
        <w:t xml:space="preserve"> </w:t>
      </w:r>
      <w:r>
        <w:t>1),</w:t>
      </w:r>
      <w:r>
        <w:rPr>
          <w:spacing w:val="-1"/>
        </w:rPr>
        <w:t xml:space="preserve"> </w:t>
      </w:r>
      <w:r>
        <w:t>leading</w:t>
      </w:r>
      <w:r>
        <w:rPr>
          <w:spacing w:val="-1"/>
        </w:rPr>
        <w:t xml:space="preserve"> </w:t>
      </w:r>
      <w:r>
        <w:t>to</w:t>
      </w:r>
      <w:r>
        <w:rPr>
          <w:spacing w:val="-1"/>
        </w:rPr>
        <w:t xml:space="preserve"> </w:t>
      </w:r>
      <w:r>
        <w:t>the</w:t>
      </w:r>
      <w:r>
        <w:rPr>
          <w:spacing w:val="-1"/>
        </w:rPr>
        <w:t xml:space="preserve"> </w:t>
      </w:r>
      <w:r>
        <w:t>idea</w:t>
      </w:r>
      <w:r>
        <w:rPr>
          <w:spacing w:val="-1"/>
        </w:rPr>
        <w:t xml:space="preserve"> </w:t>
      </w:r>
      <w:r>
        <w:t>that</w:t>
      </w:r>
      <w:r>
        <w:rPr>
          <w:spacing w:val="-1"/>
        </w:rPr>
        <w:t xml:space="preserve"> </w:t>
      </w:r>
      <w:r>
        <w:t>as</w:t>
      </w:r>
      <w:r>
        <w:rPr>
          <w:spacing w:val="-1"/>
        </w:rPr>
        <w:t xml:space="preserve"> </w:t>
      </w:r>
      <w:r>
        <w:t>extremophiles</w:t>
      </w:r>
      <w:r>
        <w:rPr>
          <w:spacing w:val="-1"/>
        </w:rPr>
        <w:t xml:space="preserve"> </w:t>
      </w:r>
      <w:r>
        <w:t>(Sapir,</w:t>
      </w:r>
      <w:r>
        <w:rPr>
          <w:spacing w:val="-1"/>
        </w:rPr>
        <w:t xml:space="preserve"> </w:t>
      </w:r>
      <w:r>
        <w:t>2021),</w:t>
      </w:r>
      <w:r>
        <w:rPr>
          <w:spacing w:val="-1"/>
        </w:rPr>
        <w:t xml:space="preserve"> </w:t>
      </w:r>
      <w:r>
        <w:t>plant- parasitic nematodes can survive in soils over wide ranges of pH (Warner, 2009).</w:t>
      </w:r>
    </w:p>
    <w:p w14:paraId="55183BFE">
      <w:pPr>
        <w:pStyle w:val="4"/>
        <w:spacing w:before="13"/>
      </w:pPr>
    </w:p>
    <w:p w14:paraId="743F4074">
      <w:pPr>
        <w:pStyle w:val="8"/>
        <w:numPr>
          <w:ilvl w:val="0"/>
          <w:numId w:val="8"/>
        </w:numPr>
        <w:tabs>
          <w:tab w:val="left" w:pos="562"/>
        </w:tabs>
        <w:spacing w:before="0" w:after="0" w:line="240" w:lineRule="auto"/>
        <w:ind w:left="562" w:right="0" w:hanging="243"/>
        <w:jc w:val="left"/>
        <w:rPr>
          <w:rFonts w:ascii="Arial"/>
          <w:b/>
          <w:sz w:val="22"/>
        </w:rPr>
      </w:pPr>
      <w:r>
        <w:rPr>
          <w:rFonts w:ascii="Arial"/>
          <w:b/>
          <w:spacing w:val="-2"/>
          <w:sz w:val="22"/>
        </w:rPr>
        <w:t>CONCLUSION</w:t>
      </w:r>
    </w:p>
    <w:p w14:paraId="460AA8BB">
      <w:pPr>
        <w:pStyle w:val="4"/>
        <w:spacing w:before="21"/>
        <w:rPr>
          <w:rFonts w:ascii="Arial"/>
          <w:b/>
          <w:sz w:val="22"/>
        </w:rPr>
      </w:pPr>
    </w:p>
    <w:p w14:paraId="5F1704D1">
      <w:pPr>
        <w:spacing w:before="1"/>
        <w:ind w:left="319" w:right="203" w:firstLine="0"/>
        <w:jc w:val="both"/>
        <w:rPr>
          <w:sz w:val="20"/>
        </w:rPr>
      </w:pPr>
      <w:r>
        <w:rPr>
          <w:sz w:val="20"/>
        </w:rPr>
        <w:t>Different</w:t>
      </w:r>
      <w:r>
        <w:rPr>
          <w:spacing w:val="-9"/>
          <w:sz w:val="20"/>
        </w:rPr>
        <w:t xml:space="preserve"> </w:t>
      </w:r>
      <w:r>
        <w:rPr>
          <w:sz w:val="20"/>
        </w:rPr>
        <w:t>plant-parasitic</w:t>
      </w:r>
      <w:r>
        <w:rPr>
          <w:spacing w:val="-9"/>
          <w:sz w:val="20"/>
        </w:rPr>
        <w:t xml:space="preserve"> </w:t>
      </w:r>
      <w:r>
        <w:rPr>
          <w:sz w:val="20"/>
        </w:rPr>
        <w:t>nematodes</w:t>
      </w:r>
      <w:r>
        <w:rPr>
          <w:spacing w:val="-9"/>
          <w:sz w:val="20"/>
        </w:rPr>
        <w:t xml:space="preserve"> </w:t>
      </w:r>
      <w:r>
        <w:rPr>
          <w:sz w:val="20"/>
        </w:rPr>
        <w:t>which</w:t>
      </w:r>
      <w:r>
        <w:rPr>
          <w:spacing w:val="-9"/>
          <w:sz w:val="20"/>
        </w:rPr>
        <w:t xml:space="preserve"> </w:t>
      </w:r>
      <w:r>
        <w:rPr>
          <w:sz w:val="20"/>
        </w:rPr>
        <w:t>differ</w:t>
      </w:r>
      <w:r>
        <w:rPr>
          <w:spacing w:val="-9"/>
          <w:sz w:val="20"/>
        </w:rPr>
        <w:t xml:space="preserve"> </w:t>
      </w:r>
      <w:r>
        <w:rPr>
          <w:sz w:val="20"/>
        </w:rPr>
        <w:t>in</w:t>
      </w:r>
      <w:r>
        <w:rPr>
          <w:spacing w:val="-9"/>
          <w:sz w:val="20"/>
        </w:rPr>
        <w:t xml:space="preserve"> </w:t>
      </w:r>
      <w:r>
        <w:rPr>
          <w:sz w:val="20"/>
        </w:rPr>
        <w:t>densities</w:t>
      </w:r>
      <w:r>
        <w:rPr>
          <w:spacing w:val="-9"/>
          <w:sz w:val="20"/>
        </w:rPr>
        <w:t xml:space="preserve"> </w:t>
      </w:r>
      <w:r>
        <w:rPr>
          <w:sz w:val="20"/>
        </w:rPr>
        <w:t>and</w:t>
      </w:r>
      <w:r>
        <w:rPr>
          <w:spacing w:val="-9"/>
          <w:sz w:val="20"/>
        </w:rPr>
        <w:t xml:space="preserve"> </w:t>
      </w:r>
      <w:r>
        <w:rPr>
          <w:sz w:val="20"/>
        </w:rPr>
        <w:t>prevalence</w:t>
      </w:r>
      <w:r>
        <w:rPr>
          <w:spacing w:val="-9"/>
          <w:sz w:val="20"/>
        </w:rPr>
        <w:t xml:space="preserve"> </w:t>
      </w:r>
      <w:r>
        <w:rPr>
          <w:sz w:val="20"/>
        </w:rPr>
        <w:t>are</w:t>
      </w:r>
      <w:r>
        <w:rPr>
          <w:spacing w:val="-9"/>
          <w:sz w:val="20"/>
        </w:rPr>
        <w:t xml:space="preserve"> </w:t>
      </w:r>
      <w:r>
        <w:rPr>
          <w:sz w:val="20"/>
        </w:rPr>
        <w:t>in</w:t>
      </w:r>
      <w:r>
        <w:rPr>
          <w:spacing w:val="-9"/>
          <w:sz w:val="20"/>
        </w:rPr>
        <w:t xml:space="preserve"> </w:t>
      </w:r>
      <w:r>
        <w:rPr>
          <w:sz w:val="20"/>
        </w:rPr>
        <w:t xml:space="preserve">association with sugarcane. Identified plant-parasitic nematodes include </w:t>
      </w:r>
      <w:r>
        <w:rPr>
          <w:rFonts w:ascii="Arial"/>
          <w:i/>
          <w:sz w:val="20"/>
        </w:rPr>
        <w:t>Criconema</w:t>
      </w:r>
      <w:r>
        <w:rPr>
          <w:sz w:val="20"/>
        </w:rPr>
        <w:t xml:space="preserve">, </w:t>
      </w:r>
      <w:r>
        <w:rPr>
          <w:rFonts w:ascii="Arial"/>
          <w:i/>
          <w:sz w:val="20"/>
        </w:rPr>
        <w:t>Ditylenchus</w:t>
      </w:r>
      <w:r>
        <w:rPr>
          <w:sz w:val="20"/>
        </w:rPr>
        <w:t xml:space="preserve">, </w:t>
      </w:r>
      <w:r>
        <w:rPr>
          <w:rFonts w:ascii="Arial"/>
          <w:i/>
          <w:sz w:val="20"/>
        </w:rPr>
        <w:t>Filenchus</w:t>
      </w:r>
      <w:r>
        <w:rPr>
          <w:sz w:val="20"/>
        </w:rPr>
        <w:t>,</w:t>
      </w:r>
      <w:r>
        <w:rPr>
          <w:spacing w:val="34"/>
          <w:sz w:val="20"/>
        </w:rPr>
        <w:t xml:space="preserve">  </w:t>
      </w:r>
      <w:r>
        <w:rPr>
          <w:rFonts w:ascii="Arial"/>
          <w:i/>
          <w:sz w:val="20"/>
        </w:rPr>
        <w:t>Helicotylenchus</w:t>
      </w:r>
      <w:r>
        <w:rPr>
          <w:sz w:val="20"/>
        </w:rPr>
        <w:t>,</w:t>
      </w:r>
      <w:r>
        <w:rPr>
          <w:spacing w:val="35"/>
          <w:sz w:val="20"/>
        </w:rPr>
        <w:t xml:space="preserve">  </w:t>
      </w:r>
      <w:r>
        <w:rPr>
          <w:rFonts w:ascii="Arial"/>
          <w:i/>
          <w:sz w:val="20"/>
        </w:rPr>
        <w:t>Hoplolaimus</w:t>
      </w:r>
      <w:r>
        <w:rPr>
          <w:sz w:val="20"/>
        </w:rPr>
        <w:t>,</w:t>
      </w:r>
      <w:r>
        <w:rPr>
          <w:spacing w:val="35"/>
          <w:sz w:val="20"/>
        </w:rPr>
        <w:t xml:space="preserve">  </w:t>
      </w:r>
      <w:r>
        <w:rPr>
          <w:rFonts w:ascii="Arial"/>
          <w:i/>
          <w:sz w:val="20"/>
        </w:rPr>
        <w:t>Meloidogyne,</w:t>
      </w:r>
      <w:r>
        <w:rPr>
          <w:rFonts w:ascii="Arial"/>
          <w:i/>
          <w:spacing w:val="35"/>
          <w:sz w:val="20"/>
        </w:rPr>
        <w:t xml:space="preserve">  </w:t>
      </w:r>
      <w:r>
        <w:rPr>
          <w:rFonts w:ascii="Arial"/>
          <w:i/>
          <w:sz w:val="20"/>
        </w:rPr>
        <w:t>Pratylenchus</w:t>
      </w:r>
      <w:r>
        <w:rPr>
          <w:sz w:val="20"/>
        </w:rPr>
        <w:t>,</w:t>
      </w:r>
      <w:r>
        <w:rPr>
          <w:spacing w:val="35"/>
          <w:sz w:val="20"/>
        </w:rPr>
        <w:t xml:space="preserve">  </w:t>
      </w:r>
      <w:r>
        <w:rPr>
          <w:rFonts w:ascii="Arial"/>
          <w:i/>
          <w:spacing w:val="-2"/>
          <w:sz w:val="20"/>
        </w:rPr>
        <w:t>Rotylenchulus</w:t>
      </w:r>
      <w:r>
        <w:rPr>
          <w:spacing w:val="-2"/>
          <w:sz w:val="20"/>
        </w:rPr>
        <w:t>,</w:t>
      </w:r>
    </w:p>
    <w:p w14:paraId="0A77245C">
      <w:pPr>
        <w:spacing w:after="0"/>
        <w:jc w:val="both"/>
        <w:rPr>
          <w:sz w:val="20"/>
        </w:rPr>
        <w:sectPr>
          <w:pgSz w:w="12240" w:h="15840"/>
          <w:pgMar w:top="1320" w:right="1800" w:bottom="280" w:left="0" w:header="44" w:footer="0" w:gutter="0"/>
          <w:cols w:equalWidth="0" w:num="2">
            <w:col w:w="1666" w:space="40"/>
            <w:col w:w="8734"/>
          </w:cols>
        </w:sectPr>
      </w:pPr>
    </w:p>
    <w:p w14:paraId="76E70B2E">
      <w:pPr>
        <w:spacing w:before="80" w:line="253" w:lineRule="exact"/>
        <w:ind w:left="0" w:right="0" w:firstLine="0"/>
        <w:jc w:val="right"/>
        <w:rPr>
          <w:rFonts w:ascii="Times New Roman"/>
          <w:sz w:val="24"/>
        </w:rPr>
      </w:pPr>
      <w:r>
        <w:rPr>
          <w:rFonts w:ascii="Times New Roman"/>
          <w:spacing w:val="-5"/>
          <w:sz w:val="24"/>
        </w:rPr>
        <w:t>466</w:t>
      </w:r>
    </w:p>
    <w:p w14:paraId="1604191E">
      <w:pPr>
        <w:spacing w:before="0" w:line="230" w:lineRule="exact"/>
        <w:ind w:left="0" w:right="0" w:firstLine="0"/>
        <w:jc w:val="right"/>
        <w:rPr>
          <w:rFonts w:ascii="Times New Roman"/>
          <w:sz w:val="24"/>
        </w:rPr>
      </w:pPr>
      <w:r>
        <w:rPr>
          <w:rFonts w:ascii="Times New Roman"/>
          <w:spacing w:val="-5"/>
          <w:sz w:val="24"/>
        </w:rPr>
        <w:t>467</w:t>
      </w:r>
    </w:p>
    <w:p w14:paraId="2D703A95">
      <w:pPr>
        <w:spacing w:before="0" w:line="230" w:lineRule="exact"/>
        <w:ind w:left="0" w:right="0" w:firstLine="0"/>
        <w:jc w:val="right"/>
        <w:rPr>
          <w:rFonts w:ascii="Times New Roman"/>
          <w:sz w:val="24"/>
        </w:rPr>
      </w:pPr>
      <w:r>
        <w:rPr>
          <w:rFonts w:ascii="Times New Roman"/>
          <w:spacing w:val="-5"/>
          <w:sz w:val="24"/>
        </w:rPr>
        <w:t>468</w:t>
      </w:r>
    </w:p>
    <w:p w14:paraId="0F23D6C7">
      <w:pPr>
        <w:spacing w:before="0" w:line="230" w:lineRule="exact"/>
        <w:ind w:left="0" w:right="0" w:firstLine="0"/>
        <w:jc w:val="right"/>
        <w:rPr>
          <w:rFonts w:ascii="Times New Roman"/>
          <w:sz w:val="24"/>
        </w:rPr>
      </w:pPr>
      <w:r>
        <w:rPr>
          <w:rFonts w:ascii="Times New Roman"/>
          <w:spacing w:val="-5"/>
          <w:sz w:val="24"/>
        </w:rPr>
        <w:t>469</w:t>
      </w:r>
    </w:p>
    <w:p w14:paraId="379D7D05">
      <w:pPr>
        <w:spacing w:before="0" w:line="213" w:lineRule="exact"/>
        <w:ind w:left="0" w:right="0" w:firstLine="0"/>
        <w:jc w:val="right"/>
        <w:rPr>
          <w:rFonts w:ascii="Times New Roman"/>
          <w:sz w:val="24"/>
        </w:rPr>
      </w:pPr>
      <w:r>
        <w:rPr>
          <w:rFonts w:ascii="Times New Roman"/>
          <w:spacing w:val="-5"/>
          <w:sz w:val="24"/>
        </w:rPr>
        <w:t>470</w:t>
      </w:r>
    </w:p>
    <w:p w14:paraId="568A9D13">
      <w:pPr>
        <w:pStyle w:val="4"/>
        <w:spacing w:before="87"/>
        <w:ind w:left="319" w:right="203"/>
        <w:jc w:val="both"/>
      </w:pPr>
      <w:r>
        <w:br w:type="column"/>
      </w:r>
      <w:r>
        <w:rPr>
          <w:rFonts w:ascii="Arial" w:hAnsi="Arial"/>
          <w:i/>
        </w:rPr>
        <w:t>Rotylenchus</w:t>
      </w:r>
      <w:r>
        <w:t xml:space="preserve">, </w:t>
      </w:r>
      <w:r>
        <w:rPr>
          <w:rFonts w:ascii="Arial" w:hAnsi="Arial"/>
          <w:i/>
        </w:rPr>
        <w:t>Tylenchus</w:t>
      </w:r>
      <w:r>
        <w:t xml:space="preserve">, and </w:t>
      </w:r>
      <w:r>
        <w:rPr>
          <w:rFonts w:ascii="Arial" w:hAnsi="Arial"/>
          <w:i/>
        </w:rPr>
        <w:t>Xiphinema</w:t>
      </w:r>
      <w:r>
        <w:t xml:space="preserve">. No nematode genera recovered are considered prevalent in sugarcane roots due to low abundance index and frequency of occurrence. </w:t>
      </w:r>
      <w:r>
        <w:rPr>
          <w:rFonts w:ascii="Arial" w:hAnsi="Arial"/>
          <w:i/>
        </w:rPr>
        <w:t xml:space="preserve">Helicotylenchus </w:t>
      </w:r>
      <w:r>
        <w:t>are the most prevalent plant-parasitic nematodes in soil rhizosphere, which could cause significant yield loss in sugarcane production if not properly managed. These results</w:t>
      </w:r>
      <w:r>
        <w:rPr>
          <w:spacing w:val="77"/>
        </w:rPr>
        <w:t xml:space="preserve"> </w:t>
      </w:r>
      <w:r>
        <w:t>can</w:t>
      </w:r>
      <w:r>
        <w:rPr>
          <w:spacing w:val="77"/>
        </w:rPr>
        <w:t xml:space="preserve"> </w:t>
      </w:r>
      <w:r>
        <w:t>further</w:t>
      </w:r>
      <w:r>
        <w:rPr>
          <w:spacing w:val="77"/>
        </w:rPr>
        <w:t xml:space="preserve"> </w:t>
      </w:r>
      <w:r>
        <w:t>farmers’</w:t>
      </w:r>
      <w:r>
        <w:rPr>
          <w:spacing w:val="78"/>
        </w:rPr>
        <w:t xml:space="preserve"> </w:t>
      </w:r>
      <w:r>
        <w:t>knowledge</w:t>
      </w:r>
      <w:r>
        <w:rPr>
          <w:spacing w:val="77"/>
        </w:rPr>
        <w:t xml:space="preserve"> </w:t>
      </w:r>
      <w:r>
        <w:t>on</w:t>
      </w:r>
      <w:r>
        <w:rPr>
          <w:spacing w:val="77"/>
        </w:rPr>
        <w:t xml:space="preserve"> </w:t>
      </w:r>
      <w:r>
        <w:t>plant-parasitic</w:t>
      </w:r>
      <w:r>
        <w:rPr>
          <w:spacing w:val="77"/>
        </w:rPr>
        <w:t xml:space="preserve"> </w:t>
      </w:r>
      <w:r>
        <w:t>nematodes</w:t>
      </w:r>
      <w:r>
        <w:rPr>
          <w:spacing w:val="77"/>
        </w:rPr>
        <w:t xml:space="preserve"> </w:t>
      </w:r>
      <w:r>
        <w:t>associated</w:t>
      </w:r>
      <w:r>
        <w:rPr>
          <w:spacing w:val="78"/>
        </w:rPr>
        <w:t xml:space="preserve"> </w:t>
      </w:r>
      <w:r>
        <w:rPr>
          <w:spacing w:val="-4"/>
        </w:rPr>
        <w:t>with</w:t>
      </w:r>
    </w:p>
    <w:p w14:paraId="13C15053">
      <w:pPr>
        <w:pStyle w:val="4"/>
        <w:spacing w:after="0"/>
        <w:jc w:val="both"/>
        <w:sectPr>
          <w:pgSz w:w="12240" w:h="15840"/>
          <w:pgMar w:top="1320" w:right="1800" w:bottom="280" w:left="0" w:header="44" w:footer="0" w:gutter="0"/>
          <w:cols w:equalWidth="0" w:num="2">
            <w:col w:w="1666" w:space="40"/>
            <w:col w:w="8734"/>
          </w:cols>
        </w:sectPr>
      </w:pPr>
    </w:p>
    <w:p w14:paraId="7D911D35">
      <w:pPr>
        <w:pStyle w:val="4"/>
        <w:tabs>
          <w:tab w:val="left" w:pos="2025"/>
        </w:tabs>
        <w:spacing w:line="266" w:lineRule="exact"/>
        <w:ind w:left="1305"/>
      </w:pPr>
      <w:r>
        <w:rPr>
          <w:rFonts w:ascii="Times New Roman"/>
          <w:spacing w:val="-5"/>
          <w:sz w:val="24"/>
        </w:rPr>
        <w:t>471</w:t>
      </w:r>
      <w:r>
        <w:rPr>
          <w:rFonts w:ascii="Times New Roman"/>
          <w:sz w:val="24"/>
        </w:rPr>
        <w:tab/>
      </w:r>
      <w:r>
        <w:t>sugarcane</w:t>
      </w:r>
      <w:r>
        <w:rPr>
          <w:spacing w:val="-6"/>
        </w:rPr>
        <w:t xml:space="preserve"> </w:t>
      </w:r>
      <w:r>
        <w:t>in</w:t>
      </w:r>
      <w:r>
        <w:rPr>
          <w:spacing w:val="-5"/>
        </w:rPr>
        <w:t xml:space="preserve"> </w:t>
      </w:r>
      <w:r>
        <w:t>their</w:t>
      </w:r>
      <w:r>
        <w:rPr>
          <w:spacing w:val="-5"/>
        </w:rPr>
        <w:t xml:space="preserve"> </w:t>
      </w:r>
      <w:r>
        <w:rPr>
          <w:spacing w:val="-2"/>
        </w:rPr>
        <w:t>locality.</w:t>
      </w:r>
      <w:r>
        <w:commentReference w:id="4"/>
      </w:r>
    </w:p>
    <w:p w14:paraId="3D8EF90D">
      <w:pPr>
        <w:pStyle w:val="4"/>
      </w:pPr>
    </w:p>
    <w:p w14:paraId="71389E78">
      <w:pPr>
        <w:pStyle w:val="4"/>
      </w:pPr>
    </w:p>
    <w:p w14:paraId="21165799">
      <w:pPr>
        <w:pStyle w:val="4"/>
      </w:pPr>
    </w:p>
    <w:p w14:paraId="296D31D8">
      <w:pPr>
        <w:pStyle w:val="4"/>
      </w:pPr>
    </w:p>
    <w:p w14:paraId="16237000">
      <w:pPr>
        <w:pStyle w:val="4"/>
      </w:pPr>
    </w:p>
    <w:p w14:paraId="712FAFB2">
      <w:pPr>
        <w:pStyle w:val="4"/>
      </w:pPr>
      <w:bookmarkStart w:id="0" w:name="_GoBack"/>
      <w:bookmarkEnd w:id="0"/>
    </w:p>
    <w:p w14:paraId="2C5AD0E7">
      <w:pPr>
        <w:pStyle w:val="4"/>
      </w:pPr>
    </w:p>
    <w:p w14:paraId="75978FD6">
      <w:pPr>
        <w:pStyle w:val="4"/>
      </w:pPr>
    </w:p>
    <w:p w14:paraId="160C759B">
      <w:pPr>
        <w:pStyle w:val="4"/>
      </w:pPr>
    </w:p>
    <w:p w14:paraId="5289A16C">
      <w:pPr>
        <w:pStyle w:val="4"/>
        <w:spacing w:before="187" w:after="1"/>
      </w:pPr>
    </w:p>
    <w:tbl>
      <w:tblPr>
        <w:tblStyle w:val="3"/>
        <w:tblW w:w="0" w:type="auto"/>
        <w:tblInd w:w="126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90"/>
        <w:gridCol w:w="8440"/>
      </w:tblGrid>
      <w:tr w14:paraId="4D110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0" w:hRule="atLeast"/>
        </w:trPr>
        <w:tc>
          <w:tcPr>
            <w:tcW w:w="590" w:type="dxa"/>
          </w:tcPr>
          <w:p w14:paraId="0D9FC925">
            <w:pPr>
              <w:pStyle w:val="9"/>
              <w:spacing w:before="25" w:line="215" w:lineRule="exact"/>
              <w:ind w:left="50"/>
              <w:rPr>
                <w:rFonts w:ascii="Times New Roman"/>
                <w:sz w:val="24"/>
              </w:rPr>
            </w:pPr>
            <w:r>
              <w:rPr>
                <w:rFonts w:ascii="Times New Roman"/>
                <w:spacing w:val="-5"/>
                <w:sz w:val="24"/>
              </w:rPr>
              <w:t>480</w:t>
            </w:r>
          </w:p>
        </w:tc>
        <w:tc>
          <w:tcPr>
            <w:tcW w:w="8440" w:type="dxa"/>
          </w:tcPr>
          <w:p w14:paraId="25E966BE">
            <w:pPr>
              <w:pStyle w:val="9"/>
              <w:spacing w:before="43" w:line="197" w:lineRule="exact"/>
              <w:ind w:left="179"/>
              <w:rPr>
                <w:rFonts w:ascii="Arial"/>
                <w:b/>
                <w:sz w:val="22"/>
              </w:rPr>
            </w:pPr>
            <w:r>
              <w:rPr>
                <w:rFonts w:ascii="Arial"/>
                <w:b/>
                <w:spacing w:val="-2"/>
                <w:sz w:val="22"/>
              </w:rPr>
              <w:t>REFERENCES</w:t>
            </w:r>
          </w:p>
        </w:tc>
      </w:tr>
      <w:tr w14:paraId="3696C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4" w:hRule="atLeast"/>
        </w:trPr>
        <w:tc>
          <w:tcPr>
            <w:tcW w:w="590" w:type="dxa"/>
          </w:tcPr>
          <w:p w14:paraId="06986702">
            <w:pPr>
              <w:pStyle w:val="9"/>
              <w:spacing w:before="19" w:line="205" w:lineRule="exact"/>
              <w:ind w:left="50"/>
              <w:rPr>
                <w:rFonts w:ascii="Times New Roman"/>
                <w:sz w:val="24"/>
              </w:rPr>
            </w:pPr>
            <w:r>
              <w:rPr>
                <w:rFonts w:ascii="Times New Roman"/>
                <w:spacing w:val="-5"/>
                <w:sz w:val="24"/>
              </w:rPr>
              <w:t>481</w:t>
            </w:r>
          </w:p>
        </w:tc>
        <w:tc>
          <w:tcPr>
            <w:tcW w:w="8440" w:type="dxa"/>
          </w:tcPr>
          <w:p w14:paraId="10D141F5">
            <w:pPr>
              <w:pStyle w:val="9"/>
              <w:rPr>
                <w:rFonts w:ascii="Times New Roman"/>
                <w:sz w:val="16"/>
              </w:rPr>
            </w:pPr>
          </w:p>
        </w:tc>
      </w:tr>
      <w:tr w14:paraId="21D2A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2" w:hRule="atLeast"/>
        </w:trPr>
        <w:tc>
          <w:tcPr>
            <w:tcW w:w="590" w:type="dxa"/>
          </w:tcPr>
          <w:p w14:paraId="220EBEEA">
            <w:pPr>
              <w:pStyle w:val="9"/>
              <w:spacing w:before="10" w:line="203" w:lineRule="exact"/>
              <w:ind w:left="50"/>
              <w:rPr>
                <w:rFonts w:ascii="Times New Roman"/>
                <w:sz w:val="24"/>
              </w:rPr>
            </w:pPr>
            <w:r>
              <w:rPr>
                <w:rFonts w:ascii="Times New Roman"/>
                <w:spacing w:val="-5"/>
                <w:sz w:val="24"/>
              </w:rPr>
              <w:t>482</w:t>
            </w:r>
          </w:p>
        </w:tc>
        <w:tc>
          <w:tcPr>
            <w:tcW w:w="8440" w:type="dxa"/>
          </w:tcPr>
          <w:p w14:paraId="3337CD6C">
            <w:pPr>
              <w:pStyle w:val="9"/>
              <w:spacing w:before="46" w:line="166" w:lineRule="exact"/>
              <w:ind w:left="179"/>
              <w:rPr>
                <w:sz w:val="20"/>
              </w:rPr>
            </w:pPr>
            <w:r>
              <w:rPr>
                <w:sz w:val="20"/>
              </w:rPr>
              <w:t>Anandh,</w:t>
            </w:r>
            <w:r>
              <w:rPr>
                <w:spacing w:val="-5"/>
                <w:sz w:val="20"/>
              </w:rPr>
              <w:t xml:space="preserve"> </w:t>
            </w:r>
            <w:r>
              <w:rPr>
                <w:sz w:val="20"/>
              </w:rPr>
              <w:t>S.</w:t>
            </w:r>
            <w:r>
              <w:rPr>
                <w:spacing w:val="-2"/>
                <w:sz w:val="20"/>
              </w:rPr>
              <w:t xml:space="preserve"> </w:t>
            </w:r>
            <w:r>
              <w:rPr>
                <w:sz w:val="20"/>
              </w:rPr>
              <w:t>(2018).</w:t>
            </w:r>
            <w:r>
              <w:rPr>
                <w:spacing w:val="-2"/>
                <w:sz w:val="20"/>
              </w:rPr>
              <w:t xml:space="preserve"> </w:t>
            </w:r>
            <w:r>
              <w:rPr>
                <w:sz w:val="20"/>
              </w:rPr>
              <w:t>A</w:t>
            </w:r>
            <w:r>
              <w:rPr>
                <w:spacing w:val="-3"/>
                <w:sz w:val="20"/>
              </w:rPr>
              <w:t xml:space="preserve"> </w:t>
            </w:r>
            <w:r>
              <w:rPr>
                <w:sz w:val="20"/>
              </w:rPr>
              <w:t>Study</w:t>
            </w:r>
            <w:r>
              <w:rPr>
                <w:spacing w:val="-2"/>
                <w:sz w:val="20"/>
              </w:rPr>
              <w:t xml:space="preserve"> </w:t>
            </w:r>
            <w:r>
              <w:rPr>
                <w:sz w:val="20"/>
              </w:rPr>
              <w:t>on</w:t>
            </w:r>
            <w:r>
              <w:rPr>
                <w:spacing w:val="-2"/>
                <w:sz w:val="20"/>
              </w:rPr>
              <w:t xml:space="preserve"> </w:t>
            </w:r>
            <w:r>
              <w:rPr>
                <w:sz w:val="20"/>
              </w:rPr>
              <w:t>Production</w:t>
            </w:r>
            <w:r>
              <w:rPr>
                <w:spacing w:val="-3"/>
                <w:sz w:val="20"/>
              </w:rPr>
              <w:t xml:space="preserve"> </w:t>
            </w:r>
            <w:r>
              <w:rPr>
                <w:sz w:val="20"/>
              </w:rPr>
              <w:t>and</w:t>
            </w:r>
            <w:r>
              <w:rPr>
                <w:spacing w:val="-2"/>
                <w:sz w:val="20"/>
              </w:rPr>
              <w:t xml:space="preserve"> </w:t>
            </w:r>
            <w:r>
              <w:rPr>
                <w:sz w:val="20"/>
              </w:rPr>
              <w:t>Marketing</w:t>
            </w:r>
            <w:r>
              <w:rPr>
                <w:spacing w:val="-2"/>
                <w:sz w:val="20"/>
              </w:rPr>
              <w:t xml:space="preserve"> </w:t>
            </w:r>
            <w:r>
              <w:rPr>
                <w:sz w:val="20"/>
              </w:rPr>
              <w:t>Problems</w:t>
            </w:r>
            <w:r>
              <w:rPr>
                <w:spacing w:val="-2"/>
                <w:sz w:val="20"/>
              </w:rPr>
              <w:t xml:space="preserve"> </w:t>
            </w:r>
            <w:r>
              <w:rPr>
                <w:sz w:val="20"/>
              </w:rPr>
              <w:t>of</w:t>
            </w:r>
            <w:r>
              <w:rPr>
                <w:spacing w:val="-2"/>
                <w:sz w:val="20"/>
              </w:rPr>
              <w:t xml:space="preserve"> </w:t>
            </w:r>
            <w:r>
              <w:rPr>
                <w:sz w:val="20"/>
              </w:rPr>
              <w:t>Sugarcane</w:t>
            </w:r>
            <w:r>
              <w:rPr>
                <w:spacing w:val="-2"/>
                <w:sz w:val="20"/>
              </w:rPr>
              <w:t xml:space="preserve"> Producers</w:t>
            </w:r>
          </w:p>
        </w:tc>
      </w:tr>
      <w:tr w14:paraId="5EB92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8" w:hRule="atLeast"/>
        </w:trPr>
        <w:tc>
          <w:tcPr>
            <w:tcW w:w="590" w:type="dxa"/>
          </w:tcPr>
          <w:p w14:paraId="2ECFCB23">
            <w:pPr>
              <w:pStyle w:val="9"/>
              <w:spacing w:before="7"/>
              <w:ind w:left="50"/>
              <w:rPr>
                <w:rFonts w:ascii="Times New Roman"/>
                <w:sz w:val="24"/>
              </w:rPr>
            </w:pPr>
            <w:r>
              <w:rPr>
                <w:rFonts w:ascii="Times New Roman"/>
                <w:spacing w:val="-5"/>
                <w:sz w:val="24"/>
              </w:rPr>
              <w:t>483</w:t>
            </w:r>
          </w:p>
        </w:tc>
        <w:tc>
          <w:tcPr>
            <w:tcW w:w="8440" w:type="dxa"/>
          </w:tcPr>
          <w:p w14:paraId="1720F301">
            <w:pPr>
              <w:pStyle w:val="9"/>
              <w:spacing w:before="44"/>
              <w:ind w:left="179"/>
              <w:rPr>
                <w:sz w:val="20"/>
              </w:rPr>
            </w:pPr>
            <w:r>
              <w:rPr>
                <w:sz w:val="20"/>
              </w:rPr>
              <w:t>in</w:t>
            </w:r>
            <w:r>
              <w:rPr>
                <w:spacing w:val="-7"/>
                <w:sz w:val="20"/>
              </w:rPr>
              <w:t xml:space="preserve"> </w:t>
            </w:r>
            <w:r>
              <w:rPr>
                <w:sz w:val="20"/>
              </w:rPr>
              <w:t>Attur</w:t>
            </w:r>
            <w:r>
              <w:rPr>
                <w:spacing w:val="-6"/>
                <w:sz w:val="20"/>
              </w:rPr>
              <w:t xml:space="preserve"> </w:t>
            </w:r>
            <w:r>
              <w:rPr>
                <w:sz w:val="20"/>
              </w:rPr>
              <w:t>Taluk,</w:t>
            </w:r>
            <w:r>
              <w:rPr>
                <w:spacing w:val="-6"/>
                <w:sz w:val="20"/>
              </w:rPr>
              <w:t xml:space="preserve"> </w:t>
            </w:r>
            <w:r>
              <w:rPr>
                <w:sz w:val="20"/>
              </w:rPr>
              <w:t>Salem</w:t>
            </w:r>
            <w:r>
              <w:rPr>
                <w:spacing w:val="-8"/>
                <w:sz w:val="20"/>
              </w:rPr>
              <w:t xml:space="preserve"> </w:t>
            </w:r>
            <w:r>
              <w:rPr>
                <w:sz w:val="20"/>
              </w:rPr>
              <w:t>District.</w:t>
            </w:r>
            <w:r>
              <w:rPr>
                <w:spacing w:val="-5"/>
                <w:sz w:val="20"/>
              </w:rPr>
              <w:t xml:space="preserve"> </w:t>
            </w:r>
            <w:r>
              <w:rPr>
                <w:sz w:val="20"/>
              </w:rPr>
              <w:t>Volume.</w:t>
            </w:r>
            <w:r>
              <w:rPr>
                <w:spacing w:val="-6"/>
                <w:sz w:val="20"/>
              </w:rPr>
              <w:t xml:space="preserve"> </w:t>
            </w:r>
            <w:r>
              <w:rPr>
                <w:sz w:val="20"/>
              </w:rPr>
              <w:t>IX,</w:t>
            </w:r>
            <w:r>
              <w:rPr>
                <w:spacing w:val="-7"/>
                <w:sz w:val="20"/>
              </w:rPr>
              <w:t xml:space="preserve"> </w:t>
            </w:r>
            <w:r>
              <w:rPr>
                <w:sz w:val="20"/>
              </w:rPr>
              <w:t>Issue</w:t>
            </w:r>
            <w:r>
              <w:rPr>
                <w:spacing w:val="-6"/>
                <w:sz w:val="20"/>
              </w:rPr>
              <w:t xml:space="preserve"> </w:t>
            </w:r>
            <w:r>
              <w:rPr>
                <w:sz w:val="20"/>
              </w:rPr>
              <w:t>39.</w:t>
            </w:r>
            <w:r>
              <w:rPr>
                <w:spacing w:val="-6"/>
                <w:sz w:val="20"/>
              </w:rPr>
              <w:t xml:space="preserve"> </w:t>
            </w:r>
            <w:r>
              <w:rPr>
                <w:sz w:val="20"/>
              </w:rPr>
              <w:t>ISSN:</w:t>
            </w:r>
            <w:r>
              <w:rPr>
                <w:spacing w:val="-7"/>
                <w:sz w:val="20"/>
              </w:rPr>
              <w:t xml:space="preserve"> </w:t>
            </w:r>
            <w:r>
              <w:rPr>
                <w:sz w:val="20"/>
              </w:rPr>
              <w:t>0975-9999</w:t>
            </w:r>
            <w:r>
              <w:rPr>
                <w:spacing w:val="-6"/>
                <w:sz w:val="20"/>
              </w:rPr>
              <w:t xml:space="preserve"> </w:t>
            </w:r>
            <w:r>
              <w:rPr>
                <w:sz w:val="20"/>
              </w:rPr>
              <w:t>(P)</w:t>
            </w:r>
            <w:r>
              <w:rPr>
                <w:spacing w:val="-6"/>
                <w:sz w:val="20"/>
              </w:rPr>
              <w:t xml:space="preserve"> </w:t>
            </w:r>
            <w:r>
              <w:rPr>
                <w:sz w:val="20"/>
              </w:rPr>
              <w:t>2349-1655</w:t>
            </w:r>
            <w:r>
              <w:rPr>
                <w:spacing w:val="-6"/>
                <w:sz w:val="20"/>
              </w:rPr>
              <w:t xml:space="preserve"> </w:t>
            </w:r>
            <w:r>
              <w:rPr>
                <w:spacing w:val="-5"/>
                <w:sz w:val="20"/>
              </w:rPr>
              <w:t>(O)</w:t>
            </w:r>
          </w:p>
        </w:tc>
      </w:tr>
      <w:tr w14:paraId="70EA0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8" w:hRule="atLeast"/>
        </w:trPr>
        <w:tc>
          <w:tcPr>
            <w:tcW w:w="590" w:type="dxa"/>
          </w:tcPr>
          <w:p w14:paraId="740CA933">
            <w:pPr>
              <w:pStyle w:val="9"/>
              <w:spacing w:before="125" w:line="203" w:lineRule="exact"/>
              <w:ind w:left="50"/>
              <w:rPr>
                <w:rFonts w:ascii="Times New Roman"/>
                <w:sz w:val="24"/>
              </w:rPr>
            </w:pPr>
            <w:r>
              <w:rPr>
                <w:rFonts w:ascii="Times New Roman"/>
                <w:spacing w:val="-5"/>
                <w:sz w:val="24"/>
              </w:rPr>
              <w:t>484</w:t>
            </w:r>
          </w:p>
        </w:tc>
        <w:tc>
          <w:tcPr>
            <w:tcW w:w="8440" w:type="dxa"/>
          </w:tcPr>
          <w:p w14:paraId="5FCAAA8E">
            <w:pPr>
              <w:pStyle w:val="9"/>
              <w:spacing w:before="161" w:line="166" w:lineRule="exact"/>
              <w:ind w:left="179"/>
              <w:rPr>
                <w:sz w:val="20"/>
              </w:rPr>
            </w:pPr>
            <w:r>
              <w:rPr>
                <w:sz w:val="20"/>
              </w:rPr>
              <w:t>Bastow,</w:t>
            </w:r>
            <w:r>
              <w:rPr>
                <w:spacing w:val="51"/>
                <w:sz w:val="20"/>
              </w:rPr>
              <w:t xml:space="preserve"> </w:t>
            </w:r>
            <w:r>
              <w:rPr>
                <w:sz w:val="20"/>
              </w:rPr>
              <w:t>J.</w:t>
            </w:r>
            <w:r>
              <w:rPr>
                <w:spacing w:val="-3"/>
                <w:sz w:val="20"/>
              </w:rPr>
              <w:t xml:space="preserve"> </w:t>
            </w:r>
            <w:r>
              <w:rPr>
                <w:sz w:val="20"/>
              </w:rPr>
              <w:t>(2020).</w:t>
            </w:r>
            <w:r>
              <w:rPr>
                <w:spacing w:val="-3"/>
                <w:sz w:val="20"/>
              </w:rPr>
              <w:t xml:space="preserve"> </w:t>
            </w:r>
            <w:r>
              <w:rPr>
                <w:sz w:val="20"/>
              </w:rPr>
              <w:t>The</w:t>
            </w:r>
            <w:r>
              <w:rPr>
                <w:spacing w:val="52"/>
                <w:sz w:val="20"/>
              </w:rPr>
              <w:t xml:space="preserve"> </w:t>
            </w:r>
            <w:r>
              <w:rPr>
                <w:sz w:val="20"/>
              </w:rPr>
              <w:t>impacts</w:t>
            </w:r>
            <w:r>
              <w:rPr>
                <w:spacing w:val="52"/>
                <w:sz w:val="20"/>
              </w:rPr>
              <w:t xml:space="preserve"> </w:t>
            </w:r>
            <w:r>
              <w:rPr>
                <w:sz w:val="20"/>
              </w:rPr>
              <w:t>of</w:t>
            </w:r>
            <w:r>
              <w:rPr>
                <w:spacing w:val="51"/>
                <w:sz w:val="20"/>
              </w:rPr>
              <w:t xml:space="preserve"> </w:t>
            </w:r>
            <w:r>
              <w:rPr>
                <w:sz w:val="20"/>
              </w:rPr>
              <w:t>a</w:t>
            </w:r>
            <w:r>
              <w:rPr>
                <w:spacing w:val="52"/>
                <w:sz w:val="20"/>
              </w:rPr>
              <w:t xml:space="preserve"> </w:t>
            </w:r>
            <w:r>
              <w:rPr>
                <w:sz w:val="20"/>
              </w:rPr>
              <w:t>wildfire</w:t>
            </w:r>
            <w:r>
              <w:rPr>
                <w:spacing w:val="52"/>
                <w:sz w:val="20"/>
              </w:rPr>
              <w:t xml:space="preserve"> </w:t>
            </w:r>
            <w:r>
              <w:rPr>
                <w:sz w:val="20"/>
              </w:rPr>
              <w:t>in</w:t>
            </w:r>
            <w:r>
              <w:rPr>
                <w:spacing w:val="52"/>
                <w:sz w:val="20"/>
              </w:rPr>
              <w:t xml:space="preserve"> </w:t>
            </w:r>
            <w:r>
              <w:rPr>
                <w:sz w:val="20"/>
              </w:rPr>
              <w:t>a</w:t>
            </w:r>
            <w:r>
              <w:rPr>
                <w:spacing w:val="51"/>
                <w:sz w:val="20"/>
              </w:rPr>
              <w:t xml:space="preserve"> </w:t>
            </w:r>
            <w:r>
              <w:rPr>
                <w:sz w:val="20"/>
              </w:rPr>
              <w:t>semiarid</w:t>
            </w:r>
            <w:r>
              <w:rPr>
                <w:spacing w:val="52"/>
                <w:sz w:val="20"/>
              </w:rPr>
              <w:t xml:space="preserve"> </w:t>
            </w:r>
            <w:r>
              <w:rPr>
                <w:sz w:val="20"/>
              </w:rPr>
              <w:t>grassland</w:t>
            </w:r>
            <w:r>
              <w:rPr>
                <w:spacing w:val="52"/>
                <w:sz w:val="20"/>
              </w:rPr>
              <w:t xml:space="preserve"> </w:t>
            </w:r>
            <w:r>
              <w:rPr>
                <w:sz w:val="20"/>
              </w:rPr>
              <w:t>on</w:t>
            </w:r>
            <w:r>
              <w:rPr>
                <w:spacing w:val="52"/>
                <w:sz w:val="20"/>
              </w:rPr>
              <w:t xml:space="preserve"> </w:t>
            </w:r>
            <w:r>
              <w:rPr>
                <w:sz w:val="20"/>
              </w:rPr>
              <w:t>soil</w:t>
            </w:r>
            <w:r>
              <w:rPr>
                <w:spacing w:val="52"/>
                <w:sz w:val="20"/>
              </w:rPr>
              <w:t xml:space="preserve"> </w:t>
            </w:r>
            <w:r>
              <w:rPr>
                <w:spacing w:val="-2"/>
                <w:sz w:val="20"/>
              </w:rPr>
              <w:t>nematode</w:t>
            </w:r>
          </w:p>
        </w:tc>
      </w:tr>
      <w:tr w14:paraId="5C8A6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0" w:hRule="atLeast"/>
        </w:trPr>
        <w:tc>
          <w:tcPr>
            <w:tcW w:w="590" w:type="dxa"/>
          </w:tcPr>
          <w:p w14:paraId="2EB96605">
            <w:pPr>
              <w:pStyle w:val="9"/>
              <w:spacing w:before="7" w:line="203" w:lineRule="exact"/>
              <w:ind w:left="50"/>
              <w:rPr>
                <w:rFonts w:ascii="Times New Roman"/>
                <w:sz w:val="24"/>
              </w:rPr>
            </w:pPr>
            <w:r>
              <w:rPr>
                <w:rFonts w:ascii="Times New Roman"/>
                <w:spacing w:val="-5"/>
                <w:sz w:val="24"/>
              </w:rPr>
              <w:t>485</w:t>
            </w:r>
          </w:p>
        </w:tc>
        <w:tc>
          <w:tcPr>
            <w:tcW w:w="8440" w:type="dxa"/>
          </w:tcPr>
          <w:p w14:paraId="52256CB6">
            <w:pPr>
              <w:pStyle w:val="9"/>
              <w:tabs>
                <w:tab w:val="left" w:pos="1745"/>
                <w:tab w:val="left" w:pos="2609"/>
                <w:tab w:val="left" w:pos="4492"/>
                <w:tab w:val="left" w:pos="5302"/>
                <w:tab w:val="left" w:pos="6422"/>
                <w:tab w:val="left" w:pos="7064"/>
              </w:tabs>
              <w:spacing w:before="44" w:line="166" w:lineRule="exact"/>
              <w:ind w:left="179"/>
              <w:rPr>
                <w:sz w:val="20"/>
              </w:rPr>
            </w:pPr>
            <w:r>
              <w:rPr>
                <w:spacing w:val="-2"/>
                <w:sz w:val="20"/>
              </w:rPr>
              <w:t>abundances</w:t>
            </w:r>
            <w:r>
              <w:rPr>
                <w:sz w:val="20"/>
              </w:rPr>
              <w:tab/>
            </w:r>
            <w:r>
              <w:rPr>
                <w:spacing w:val="-4"/>
                <w:sz w:val="20"/>
              </w:rPr>
              <w:t>over</w:t>
            </w:r>
            <w:r>
              <w:rPr>
                <w:sz w:val="20"/>
              </w:rPr>
              <w:tab/>
            </w:r>
            <w:r>
              <w:rPr>
                <w:sz w:val="20"/>
              </w:rPr>
              <w:t>4</w:t>
            </w:r>
            <w:r>
              <w:rPr>
                <w:spacing w:val="-19"/>
                <w:sz w:val="20"/>
              </w:rPr>
              <w:t xml:space="preserve"> </w:t>
            </w:r>
            <w:r>
              <w:rPr>
                <w:sz w:val="20"/>
              </w:rPr>
              <w:t>years.</w:t>
            </w:r>
            <w:r>
              <w:rPr>
                <w:spacing w:val="-6"/>
                <w:sz w:val="20"/>
              </w:rPr>
              <w:t xml:space="preserve"> </w:t>
            </w:r>
            <w:r>
              <w:rPr>
                <w:rFonts w:ascii="Arial" w:hAnsi="Arial"/>
                <w:i/>
                <w:spacing w:val="-2"/>
                <w:sz w:val="20"/>
              </w:rPr>
              <w:t>Biology</w:t>
            </w:r>
            <w:r>
              <w:rPr>
                <w:rFonts w:ascii="Arial" w:hAnsi="Arial"/>
                <w:i/>
                <w:sz w:val="20"/>
              </w:rPr>
              <w:tab/>
            </w:r>
            <w:r>
              <w:rPr>
                <w:rFonts w:ascii="Arial" w:hAnsi="Arial"/>
                <w:i/>
                <w:spacing w:val="-5"/>
                <w:sz w:val="20"/>
              </w:rPr>
              <w:t>and</w:t>
            </w:r>
            <w:r>
              <w:rPr>
                <w:rFonts w:ascii="Arial" w:hAnsi="Arial"/>
                <w:i/>
                <w:sz w:val="20"/>
              </w:rPr>
              <w:tab/>
            </w:r>
            <w:r>
              <w:rPr>
                <w:rFonts w:ascii="Arial" w:hAnsi="Arial"/>
                <w:i/>
                <w:spacing w:val="-2"/>
                <w:sz w:val="20"/>
              </w:rPr>
              <w:t>Fertility</w:t>
            </w:r>
            <w:r>
              <w:rPr>
                <w:rFonts w:ascii="Arial" w:hAnsi="Arial"/>
                <w:i/>
                <w:sz w:val="20"/>
              </w:rPr>
              <w:tab/>
            </w:r>
            <w:r>
              <w:rPr>
                <w:rFonts w:ascii="Arial" w:hAnsi="Arial"/>
                <w:i/>
                <w:spacing w:val="-5"/>
                <w:sz w:val="20"/>
              </w:rPr>
              <w:t>of</w:t>
            </w:r>
            <w:r>
              <w:rPr>
                <w:rFonts w:ascii="Arial" w:hAnsi="Arial"/>
                <w:i/>
                <w:sz w:val="20"/>
              </w:rPr>
              <w:tab/>
            </w:r>
            <w:r>
              <w:rPr>
                <w:rFonts w:ascii="Arial" w:hAnsi="Arial"/>
                <w:i/>
                <w:sz w:val="20"/>
              </w:rPr>
              <w:t>Soils</w:t>
            </w:r>
            <w:r>
              <w:rPr>
                <w:sz w:val="20"/>
              </w:rPr>
              <w:t>,</w:t>
            </w:r>
            <w:r>
              <w:rPr>
                <w:spacing w:val="-7"/>
                <w:sz w:val="20"/>
              </w:rPr>
              <w:t xml:space="preserve"> </w:t>
            </w:r>
            <w:r>
              <w:rPr>
                <w:sz w:val="20"/>
              </w:rPr>
              <w:t>56,</w:t>
            </w:r>
            <w:r>
              <w:rPr>
                <w:spacing w:val="-5"/>
                <w:sz w:val="20"/>
              </w:rPr>
              <w:t xml:space="preserve"> </w:t>
            </w:r>
            <w:r>
              <w:rPr>
                <w:spacing w:val="-4"/>
                <w:sz w:val="20"/>
              </w:rPr>
              <w:t>675–</w:t>
            </w:r>
          </w:p>
        </w:tc>
      </w:tr>
      <w:tr w14:paraId="0C9C1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590" w:type="dxa"/>
          </w:tcPr>
          <w:p w14:paraId="18A8D12B">
            <w:pPr>
              <w:pStyle w:val="9"/>
              <w:spacing w:before="7"/>
              <w:ind w:left="50"/>
              <w:rPr>
                <w:rFonts w:ascii="Times New Roman"/>
                <w:sz w:val="24"/>
              </w:rPr>
            </w:pPr>
            <w:r>
              <w:rPr>
                <w:rFonts w:ascii="Times New Roman"/>
                <w:spacing w:val="-5"/>
                <w:sz w:val="24"/>
              </w:rPr>
              <w:t>486</w:t>
            </w:r>
          </w:p>
        </w:tc>
        <w:tc>
          <w:tcPr>
            <w:tcW w:w="8440" w:type="dxa"/>
          </w:tcPr>
          <w:p w14:paraId="5E645F56">
            <w:pPr>
              <w:pStyle w:val="9"/>
              <w:spacing w:before="44"/>
              <w:ind w:left="179"/>
              <w:rPr>
                <w:sz w:val="20"/>
              </w:rPr>
            </w:pPr>
            <w:r>
              <w:rPr>
                <w:spacing w:val="-2"/>
                <w:sz w:val="20"/>
              </w:rPr>
              <w:t>685.</w:t>
            </w:r>
            <w:r>
              <w:rPr>
                <w:spacing w:val="42"/>
                <w:sz w:val="20"/>
              </w:rPr>
              <w:t xml:space="preserve"> </w:t>
            </w:r>
            <w:r>
              <w:rPr>
                <w:color w:val="FF0080"/>
                <w:spacing w:val="-2"/>
                <w:sz w:val="20"/>
                <w:u w:val="single" w:color="FF0080"/>
              </w:rPr>
              <w:t>https://doi.org/10.1007/s00374-020-01441-</w:t>
            </w:r>
            <w:r>
              <w:rPr>
                <w:color w:val="FF0080"/>
                <w:spacing w:val="-10"/>
                <w:sz w:val="20"/>
                <w:u w:val="single" w:color="FF0080"/>
              </w:rPr>
              <w:t>4</w:t>
            </w:r>
          </w:p>
        </w:tc>
      </w:tr>
      <w:tr w14:paraId="60610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0" w:hRule="atLeast"/>
        </w:trPr>
        <w:tc>
          <w:tcPr>
            <w:tcW w:w="590" w:type="dxa"/>
          </w:tcPr>
          <w:p w14:paraId="085CF674">
            <w:pPr>
              <w:pStyle w:val="9"/>
              <w:spacing w:before="127" w:line="203" w:lineRule="exact"/>
              <w:ind w:left="50"/>
              <w:rPr>
                <w:rFonts w:ascii="Times New Roman"/>
                <w:sz w:val="24"/>
              </w:rPr>
            </w:pPr>
            <w:r>
              <w:rPr>
                <w:rFonts w:ascii="Times New Roman"/>
                <w:spacing w:val="-5"/>
                <w:sz w:val="24"/>
              </w:rPr>
              <w:t>487</w:t>
            </w:r>
          </w:p>
        </w:tc>
        <w:tc>
          <w:tcPr>
            <w:tcW w:w="8440" w:type="dxa"/>
          </w:tcPr>
          <w:p w14:paraId="6CE613A8">
            <w:pPr>
              <w:pStyle w:val="9"/>
              <w:spacing w:before="164" w:line="166" w:lineRule="exact"/>
              <w:ind w:left="179"/>
              <w:rPr>
                <w:sz w:val="20"/>
              </w:rPr>
            </w:pPr>
            <w:r>
              <w:rPr>
                <w:sz w:val="20"/>
              </w:rPr>
              <w:t>Berry,</w:t>
            </w:r>
            <w:r>
              <w:rPr>
                <w:spacing w:val="26"/>
                <w:sz w:val="20"/>
              </w:rPr>
              <w:t xml:space="preserve"> </w:t>
            </w:r>
            <w:r>
              <w:rPr>
                <w:sz w:val="20"/>
              </w:rPr>
              <w:t>S.</w:t>
            </w:r>
            <w:r>
              <w:rPr>
                <w:spacing w:val="28"/>
                <w:sz w:val="20"/>
              </w:rPr>
              <w:t xml:space="preserve"> </w:t>
            </w:r>
            <w:r>
              <w:rPr>
                <w:sz w:val="20"/>
              </w:rPr>
              <w:t>D.,</w:t>
            </w:r>
            <w:r>
              <w:rPr>
                <w:spacing w:val="29"/>
                <w:sz w:val="20"/>
              </w:rPr>
              <w:t xml:space="preserve"> </w:t>
            </w:r>
            <w:r>
              <w:rPr>
                <w:sz w:val="20"/>
              </w:rPr>
              <w:t>Fargette,</w:t>
            </w:r>
            <w:r>
              <w:rPr>
                <w:spacing w:val="28"/>
                <w:sz w:val="20"/>
              </w:rPr>
              <w:t xml:space="preserve"> </w:t>
            </w:r>
            <w:r>
              <w:rPr>
                <w:sz w:val="20"/>
              </w:rPr>
              <w:t>M.,</w:t>
            </w:r>
            <w:r>
              <w:rPr>
                <w:spacing w:val="29"/>
                <w:sz w:val="20"/>
              </w:rPr>
              <w:t xml:space="preserve"> </w:t>
            </w:r>
            <w:r>
              <w:rPr>
                <w:sz w:val="20"/>
              </w:rPr>
              <w:t>Spaull,</w:t>
            </w:r>
            <w:r>
              <w:rPr>
                <w:spacing w:val="28"/>
                <w:sz w:val="20"/>
              </w:rPr>
              <w:t xml:space="preserve"> </w:t>
            </w:r>
            <w:r>
              <w:rPr>
                <w:sz w:val="20"/>
              </w:rPr>
              <w:t>V.</w:t>
            </w:r>
            <w:r>
              <w:rPr>
                <w:spacing w:val="29"/>
                <w:sz w:val="20"/>
              </w:rPr>
              <w:t xml:space="preserve"> </w:t>
            </w:r>
            <w:r>
              <w:rPr>
                <w:sz w:val="20"/>
              </w:rPr>
              <w:t>W.,</w:t>
            </w:r>
            <w:r>
              <w:rPr>
                <w:spacing w:val="28"/>
                <w:sz w:val="20"/>
              </w:rPr>
              <w:t xml:space="preserve"> </w:t>
            </w:r>
            <w:r>
              <w:rPr>
                <w:sz w:val="20"/>
              </w:rPr>
              <w:t>Morand,</w:t>
            </w:r>
            <w:r>
              <w:rPr>
                <w:spacing w:val="29"/>
                <w:sz w:val="20"/>
              </w:rPr>
              <w:t xml:space="preserve"> </w:t>
            </w:r>
            <w:r>
              <w:rPr>
                <w:sz w:val="20"/>
              </w:rPr>
              <w:t>S.,</w:t>
            </w:r>
            <w:r>
              <w:rPr>
                <w:spacing w:val="28"/>
                <w:sz w:val="20"/>
              </w:rPr>
              <w:t xml:space="preserve"> </w:t>
            </w:r>
            <w:r>
              <w:rPr>
                <w:sz w:val="20"/>
              </w:rPr>
              <w:t>&amp;</w:t>
            </w:r>
            <w:r>
              <w:rPr>
                <w:spacing w:val="28"/>
                <w:sz w:val="20"/>
              </w:rPr>
              <w:t xml:space="preserve"> </w:t>
            </w:r>
            <w:r>
              <w:rPr>
                <w:sz w:val="20"/>
              </w:rPr>
              <w:t>Cadet,</w:t>
            </w:r>
            <w:r>
              <w:rPr>
                <w:spacing w:val="28"/>
                <w:sz w:val="20"/>
              </w:rPr>
              <w:t xml:space="preserve"> </w:t>
            </w:r>
            <w:r>
              <w:rPr>
                <w:sz w:val="20"/>
              </w:rPr>
              <w:t>P.</w:t>
            </w:r>
            <w:r>
              <w:rPr>
                <w:spacing w:val="28"/>
                <w:sz w:val="20"/>
              </w:rPr>
              <w:t xml:space="preserve"> </w:t>
            </w:r>
            <w:r>
              <w:rPr>
                <w:sz w:val="20"/>
              </w:rPr>
              <w:t>(2008).</w:t>
            </w:r>
            <w:r>
              <w:rPr>
                <w:spacing w:val="29"/>
                <w:sz w:val="20"/>
              </w:rPr>
              <w:t xml:space="preserve"> </w:t>
            </w:r>
            <w:r>
              <w:rPr>
                <w:sz w:val="20"/>
              </w:rPr>
              <w:t>Detection</w:t>
            </w:r>
            <w:r>
              <w:rPr>
                <w:spacing w:val="26"/>
                <w:sz w:val="20"/>
              </w:rPr>
              <w:t xml:space="preserve"> </w:t>
            </w:r>
            <w:r>
              <w:rPr>
                <w:spacing w:val="-5"/>
                <w:sz w:val="20"/>
              </w:rPr>
              <w:t>and</w:t>
            </w:r>
          </w:p>
        </w:tc>
      </w:tr>
      <w:tr w14:paraId="72869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0" w:hRule="atLeast"/>
        </w:trPr>
        <w:tc>
          <w:tcPr>
            <w:tcW w:w="590" w:type="dxa"/>
          </w:tcPr>
          <w:p w14:paraId="62D37CD2">
            <w:pPr>
              <w:pStyle w:val="9"/>
              <w:spacing w:before="7" w:line="203" w:lineRule="exact"/>
              <w:ind w:left="50"/>
              <w:rPr>
                <w:rFonts w:ascii="Times New Roman"/>
                <w:sz w:val="24"/>
              </w:rPr>
            </w:pPr>
            <w:r>
              <w:rPr>
                <w:rFonts w:ascii="Times New Roman"/>
                <w:spacing w:val="-5"/>
                <w:sz w:val="24"/>
              </w:rPr>
              <w:t>488</w:t>
            </w:r>
          </w:p>
        </w:tc>
        <w:tc>
          <w:tcPr>
            <w:tcW w:w="8440" w:type="dxa"/>
          </w:tcPr>
          <w:p w14:paraId="3FD80FE1">
            <w:pPr>
              <w:pStyle w:val="9"/>
              <w:spacing w:before="44" w:line="166" w:lineRule="exact"/>
              <w:ind w:left="179"/>
              <w:rPr>
                <w:sz w:val="20"/>
              </w:rPr>
            </w:pPr>
            <w:r>
              <w:rPr>
                <w:sz w:val="20"/>
              </w:rPr>
              <w:t>quantification</w:t>
            </w:r>
            <w:r>
              <w:rPr>
                <w:spacing w:val="-6"/>
                <w:sz w:val="20"/>
              </w:rPr>
              <w:t xml:space="preserve"> </w:t>
            </w:r>
            <w:r>
              <w:rPr>
                <w:sz w:val="20"/>
              </w:rPr>
              <w:t>of</w:t>
            </w:r>
            <w:r>
              <w:rPr>
                <w:spacing w:val="-3"/>
                <w:sz w:val="20"/>
              </w:rPr>
              <w:t xml:space="preserve"> </w:t>
            </w:r>
            <w:r>
              <w:rPr>
                <w:sz w:val="20"/>
              </w:rPr>
              <w:t>root-knot</w:t>
            </w:r>
            <w:r>
              <w:rPr>
                <w:spacing w:val="-3"/>
                <w:sz w:val="20"/>
              </w:rPr>
              <w:t xml:space="preserve"> </w:t>
            </w:r>
            <w:r>
              <w:rPr>
                <w:sz w:val="20"/>
              </w:rPr>
              <w:t>nematode</w:t>
            </w:r>
            <w:r>
              <w:rPr>
                <w:spacing w:val="-3"/>
                <w:sz w:val="20"/>
              </w:rPr>
              <w:t xml:space="preserve"> </w:t>
            </w:r>
            <w:r>
              <w:rPr>
                <w:sz w:val="20"/>
              </w:rPr>
              <w:t>(Meloidogyne</w:t>
            </w:r>
            <w:r>
              <w:rPr>
                <w:spacing w:val="-3"/>
                <w:sz w:val="20"/>
              </w:rPr>
              <w:t xml:space="preserve"> </w:t>
            </w:r>
            <w:r>
              <w:rPr>
                <w:sz w:val="20"/>
              </w:rPr>
              <w:t>javanica),</w:t>
            </w:r>
            <w:r>
              <w:rPr>
                <w:spacing w:val="-3"/>
                <w:sz w:val="20"/>
              </w:rPr>
              <w:t xml:space="preserve"> </w:t>
            </w:r>
            <w:r>
              <w:rPr>
                <w:sz w:val="20"/>
              </w:rPr>
              <w:t>lesion</w:t>
            </w:r>
            <w:r>
              <w:rPr>
                <w:spacing w:val="-3"/>
                <w:sz w:val="20"/>
              </w:rPr>
              <w:t xml:space="preserve"> </w:t>
            </w:r>
            <w:r>
              <w:rPr>
                <w:sz w:val="20"/>
              </w:rPr>
              <w:t>nematode</w:t>
            </w:r>
            <w:r>
              <w:rPr>
                <w:spacing w:val="-3"/>
                <w:sz w:val="20"/>
              </w:rPr>
              <w:t xml:space="preserve"> </w:t>
            </w:r>
            <w:r>
              <w:rPr>
                <w:spacing w:val="-2"/>
                <w:sz w:val="20"/>
              </w:rPr>
              <w:t>(Pratylenchus</w:t>
            </w:r>
          </w:p>
        </w:tc>
      </w:tr>
      <w:tr w14:paraId="5A130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8" w:hRule="atLeast"/>
        </w:trPr>
        <w:tc>
          <w:tcPr>
            <w:tcW w:w="590" w:type="dxa"/>
          </w:tcPr>
          <w:p w14:paraId="6E481EA6">
            <w:pPr>
              <w:pStyle w:val="9"/>
              <w:spacing w:before="7" w:line="221" w:lineRule="exact"/>
              <w:ind w:left="50"/>
              <w:rPr>
                <w:rFonts w:ascii="Times New Roman"/>
                <w:sz w:val="24"/>
              </w:rPr>
            </w:pPr>
            <w:r>
              <w:rPr>
                <w:rFonts w:ascii="Times New Roman"/>
                <w:spacing w:val="-5"/>
                <w:sz w:val="24"/>
              </w:rPr>
              <w:t>489</w:t>
            </w:r>
          </w:p>
        </w:tc>
        <w:tc>
          <w:tcPr>
            <w:tcW w:w="8440" w:type="dxa"/>
          </w:tcPr>
          <w:p w14:paraId="396BC55D">
            <w:pPr>
              <w:pStyle w:val="9"/>
              <w:spacing w:before="44" w:line="184" w:lineRule="exact"/>
              <w:ind w:left="179"/>
              <w:rPr>
                <w:sz w:val="20"/>
              </w:rPr>
            </w:pPr>
            <w:r>
              <w:rPr>
                <w:sz w:val="20"/>
              </w:rPr>
              <w:t>zeae)</w:t>
            </w:r>
            <w:r>
              <w:rPr>
                <w:spacing w:val="4"/>
                <w:sz w:val="20"/>
              </w:rPr>
              <w:t xml:space="preserve"> </w:t>
            </w:r>
            <w:r>
              <w:rPr>
                <w:sz w:val="20"/>
              </w:rPr>
              <w:t>and</w:t>
            </w:r>
            <w:r>
              <w:rPr>
                <w:spacing w:val="4"/>
                <w:sz w:val="20"/>
              </w:rPr>
              <w:t xml:space="preserve"> </w:t>
            </w:r>
            <w:r>
              <w:rPr>
                <w:sz w:val="20"/>
              </w:rPr>
              <w:t>dagger</w:t>
            </w:r>
            <w:r>
              <w:rPr>
                <w:spacing w:val="4"/>
                <w:sz w:val="20"/>
              </w:rPr>
              <w:t xml:space="preserve"> </w:t>
            </w:r>
            <w:r>
              <w:rPr>
                <w:sz w:val="20"/>
              </w:rPr>
              <w:t>nematode</w:t>
            </w:r>
            <w:r>
              <w:rPr>
                <w:spacing w:val="5"/>
                <w:sz w:val="20"/>
              </w:rPr>
              <w:t xml:space="preserve"> </w:t>
            </w:r>
            <w:r>
              <w:rPr>
                <w:sz w:val="20"/>
              </w:rPr>
              <w:t>(Xiphinema</w:t>
            </w:r>
            <w:r>
              <w:rPr>
                <w:spacing w:val="4"/>
                <w:sz w:val="20"/>
              </w:rPr>
              <w:t xml:space="preserve"> </w:t>
            </w:r>
            <w:r>
              <w:rPr>
                <w:sz w:val="20"/>
              </w:rPr>
              <w:t>elongatum)</w:t>
            </w:r>
            <w:r>
              <w:rPr>
                <w:spacing w:val="4"/>
                <w:sz w:val="20"/>
              </w:rPr>
              <w:t xml:space="preserve"> </w:t>
            </w:r>
            <w:r>
              <w:rPr>
                <w:sz w:val="20"/>
              </w:rPr>
              <w:t>parasites</w:t>
            </w:r>
            <w:r>
              <w:rPr>
                <w:spacing w:val="5"/>
                <w:sz w:val="20"/>
              </w:rPr>
              <w:t xml:space="preserve"> </w:t>
            </w:r>
            <w:r>
              <w:rPr>
                <w:sz w:val="20"/>
              </w:rPr>
              <w:t>of</w:t>
            </w:r>
            <w:r>
              <w:rPr>
                <w:spacing w:val="5"/>
                <w:sz w:val="20"/>
              </w:rPr>
              <w:t xml:space="preserve"> </w:t>
            </w:r>
            <w:r>
              <w:rPr>
                <w:sz w:val="20"/>
              </w:rPr>
              <w:t>sugarcane</w:t>
            </w:r>
            <w:r>
              <w:rPr>
                <w:spacing w:val="4"/>
                <w:sz w:val="20"/>
              </w:rPr>
              <w:t xml:space="preserve"> </w:t>
            </w:r>
            <w:r>
              <w:rPr>
                <w:sz w:val="20"/>
              </w:rPr>
              <w:t>using</w:t>
            </w:r>
            <w:r>
              <w:rPr>
                <w:spacing w:val="5"/>
                <w:sz w:val="20"/>
              </w:rPr>
              <w:t xml:space="preserve"> </w:t>
            </w:r>
            <w:r>
              <w:rPr>
                <w:sz w:val="20"/>
              </w:rPr>
              <w:t>real-</w:t>
            </w:r>
            <w:r>
              <w:rPr>
                <w:spacing w:val="-4"/>
                <w:sz w:val="20"/>
              </w:rPr>
              <w:t>time</w:t>
            </w:r>
          </w:p>
        </w:tc>
      </w:tr>
    </w:tbl>
    <w:p w14:paraId="0CCBA277">
      <w:pPr>
        <w:pStyle w:val="9"/>
        <w:spacing w:after="0" w:line="184" w:lineRule="exact"/>
        <w:rPr>
          <w:sz w:val="20"/>
        </w:rPr>
        <w:sectPr>
          <w:type w:val="continuous"/>
          <w:pgSz w:w="12240" w:h="15840"/>
          <w:pgMar w:top="1320" w:right="1800" w:bottom="280" w:left="0" w:header="44" w:footer="0" w:gutter="0"/>
          <w:cols w:space="720" w:num="1"/>
        </w:sectPr>
      </w:pPr>
    </w:p>
    <w:p w14:paraId="53FE415E">
      <w:pPr>
        <w:spacing w:before="0" w:line="246" w:lineRule="exact"/>
        <w:ind w:left="1305" w:right="0" w:firstLine="0"/>
        <w:jc w:val="left"/>
        <w:rPr>
          <w:rFonts w:ascii="Times New Roman"/>
          <w:sz w:val="24"/>
        </w:rPr>
      </w:pPr>
      <w:r>
        <w:rPr>
          <w:rFonts w:ascii="Times New Roman"/>
          <w:spacing w:val="-5"/>
          <w:sz w:val="24"/>
        </w:rPr>
        <w:t>490</w:t>
      </w:r>
    </w:p>
    <w:p w14:paraId="40EF1E52">
      <w:pPr>
        <w:spacing w:before="0" w:line="253" w:lineRule="exact"/>
        <w:ind w:left="1305" w:right="0" w:firstLine="0"/>
        <w:jc w:val="left"/>
        <w:rPr>
          <w:rFonts w:ascii="Times New Roman"/>
          <w:sz w:val="24"/>
        </w:rPr>
      </w:pPr>
      <w:r>
        <w:rPr>
          <w:rFonts w:ascii="Times New Roman"/>
          <w:spacing w:val="-5"/>
          <w:sz w:val="24"/>
        </w:rPr>
        <w:t>491</w:t>
      </w:r>
    </w:p>
    <w:p w14:paraId="4CBC6FF3">
      <w:pPr>
        <w:spacing w:before="194" w:line="253" w:lineRule="exact"/>
        <w:ind w:left="0" w:right="0" w:firstLine="0"/>
        <w:jc w:val="right"/>
        <w:rPr>
          <w:rFonts w:ascii="Times New Roman"/>
          <w:sz w:val="24"/>
        </w:rPr>
      </w:pPr>
      <w:r>
        <w:rPr>
          <w:rFonts w:ascii="Times New Roman"/>
          <w:spacing w:val="-5"/>
          <w:sz w:val="24"/>
        </w:rPr>
        <w:t>492</w:t>
      </w:r>
    </w:p>
    <w:p w14:paraId="0CB138D1">
      <w:pPr>
        <w:spacing w:before="0" w:line="230" w:lineRule="exact"/>
        <w:ind w:left="0" w:right="0" w:firstLine="0"/>
        <w:jc w:val="right"/>
        <w:rPr>
          <w:rFonts w:ascii="Times New Roman"/>
          <w:sz w:val="24"/>
        </w:rPr>
      </w:pPr>
      <w:r>
        <w:rPr>
          <w:rFonts w:ascii="Times New Roman"/>
          <w:spacing w:val="-5"/>
          <w:sz w:val="24"/>
        </w:rPr>
        <w:t>493</w:t>
      </w:r>
    </w:p>
    <w:p w14:paraId="36CA977C">
      <w:pPr>
        <w:spacing w:before="0" w:line="253" w:lineRule="exact"/>
        <w:ind w:left="0" w:right="0" w:firstLine="0"/>
        <w:jc w:val="right"/>
        <w:rPr>
          <w:rFonts w:ascii="Times New Roman"/>
          <w:sz w:val="24"/>
        </w:rPr>
      </w:pPr>
      <w:r>
        <w:rPr>
          <w:rFonts w:ascii="Times New Roman"/>
          <w:spacing w:val="-5"/>
          <w:sz w:val="24"/>
        </w:rPr>
        <w:t>494</w:t>
      </w:r>
    </w:p>
    <w:p w14:paraId="7A29A49A">
      <w:pPr>
        <w:spacing w:before="190" w:line="253" w:lineRule="exact"/>
        <w:ind w:left="0" w:right="0" w:firstLine="0"/>
        <w:jc w:val="right"/>
        <w:rPr>
          <w:rFonts w:ascii="Times New Roman"/>
          <w:sz w:val="24"/>
        </w:rPr>
      </w:pPr>
      <w:r>
        <w:rPr>
          <w:rFonts w:ascii="Times New Roman"/>
          <w:spacing w:val="-5"/>
          <w:sz w:val="24"/>
        </w:rPr>
        <w:t>495</w:t>
      </w:r>
    </w:p>
    <w:p w14:paraId="0FED0EF3">
      <w:pPr>
        <w:spacing w:before="0" w:line="230" w:lineRule="exact"/>
        <w:ind w:left="0" w:right="0" w:firstLine="0"/>
        <w:jc w:val="right"/>
        <w:rPr>
          <w:rFonts w:ascii="Times New Roman"/>
          <w:sz w:val="24"/>
        </w:rPr>
      </w:pPr>
      <w:r>
        <w:rPr>
          <w:rFonts w:ascii="Times New Roman"/>
          <w:spacing w:val="-5"/>
          <w:sz w:val="24"/>
        </w:rPr>
        <w:t>496</w:t>
      </w:r>
    </w:p>
    <w:p w14:paraId="0A164359">
      <w:pPr>
        <w:spacing w:before="0" w:line="253" w:lineRule="exact"/>
        <w:ind w:left="0" w:right="0" w:firstLine="0"/>
        <w:jc w:val="right"/>
        <w:rPr>
          <w:rFonts w:ascii="Times New Roman"/>
          <w:sz w:val="24"/>
        </w:rPr>
      </w:pPr>
      <w:r>
        <w:rPr>
          <w:rFonts w:ascii="Times New Roman"/>
          <w:spacing w:val="-5"/>
          <w:sz w:val="24"/>
        </w:rPr>
        <w:t>497</w:t>
      </w:r>
    </w:p>
    <w:p w14:paraId="1922613A">
      <w:pPr>
        <w:spacing w:before="194" w:line="253" w:lineRule="exact"/>
        <w:ind w:left="0" w:right="0" w:firstLine="0"/>
        <w:jc w:val="right"/>
        <w:rPr>
          <w:rFonts w:ascii="Times New Roman"/>
          <w:sz w:val="24"/>
        </w:rPr>
      </w:pPr>
      <w:r>
        <w:rPr>
          <w:rFonts w:ascii="Times New Roman"/>
          <w:spacing w:val="-5"/>
          <w:sz w:val="24"/>
        </w:rPr>
        <w:t>498</w:t>
      </w:r>
    </w:p>
    <w:p w14:paraId="17EDEC20">
      <w:pPr>
        <w:spacing w:before="0" w:line="230" w:lineRule="exact"/>
        <w:ind w:left="0" w:right="0" w:firstLine="0"/>
        <w:jc w:val="right"/>
        <w:rPr>
          <w:rFonts w:ascii="Times New Roman"/>
          <w:sz w:val="24"/>
        </w:rPr>
      </w:pPr>
      <w:r>
        <w:rPr>
          <w:rFonts w:ascii="Times New Roman"/>
          <w:spacing w:val="-5"/>
          <w:sz w:val="24"/>
        </w:rPr>
        <w:t>499</w:t>
      </w:r>
    </w:p>
    <w:p w14:paraId="3383E939">
      <w:pPr>
        <w:spacing w:before="0" w:line="230" w:lineRule="exact"/>
        <w:ind w:left="0" w:right="0" w:firstLine="0"/>
        <w:jc w:val="right"/>
        <w:rPr>
          <w:rFonts w:ascii="Times New Roman"/>
          <w:sz w:val="24"/>
        </w:rPr>
      </w:pPr>
      <w:r>
        <w:rPr>
          <w:rFonts w:ascii="Times New Roman"/>
          <w:spacing w:val="-5"/>
          <w:sz w:val="24"/>
        </w:rPr>
        <w:t>500</w:t>
      </w:r>
    </w:p>
    <w:p w14:paraId="66E2AD8D">
      <w:pPr>
        <w:spacing w:before="0" w:line="253" w:lineRule="exact"/>
        <w:ind w:left="0" w:right="0" w:firstLine="0"/>
        <w:jc w:val="right"/>
        <w:rPr>
          <w:rFonts w:ascii="Times New Roman"/>
          <w:sz w:val="24"/>
        </w:rPr>
      </w:pPr>
      <w:r>
        <w:rPr>
          <w:rFonts w:ascii="Times New Roman"/>
          <w:spacing w:val="-5"/>
          <w:sz w:val="24"/>
        </w:rPr>
        <w:t>501</w:t>
      </w:r>
    </w:p>
    <w:p w14:paraId="2AF23711">
      <w:pPr>
        <w:spacing w:before="195" w:line="253" w:lineRule="exact"/>
        <w:ind w:left="0" w:right="0" w:firstLine="0"/>
        <w:jc w:val="right"/>
        <w:rPr>
          <w:rFonts w:ascii="Times New Roman"/>
          <w:sz w:val="24"/>
        </w:rPr>
      </w:pPr>
      <w:r>
        <w:rPr>
          <w:rFonts w:ascii="Times New Roman"/>
          <w:spacing w:val="-5"/>
          <w:sz w:val="24"/>
        </w:rPr>
        <w:t>502</w:t>
      </w:r>
    </w:p>
    <w:p w14:paraId="7BEDDF1C">
      <w:pPr>
        <w:spacing w:before="0" w:line="230" w:lineRule="exact"/>
        <w:ind w:left="0" w:right="0" w:firstLine="0"/>
        <w:jc w:val="right"/>
        <w:rPr>
          <w:rFonts w:ascii="Times New Roman"/>
          <w:sz w:val="24"/>
        </w:rPr>
      </w:pPr>
      <w:r>
        <w:rPr>
          <w:rFonts w:ascii="Times New Roman"/>
          <w:spacing w:val="-5"/>
          <w:sz w:val="24"/>
        </w:rPr>
        <w:t>503</w:t>
      </w:r>
    </w:p>
    <w:p w14:paraId="72E7E6EE">
      <w:pPr>
        <w:spacing w:before="0" w:line="253" w:lineRule="exact"/>
        <w:ind w:left="0" w:right="0" w:firstLine="0"/>
        <w:jc w:val="right"/>
        <w:rPr>
          <w:rFonts w:ascii="Times New Roman"/>
          <w:sz w:val="24"/>
        </w:rPr>
      </w:pPr>
      <w:r>
        <w:rPr>
          <w:rFonts w:ascii="Times New Roman"/>
          <w:spacing w:val="-5"/>
          <w:sz w:val="24"/>
        </w:rPr>
        <w:t>504</w:t>
      </w:r>
    </w:p>
    <w:p w14:paraId="76EC1A9F">
      <w:pPr>
        <w:spacing w:before="194" w:line="251" w:lineRule="exact"/>
        <w:ind w:left="0" w:right="0" w:firstLine="0"/>
        <w:jc w:val="right"/>
        <w:rPr>
          <w:rFonts w:ascii="Times New Roman"/>
          <w:sz w:val="24"/>
        </w:rPr>
      </w:pPr>
      <w:r>
        <w:rPr>
          <w:rFonts w:ascii="Times New Roman"/>
          <w:spacing w:val="-5"/>
          <w:sz w:val="24"/>
        </w:rPr>
        <w:t>505</w:t>
      </w:r>
    </w:p>
    <w:p w14:paraId="1A0836A5">
      <w:pPr>
        <w:spacing w:before="0" w:line="228" w:lineRule="exact"/>
        <w:ind w:left="0" w:right="0" w:firstLine="0"/>
        <w:jc w:val="right"/>
        <w:rPr>
          <w:rFonts w:ascii="Times New Roman"/>
          <w:sz w:val="24"/>
        </w:rPr>
      </w:pPr>
      <w:r>
        <w:rPr>
          <w:rFonts w:ascii="Times New Roman"/>
          <w:spacing w:val="-5"/>
          <w:sz w:val="24"/>
        </w:rPr>
        <w:t>506</w:t>
      </w:r>
    </w:p>
    <w:p w14:paraId="598714DD">
      <w:pPr>
        <w:spacing w:before="0" w:line="253" w:lineRule="exact"/>
        <w:ind w:left="0" w:right="0" w:firstLine="0"/>
        <w:jc w:val="right"/>
        <w:rPr>
          <w:rFonts w:ascii="Times New Roman"/>
          <w:sz w:val="24"/>
        </w:rPr>
      </w:pPr>
      <w:r>
        <w:rPr>
          <w:rFonts w:ascii="Times New Roman"/>
          <w:spacing w:val="-5"/>
          <w:sz w:val="24"/>
        </w:rPr>
        <w:t>507</w:t>
      </w:r>
    </w:p>
    <w:p w14:paraId="224B4C74">
      <w:pPr>
        <w:tabs>
          <w:tab w:val="left" w:pos="2654"/>
          <w:tab w:val="left" w:pos="3922"/>
          <w:tab w:val="left" w:pos="5535"/>
          <w:tab w:val="left" w:pos="7738"/>
        </w:tabs>
        <w:spacing w:before="29"/>
        <w:ind w:left="319" w:right="0" w:firstLine="0"/>
        <w:jc w:val="left"/>
        <w:rPr>
          <w:sz w:val="20"/>
        </w:rPr>
      </w:pPr>
      <w:r>
        <w:br w:type="column"/>
      </w:r>
      <w:r>
        <w:rPr>
          <w:sz w:val="20"/>
        </w:rPr>
        <w:t>PCR.</w:t>
      </w:r>
      <w:r>
        <w:rPr>
          <w:spacing w:val="-7"/>
          <w:sz w:val="20"/>
        </w:rPr>
        <w:t xml:space="preserve"> </w:t>
      </w:r>
      <w:r>
        <w:rPr>
          <w:rFonts w:ascii="Arial"/>
          <w:i/>
          <w:spacing w:val="-2"/>
          <w:sz w:val="20"/>
        </w:rPr>
        <w:t>Molecular</w:t>
      </w:r>
      <w:r>
        <w:rPr>
          <w:rFonts w:ascii="Arial"/>
          <w:i/>
          <w:sz w:val="20"/>
        </w:rPr>
        <w:tab/>
      </w:r>
      <w:r>
        <w:rPr>
          <w:rFonts w:ascii="Arial"/>
          <w:i/>
          <w:spacing w:val="-5"/>
          <w:sz w:val="20"/>
        </w:rPr>
        <w:t>and</w:t>
      </w:r>
      <w:r>
        <w:rPr>
          <w:rFonts w:ascii="Arial"/>
          <w:i/>
          <w:sz w:val="20"/>
        </w:rPr>
        <w:tab/>
      </w:r>
      <w:r>
        <w:rPr>
          <w:rFonts w:ascii="Arial"/>
          <w:i/>
          <w:spacing w:val="-2"/>
          <w:sz w:val="20"/>
        </w:rPr>
        <w:t>Cellular</w:t>
      </w:r>
      <w:r>
        <w:rPr>
          <w:rFonts w:ascii="Arial"/>
          <w:i/>
          <w:sz w:val="20"/>
        </w:rPr>
        <w:tab/>
      </w:r>
      <w:r>
        <w:rPr>
          <w:rFonts w:ascii="Arial"/>
          <w:i/>
          <w:sz w:val="20"/>
        </w:rPr>
        <w:t>Probes</w:t>
      </w:r>
      <w:r>
        <w:rPr>
          <w:sz w:val="20"/>
        </w:rPr>
        <w:t>,</w:t>
      </w:r>
      <w:r>
        <w:rPr>
          <w:spacing w:val="-7"/>
          <w:sz w:val="20"/>
        </w:rPr>
        <w:t xml:space="preserve"> </w:t>
      </w:r>
      <w:r>
        <w:rPr>
          <w:rFonts w:ascii="Arial"/>
          <w:i/>
          <w:spacing w:val="-2"/>
          <w:sz w:val="20"/>
        </w:rPr>
        <w:t>22</w:t>
      </w:r>
      <w:r>
        <w:rPr>
          <w:spacing w:val="-2"/>
          <w:sz w:val="20"/>
        </w:rPr>
        <w:t>(3),</w:t>
      </w:r>
      <w:r>
        <w:rPr>
          <w:rFonts w:ascii="Times New Roman"/>
          <w:sz w:val="20"/>
        </w:rPr>
        <w:tab/>
      </w:r>
      <w:r>
        <w:rPr>
          <w:spacing w:val="-2"/>
          <w:sz w:val="20"/>
        </w:rPr>
        <w:t>168-</w:t>
      </w:r>
      <w:r>
        <w:rPr>
          <w:spacing w:val="-4"/>
          <w:sz w:val="20"/>
        </w:rPr>
        <w:t>176.</w:t>
      </w:r>
    </w:p>
    <w:p w14:paraId="475E3561">
      <w:pPr>
        <w:pStyle w:val="4"/>
        <w:spacing w:before="1"/>
        <w:ind w:left="319"/>
      </w:pPr>
      <w:r>
        <w:rPr>
          <w:color w:val="FF0080"/>
          <w:spacing w:val="-2"/>
          <w:u w:val="single" w:color="FF0080"/>
        </w:rPr>
        <w:t>https://doi.org/10.1016/j.mcp.2008.01.003</w:t>
      </w:r>
    </w:p>
    <w:p w14:paraId="7B27DC03">
      <w:pPr>
        <w:pStyle w:val="4"/>
        <w:spacing w:before="10"/>
      </w:pPr>
    </w:p>
    <w:p w14:paraId="69AB83A6">
      <w:pPr>
        <w:pStyle w:val="4"/>
        <w:ind w:left="319" w:right="202"/>
        <w:jc w:val="both"/>
      </w:pPr>
      <w:r>
        <w:t xml:space="preserve">Berry, S.D., Cadet, P., Spaull, V.W. (2017). Nematode Pests of Sugarcane. In: Fourie, H., Spaull, V., Jones, R., Daneel, M., De Waele, D. (eds) Nematology in South Africa: A View from the 21st Century. Springer, Cham. </w:t>
      </w:r>
      <w:r>
        <w:rPr>
          <w:color w:val="FF0080"/>
          <w:u w:val="single" w:color="FF0080"/>
        </w:rPr>
        <w:t>https://doi.org/10.1007/978-3-319-44210-5_11</w:t>
      </w:r>
    </w:p>
    <w:p w14:paraId="4FD36DAC">
      <w:pPr>
        <w:pStyle w:val="4"/>
        <w:spacing w:before="6"/>
      </w:pPr>
    </w:p>
    <w:p w14:paraId="1D4B2E3C">
      <w:pPr>
        <w:pStyle w:val="4"/>
        <w:spacing w:before="1"/>
        <w:ind w:left="319" w:right="204"/>
        <w:jc w:val="both"/>
      </w:pPr>
      <w:r>
        <w:t xml:space="preserve">Berry, S.D., Rhodes, R., Foster, J., Risede, J.M., &amp; van Antwerpen, R. (2011). The Effect of Cover Crops on Plant-Parasitic Nematodes of Sugarcane, International Journal of Pest Management, 57:4, 363-375. </w:t>
      </w:r>
      <w:r>
        <w:rPr>
          <w:color w:val="FF0080"/>
          <w:u w:val="single" w:color="FF0080"/>
        </w:rPr>
        <w:t>https://doi.org/10.1080/09670874.2011.621984</w:t>
      </w:r>
    </w:p>
    <w:p w14:paraId="34978664">
      <w:pPr>
        <w:pStyle w:val="4"/>
        <w:spacing w:before="11"/>
      </w:pPr>
    </w:p>
    <w:p w14:paraId="2410C8D1">
      <w:pPr>
        <w:pStyle w:val="4"/>
        <w:ind w:left="319" w:right="201"/>
        <w:jc w:val="both"/>
      </w:pPr>
      <w:r>
        <w:t>Blair, B. L., Stirling, G. R., &amp; Whittle, P. J. L. (1999). Distribution of Pest Nematodes on Sugarcane in South Queensland and Relationship to Soil Texture, Cultivar, Crop Age and Region.</w:t>
      </w:r>
      <w:r>
        <w:rPr>
          <w:spacing w:val="-3"/>
        </w:rPr>
        <w:t xml:space="preserve"> </w:t>
      </w:r>
      <w:r>
        <w:t>Australian</w:t>
      </w:r>
      <w:r>
        <w:rPr>
          <w:spacing w:val="74"/>
          <w:w w:val="150"/>
        </w:rPr>
        <w:t xml:space="preserve">   </w:t>
      </w:r>
      <w:r>
        <w:t>Journal</w:t>
      </w:r>
      <w:r>
        <w:rPr>
          <w:spacing w:val="74"/>
          <w:w w:val="150"/>
        </w:rPr>
        <w:t xml:space="preserve">   </w:t>
      </w:r>
      <w:r>
        <w:t>of</w:t>
      </w:r>
      <w:r>
        <w:rPr>
          <w:spacing w:val="75"/>
          <w:w w:val="150"/>
        </w:rPr>
        <w:t xml:space="preserve">   </w:t>
      </w:r>
      <w:r>
        <w:t>Experimental</w:t>
      </w:r>
      <w:r>
        <w:rPr>
          <w:spacing w:val="74"/>
          <w:w w:val="150"/>
        </w:rPr>
        <w:t xml:space="preserve">   </w:t>
      </w:r>
      <w:r>
        <w:t>Agriculture,</w:t>
      </w:r>
      <w:r>
        <w:rPr>
          <w:spacing w:val="-1"/>
        </w:rPr>
        <w:t xml:space="preserve"> </w:t>
      </w:r>
      <w:r>
        <w:t>39(1),</w:t>
      </w:r>
      <w:r>
        <w:rPr>
          <w:rFonts w:ascii="Times New Roman"/>
          <w:spacing w:val="68"/>
        </w:rPr>
        <w:t xml:space="preserve">    </w:t>
      </w:r>
      <w:r>
        <w:t>43-</w:t>
      </w:r>
      <w:r>
        <w:rPr>
          <w:spacing w:val="-5"/>
        </w:rPr>
        <w:t>50.</w:t>
      </w:r>
    </w:p>
    <w:p w14:paraId="7F20D190">
      <w:pPr>
        <w:pStyle w:val="4"/>
        <w:spacing w:before="1"/>
        <w:ind w:left="319"/>
      </w:pPr>
      <w:r>
        <w:rPr>
          <w:color w:val="FF0080"/>
          <w:spacing w:val="-2"/>
          <w:u w:val="single" w:color="FF0080"/>
        </w:rPr>
        <w:t>https://doi.org/10.1071/ea98085</w:t>
      </w:r>
    </w:p>
    <w:p w14:paraId="363BFF50">
      <w:pPr>
        <w:pStyle w:val="4"/>
        <w:spacing w:before="10"/>
      </w:pPr>
    </w:p>
    <w:p w14:paraId="5B124AF5">
      <w:pPr>
        <w:pStyle w:val="4"/>
        <w:spacing w:before="1"/>
        <w:ind w:left="319" w:right="203"/>
        <w:jc w:val="both"/>
      </w:pPr>
      <w:r>
        <w:t>Blair, B. L., Stirling, G. R., Pattemore, J. A., &amp; Whittle, P. J. L. (1999). Occurrence of pest nematodes</w:t>
      </w:r>
      <w:r>
        <w:rPr>
          <w:spacing w:val="-9"/>
        </w:rPr>
        <w:t xml:space="preserve"> </w:t>
      </w:r>
      <w:r>
        <w:t>in</w:t>
      </w:r>
      <w:r>
        <w:rPr>
          <w:spacing w:val="-9"/>
        </w:rPr>
        <w:t xml:space="preserve"> </w:t>
      </w:r>
      <w:r>
        <w:t>Burdekin</w:t>
      </w:r>
      <w:r>
        <w:rPr>
          <w:spacing w:val="-9"/>
        </w:rPr>
        <w:t xml:space="preserve"> </w:t>
      </w:r>
      <w:r>
        <w:t>and</w:t>
      </w:r>
      <w:r>
        <w:rPr>
          <w:spacing w:val="-9"/>
        </w:rPr>
        <w:t xml:space="preserve"> </w:t>
      </w:r>
      <w:r>
        <w:t>central</w:t>
      </w:r>
      <w:r>
        <w:rPr>
          <w:spacing w:val="-9"/>
        </w:rPr>
        <w:t xml:space="preserve"> </w:t>
      </w:r>
      <w:r>
        <w:t>Queensland</w:t>
      </w:r>
      <w:r>
        <w:rPr>
          <w:spacing w:val="-9"/>
        </w:rPr>
        <w:t xml:space="preserve"> </w:t>
      </w:r>
      <w:r>
        <w:t>sugarcane</w:t>
      </w:r>
      <w:r>
        <w:rPr>
          <w:spacing w:val="-9"/>
        </w:rPr>
        <w:t xml:space="preserve"> </w:t>
      </w:r>
      <w:r>
        <w:t>fields.</w:t>
      </w:r>
      <w:r>
        <w:rPr>
          <w:spacing w:val="-9"/>
        </w:rPr>
        <w:t xml:space="preserve"> </w:t>
      </w:r>
      <w:r>
        <w:rPr>
          <w:rFonts w:ascii="Arial"/>
          <w:i/>
        </w:rPr>
        <w:t>Australian</w:t>
      </w:r>
      <w:r>
        <w:rPr>
          <w:rFonts w:ascii="Arial"/>
          <w:i/>
          <w:spacing w:val="-9"/>
        </w:rPr>
        <w:t xml:space="preserve"> </w:t>
      </w:r>
      <w:r>
        <w:rPr>
          <w:rFonts w:ascii="Arial"/>
          <w:i/>
        </w:rPr>
        <w:t>Society</w:t>
      </w:r>
      <w:r>
        <w:rPr>
          <w:rFonts w:ascii="Arial"/>
          <w:i/>
          <w:spacing w:val="-9"/>
        </w:rPr>
        <w:t xml:space="preserve"> </w:t>
      </w:r>
      <w:r>
        <w:rPr>
          <w:rFonts w:ascii="Arial"/>
          <w:i/>
        </w:rPr>
        <w:t>of</w:t>
      </w:r>
      <w:r>
        <w:rPr>
          <w:rFonts w:ascii="Arial"/>
          <w:i/>
          <w:spacing w:val="-9"/>
        </w:rPr>
        <w:t xml:space="preserve"> </w:t>
      </w:r>
      <w:r>
        <w:rPr>
          <w:rFonts w:ascii="Arial"/>
          <w:i/>
        </w:rPr>
        <w:t xml:space="preserve">Sugar Cane Technology </w:t>
      </w:r>
      <w:r>
        <w:t>(Vol. 21, pp. 227-233). Australian Society of Sugar Cane Technologists.</w:t>
      </w:r>
    </w:p>
    <w:p w14:paraId="2222A86E">
      <w:pPr>
        <w:pStyle w:val="4"/>
        <w:spacing w:before="13"/>
      </w:pPr>
    </w:p>
    <w:p w14:paraId="7469DDC1">
      <w:pPr>
        <w:pStyle w:val="4"/>
        <w:spacing w:line="237" w:lineRule="auto"/>
        <w:ind w:left="319" w:right="204"/>
        <w:jc w:val="both"/>
      </w:pPr>
      <w:r>
        <w:t>Bond, J. P., McGawley, E. C., &amp; Hoy, J. W. (2000). Distribution of plant-parasitic nematodes on sugarcane in Louisiana and efficacy of nematicides.</w:t>
      </w:r>
      <w:r>
        <w:rPr>
          <w:spacing w:val="-3"/>
        </w:rPr>
        <w:t xml:space="preserve"> </w:t>
      </w:r>
      <w:r>
        <w:rPr>
          <w:rFonts w:ascii="Arial"/>
          <w:i/>
        </w:rPr>
        <w:t>Journal of Nematology</w:t>
      </w:r>
      <w:r>
        <w:t>,</w:t>
      </w:r>
      <w:r>
        <w:rPr>
          <w:spacing w:val="-3"/>
        </w:rPr>
        <w:t xml:space="preserve"> </w:t>
      </w:r>
      <w:r>
        <w:rPr>
          <w:rFonts w:ascii="Arial"/>
          <w:i/>
        </w:rPr>
        <w:t>32</w:t>
      </w:r>
      <w:r>
        <w:t>(4S), 493. PMCID: PMC2620482</w:t>
      </w:r>
      <w:r>
        <w:rPr>
          <w:spacing w:val="40"/>
        </w:rPr>
        <w:t xml:space="preserve"> </w:t>
      </w:r>
      <w:r>
        <w:t xml:space="preserve">PMID: </w:t>
      </w:r>
      <w:r>
        <w:rPr>
          <w:color w:val="FF0080"/>
          <w:u w:val="single" w:color="FF0080"/>
        </w:rPr>
        <w:t>19271000</w:t>
      </w:r>
    </w:p>
    <w:p w14:paraId="1D200DC7">
      <w:pPr>
        <w:pStyle w:val="4"/>
        <w:spacing w:after="0" w:line="237" w:lineRule="auto"/>
        <w:jc w:val="both"/>
        <w:sectPr>
          <w:type w:val="continuous"/>
          <w:pgSz w:w="12240" w:h="15840"/>
          <w:pgMar w:top="1320" w:right="1800" w:bottom="280" w:left="0" w:header="44" w:footer="0" w:gutter="0"/>
          <w:cols w:equalWidth="0" w:num="2">
            <w:col w:w="1666" w:space="40"/>
            <w:col w:w="8734"/>
          </w:cols>
        </w:sectPr>
      </w:pPr>
    </w:p>
    <w:p w14:paraId="4D347E62">
      <w:pPr>
        <w:spacing w:before="80" w:line="253" w:lineRule="exact"/>
        <w:ind w:left="0" w:right="0" w:firstLine="0"/>
        <w:jc w:val="right"/>
        <w:rPr>
          <w:rFonts w:ascii="Times New Roman"/>
          <w:sz w:val="24"/>
        </w:rPr>
      </w:pPr>
      <w:r>
        <w:rPr>
          <w:rFonts w:ascii="Times New Roman"/>
          <w:spacing w:val="-5"/>
          <w:sz w:val="24"/>
        </w:rPr>
        <w:t>508</w:t>
      </w:r>
    </w:p>
    <w:p w14:paraId="7E4D56B9">
      <w:pPr>
        <w:spacing w:before="0" w:line="230" w:lineRule="exact"/>
        <w:ind w:left="0" w:right="0" w:firstLine="0"/>
        <w:jc w:val="right"/>
        <w:rPr>
          <w:rFonts w:ascii="Times New Roman"/>
          <w:sz w:val="24"/>
        </w:rPr>
      </w:pPr>
      <w:r>
        <w:rPr>
          <w:rFonts w:ascii="Times New Roman"/>
          <w:spacing w:val="-5"/>
          <w:sz w:val="24"/>
        </w:rPr>
        <w:t>509</w:t>
      </w:r>
    </w:p>
    <w:p w14:paraId="2BCD0052">
      <w:pPr>
        <w:spacing w:before="0" w:line="253" w:lineRule="exact"/>
        <w:ind w:left="0" w:right="0" w:firstLine="0"/>
        <w:jc w:val="right"/>
        <w:rPr>
          <w:rFonts w:ascii="Times New Roman"/>
          <w:sz w:val="24"/>
        </w:rPr>
      </w:pPr>
      <w:r>
        <w:rPr>
          <w:rFonts w:ascii="Times New Roman"/>
          <w:spacing w:val="-5"/>
          <w:sz w:val="24"/>
        </w:rPr>
        <w:t>510</w:t>
      </w:r>
    </w:p>
    <w:p w14:paraId="019B1AA3">
      <w:pPr>
        <w:spacing w:before="194" w:line="253" w:lineRule="exact"/>
        <w:ind w:left="0" w:right="0" w:firstLine="0"/>
        <w:jc w:val="right"/>
        <w:rPr>
          <w:rFonts w:ascii="Times New Roman"/>
          <w:sz w:val="24"/>
        </w:rPr>
      </w:pPr>
      <w:r>
        <w:rPr>
          <w:rFonts w:ascii="Times New Roman"/>
          <w:spacing w:val="-5"/>
          <w:sz w:val="24"/>
        </w:rPr>
        <w:t>511</w:t>
      </w:r>
    </w:p>
    <w:p w14:paraId="2F09C1C6">
      <w:pPr>
        <w:spacing w:before="0" w:line="230" w:lineRule="exact"/>
        <w:ind w:left="0" w:right="0" w:firstLine="0"/>
        <w:jc w:val="right"/>
        <w:rPr>
          <w:rFonts w:ascii="Times New Roman"/>
          <w:sz w:val="24"/>
        </w:rPr>
      </w:pPr>
      <w:r>
        <w:rPr>
          <w:rFonts w:ascii="Times New Roman"/>
          <w:spacing w:val="-5"/>
          <w:sz w:val="24"/>
        </w:rPr>
        <w:t>512</w:t>
      </w:r>
    </w:p>
    <w:p w14:paraId="07FA35A8">
      <w:pPr>
        <w:spacing w:before="0" w:line="253" w:lineRule="exact"/>
        <w:ind w:left="0" w:right="0" w:firstLine="0"/>
        <w:jc w:val="right"/>
        <w:rPr>
          <w:rFonts w:ascii="Times New Roman"/>
          <w:sz w:val="24"/>
        </w:rPr>
      </w:pPr>
      <w:r>
        <w:rPr>
          <w:rFonts w:ascii="Times New Roman"/>
          <w:spacing w:val="-5"/>
          <w:sz w:val="24"/>
        </w:rPr>
        <w:t>513</w:t>
      </w:r>
    </w:p>
    <w:p w14:paraId="27991F09">
      <w:pPr>
        <w:spacing w:before="190" w:line="253" w:lineRule="exact"/>
        <w:ind w:left="0" w:right="0" w:firstLine="0"/>
        <w:jc w:val="right"/>
        <w:rPr>
          <w:rFonts w:ascii="Times New Roman"/>
          <w:sz w:val="24"/>
        </w:rPr>
      </w:pPr>
      <w:r>
        <w:rPr>
          <w:rFonts w:ascii="Times New Roman"/>
          <w:spacing w:val="-5"/>
          <w:sz w:val="24"/>
        </w:rPr>
        <w:t>514</w:t>
      </w:r>
    </w:p>
    <w:p w14:paraId="6CF6B4EB">
      <w:pPr>
        <w:spacing w:before="0" w:line="230" w:lineRule="exact"/>
        <w:ind w:left="0" w:right="0" w:firstLine="0"/>
        <w:jc w:val="right"/>
        <w:rPr>
          <w:rFonts w:ascii="Times New Roman"/>
          <w:sz w:val="24"/>
        </w:rPr>
      </w:pPr>
      <w:r>
        <w:rPr>
          <w:rFonts w:ascii="Times New Roman"/>
          <w:spacing w:val="-5"/>
          <w:sz w:val="24"/>
        </w:rPr>
        <w:t>515</w:t>
      </w:r>
    </w:p>
    <w:p w14:paraId="7481914E">
      <w:pPr>
        <w:spacing w:before="0" w:line="253" w:lineRule="exact"/>
        <w:ind w:left="0" w:right="0" w:firstLine="0"/>
        <w:jc w:val="right"/>
        <w:rPr>
          <w:rFonts w:ascii="Times New Roman"/>
          <w:sz w:val="24"/>
        </w:rPr>
      </w:pPr>
      <w:r>
        <w:rPr>
          <w:rFonts w:ascii="Times New Roman"/>
          <w:spacing w:val="-5"/>
          <w:sz w:val="24"/>
        </w:rPr>
        <w:t>516</w:t>
      </w:r>
    </w:p>
    <w:p w14:paraId="21A68F12">
      <w:pPr>
        <w:spacing w:before="194" w:line="253" w:lineRule="exact"/>
        <w:ind w:left="1305" w:right="0" w:firstLine="0"/>
        <w:jc w:val="left"/>
        <w:rPr>
          <w:rFonts w:ascii="Times New Roman"/>
          <w:sz w:val="24"/>
        </w:rPr>
      </w:pPr>
      <w:r>
        <w:rPr>
          <w:rFonts w:ascii="Times New Roman"/>
          <w:spacing w:val="-5"/>
          <w:sz w:val="24"/>
        </w:rPr>
        <w:t>517</w:t>
      </w:r>
    </w:p>
    <w:p w14:paraId="136EA2D3">
      <w:pPr>
        <w:spacing w:before="0" w:line="253" w:lineRule="exact"/>
        <w:ind w:left="1305" w:right="0" w:firstLine="0"/>
        <w:jc w:val="left"/>
        <w:rPr>
          <w:rFonts w:ascii="Times New Roman"/>
          <w:sz w:val="24"/>
        </w:rPr>
      </w:pPr>
      <w:r>
        <w:rPr>
          <w:rFonts w:ascii="Times New Roman"/>
          <w:spacing w:val="-5"/>
          <w:sz w:val="24"/>
        </w:rPr>
        <w:t>518</w:t>
      </w:r>
    </w:p>
    <w:p w14:paraId="7843E9AB">
      <w:pPr>
        <w:spacing w:before="194" w:line="253" w:lineRule="exact"/>
        <w:ind w:left="1305" w:right="0" w:firstLine="0"/>
        <w:jc w:val="left"/>
        <w:rPr>
          <w:rFonts w:ascii="Times New Roman"/>
          <w:sz w:val="24"/>
        </w:rPr>
      </w:pPr>
      <w:r>
        <w:rPr>
          <w:rFonts w:ascii="Times New Roman"/>
          <w:spacing w:val="-5"/>
          <w:sz w:val="24"/>
        </w:rPr>
        <w:t>519</w:t>
      </w:r>
    </w:p>
    <w:p w14:paraId="310C6D3F">
      <w:pPr>
        <w:spacing w:before="0" w:line="253" w:lineRule="exact"/>
        <w:ind w:left="1305" w:right="0" w:firstLine="0"/>
        <w:jc w:val="left"/>
        <w:rPr>
          <w:rFonts w:ascii="Times New Roman"/>
          <w:sz w:val="24"/>
        </w:rPr>
      </w:pPr>
      <w:r>
        <w:rPr>
          <w:rFonts w:ascii="Times New Roman"/>
          <w:spacing w:val="-5"/>
          <w:sz w:val="24"/>
        </w:rPr>
        <w:t>520</w:t>
      </w:r>
    </w:p>
    <w:p w14:paraId="7E3BDE35">
      <w:pPr>
        <w:spacing w:before="195" w:line="253" w:lineRule="exact"/>
        <w:ind w:left="0" w:right="0" w:firstLine="0"/>
        <w:jc w:val="right"/>
        <w:rPr>
          <w:rFonts w:ascii="Times New Roman"/>
          <w:sz w:val="24"/>
        </w:rPr>
      </w:pPr>
      <w:r>
        <w:rPr>
          <w:rFonts w:ascii="Times New Roman"/>
          <w:spacing w:val="-5"/>
          <w:sz w:val="24"/>
        </w:rPr>
        <w:t>521</w:t>
      </w:r>
    </w:p>
    <w:p w14:paraId="30EEB1E3">
      <w:pPr>
        <w:spacing w:before="0" w:line="230" w:lineRule="exact"/>
        <w:ind w:left="0" w:right="0" w:firstLine="0"/>
        <w:jc w:val="right"/>
        <w:rPr>
          <w:rFonts w:ascii="Times New Roman"/>
          <w:sz w:val="24"/>
        </w:rPr>
      </w:pPr>
      <w:r>
        <w:rPr>
          <w:rFonts w:ascii="Times New Roman"/>
          <w:spacing w:val="-5"/>
          <w:sz w:val="24"/>
        </w:rPr>
        <w:t>522</w:t>
      </w:r>
    </w:p>
    <w:p w14:paraId="318FAEE6">
      <w:pPr>
        <w:spacing w:before="0" w:line="230" w:lineRule="exact"/>
        <w:ind w:left="0" w:right="0" w:firstLine="0"/>
        <w:jc w:val="right"/>
        <w:rPr>
          <w:rFonts w:ascii="Times New Roman"/>
          <w:sz w:val="24"/>
        </w:rPr>
      </w:pPr>
      <w:r>
        <w:rPr>
          <w:rFonts w:ascii="Times New Roman"/>
          <w:spacing w:val="-5"/>
          <w:sz w:val="24"/>
        </w:rPr>
        <w:t>523</w:t>
      </w:r>
    </w:p>
    <w:p w14:paraId="552B3BE0">
      <w:pPr>
        <w:spacing w:before="0" w:line="253" w:lineRule="exact"/>
        <w:ind w:left="0" w:right="0" w:firstLine="0"/>
        <w:jc w:val="right"/>
        <w:rPr>
          <w:rFonts w:ascii="Times New Roman"/>
          <w:sz w:val="24"/>
        </w:rPr>
      </w:pPr>
      <w:r>
        <w:rPr>
          <w:rFonts w:ascii="Times New Roman"/>
          <w:spacing w:val="-5"/>
          <w:sz w:val="24"/>
        </w:rPr>
        <w:t>524</w:t>
      </w:r>
    </w:p>
    <w:p w14:paraId="43E947A4">
      <w:pPr>
        <w:spacing w:before="189" w:line="253" w:lineRule="exact"/>
        <w:ind w:left="0" w:right="0" w:firstLine="0"/>
        <w:jc w:val="right"/>
        <w:rPr>
          <w:rFonts w:ascii="Times New Roman"/>
          <w:sz w:val="24"/>
        </w:rPr>
      </w:pPr>
      <w:r>
        <w:rPr>
          <w:rFonts w:ascii="Times New Roman"/>
          <w:spacing w:val="-5"/>
          <w:sz w:val="24"/>
        </w:rPr>
        <w:t>525</w:t>
      </w:r>
    </w:p>
    <w:p w14:paraId="50AD7EA8">
      <w:pPr>
        <w:spacing w:before="0" w:line="230" w:lineRule="exact"/>
        <w:ind w:left="0" w:right="0" w:firstLine="0"/>
        <w:jc w:val="right"/>
        <w:rPr>
          <w:rFonts w:ascii="Times New Roman"/>
          <w:sz w:val="24"/>
        </w:rPr>
      </w:pPr>
      <w:r>
        <w:rPr>
          <w:rFonts w:ascii="Times New Roman"/>
          <w:spacing w:val="-5"/>
          <w:sz w:val="24"/>
        </w:rPr>
        <w:t>526</w:t>
      </w:r>
    </w:p>
    <w:p w14:paraId="5A9B4B30">
      <w:pPr>
        <w:spacing w:before="0" w:line="253" w:lineRule="exact"/>
        <w:ind w:left="0" w:right="0" w:firstLine="0"/>
        <w:jc w:val="right"/>
        <w:rPr>
          <w:rFonts w:ascii="Times New Roman"/>
          <w:sz w:val="24"/>
        </w:rPr>
      </w:pPr>
      <w:r>
        <w:rPr>
          <w:rFonts w:ascii="Times New Roman"/>
          <w:spacing w:val="-5"/>
          <w:sz w:val="24"/>
        </w:rPr>
        <w:t>527</w:t>
      </w:r>
    </w:p>
    <w:p w14:paraId="775750FE">
      <w:pPr>
        <w:spacing w:before="195" w:line="253" w:lineRule="exact"/>
        <w:ind w:left="0" w:right="0" w:firstLine="0"/>
        <w:jc w:val="right"/>
        <w:rPr>
          <w:rFonts w:ascii="Times New Roman"/>
          <w:sz w:val="24"/>
        </w:rPr>
      </w:pPr>
      <w:r>
        <w:rPr>
          <w:rFonts w:ascii="Times New Roman"/>
          <w:spacing w:val="-5"/>
          <w:sz w:val="24"/>
        </w:rPr>
        <w:t>528</w:t>
      </w:r>
    </w:p>
    <w:p w14:paraId="75F0F5DA">
      <w:pPr>
        <w:spacing w:before="0" w:line="230" w:lineRule="exact"/>
        <w:ind w:left="0" w:right="0" w:firstLine="0"/>
        <w:jc w:val="right"/>
        <w:rPr>
          <w:rFonts w:ascii="Times New Roman"/>
          <w:sz w:val="24"/>
        </w:rPr>
      </w:pPr>
      <w:r>
        <w:rPr>
          <w:rFonts w:ascii="Times New Roman"/>
          <w:spacing w:val="-5"/>
          <w:sz w:val="24"/>
        </w:rPr>
        <w:t>529</w:t>
      </w:r>
    </w:p>
    <w:p w14:paraId="21A9ED80">
      <w:pPr>
        <w:spacing w:before="0" w:line="253" w:lineRule="exact"/>
        <w:ind w:left="0" w:right="0" w:firstLine="0"/>
        <w:jc w:val="right"/>
        <w:rPr>
          <w:rFonts w:ascii="Times New Roman"/>
          <w:sz w:val="24"/>
        </w:rPr>
      </w:pPr>
      <w:r>
        <w:rPr>
          <w:rFonts w:ascii="Times New Roman"/>
          <w:spacing w:val="-5"/>
          <w:sz w:val="24"/>
        </w:rPr>
        <w:t>530</w:t>
      </w:r>
    </w:p>
    <w:p w14:paraId="1001FD73">
      <w:pPr>
        <w:spacing w:before="194" w:line="253" w:lineRule="exact"/>
        <w:ind w:left="0" w:right="0" w:firstLine="0"/>
        <w:jc w:val="right"/>
        <w:rPr>
          <w:rFonts w:ascii="Times New Roman"/>
          <w:sz w:val="24"/>
        </w:rPr>
      </w:pPr>
      <w:r>
        <w:rPr>
          <w:rFonts w:ascii="Times New Roman"/>
          <w:spacing w:val="-5"/>
          <w:sz w:val="24"/>
        </w:rPr>
        <w:t>531</w:t>
      </w:r>
    </w:p>
    <w:p w14:paraId="2DFFF15E">
      <w:pPr>
        <w:spacing w:before="0" w:line="230" w:lineRule="exact"/>
        <w:ind w:left="0" w:right="0" w:firstLine="0"/>
        <w:jc w:val="right"/>
        <w:rPr>
          <w:rFonts w:ascii="Times New Roman"/>
          <w:sz w:val="24"/>
        </w:rPr>
      </w:pPr>
      <w:r>
        <w:rPr>
          <w:rFonts w:ascii="Times New Roman"/>
          <w:spacing w:val="-5"/>
          <w:sz w:val="24"/>
        </w:rPr>
        <w:t>532</w:t>
      </w:r>
    </w:p>
    <w:p w14:paraId="037BE7D9">
      <w:pPr>
        <w:spacing w:before="0" w:line="253" w:lineRule="exact"/>
        <w:ind w:left="0" w:right="0" w:firstLine="0"/>
        <w:jc w:val="right"/>
        <w:rPr>
          <w:rFonts w:ascii="Times New Roman"/>
          <w:sz w:val="24"/>
        </w:rPr>
      </w:pPr>
      <w:r>
        <w:rPr>
          <w:rFonts w:ascii="Times New Roman"/>
          <w:spacing w:val="-5"/>
          <w:sz w:val="24"/>
        </w:rPr>
        <w:t>533</w:t>
      </w:r>
    </w:p>
    <w:p w14:paraId="061B06D8">
      <w:pPr>
        <w:spacing w:before="195" w:line="253" w:lineRule="exact"/>
        <w:ind w:left="0" w:right="0" w:firstLine="0"/>
        <w:jc w:val="right"/>
        <w:rPr>
          <w:rFonts w:ascii="Times New Roman"/>
          <w:sz w:val="24"/>
        </w:rPr>
      </w:pPr>
      <w:r>
        <w:rPr>
          <w:rFonts w:ascii="Times New Roman"/>
          <w:spacing w:val="-5"/>
          <w:sz w:val="24"/>
        </w:rPr>
        <w:t>534</w:t>
      </w:r>
    </w:p>
    <w:p w14:paraId="0F030543">
      <w:pPr>
        <w:spacing w:before="0" w:line="228" w:lineRule="exact"/>
        <w:ind w:left="0" w:right="0" w:firstLine="0"/>
        <w:jc w:val="right"/>
        <w:rPr>
          <w:rFonts w:ascii="Times New Roman"/>
          <w:sz w:val="24"/>
        </w:rPr>
      </w:pPr>
      <w:r>
        <w:rPr>
          <w:rFonts w:ascii="Times New Roman"/>
          <w:spacing w:val="-5"/>
          <w:sz w:val="24"/>
        </w:rPr>
        <w:t>535</w:t>
      </w:r>
    </w:p>
    <w:p w14:paraId="0367BBBB">
      <w:pPr>
        <w:spacing w:before="0" w:line="228" w:lineRule="exact"/>
        <w:ind w:left="0" w:right="0" w:firstLine="0"/>
        <w:jc w:val="right"/>
        <w:rPr>
          <w:rFonts w:ascii="Times New Roman"/>
          <w:sz w:val="24"/>
        </w:rPr>
      </w:pPr>
      <w:r>
        <w:rPr>
          <w:rFonts w:ascii="Times New Roman"/>
          <w:spacing w:val="-5"/>
          <w:sz w:val="24"/>
        </w:rPr>
        <w:t>536</w:t>
      </w:r>
    </w:p>
    <w:p w14:paraId="07E73019">
      <w:pPr>
        <w:spacing w:before="0" w:line="230" w:lineRule="exact"/>
        <w:ind w:left="0" w:right="0" w:firstLine="0"/>
        <w:jc w:val="right"/>
        <w:rPr>
          <w:rFonts w:ascii="Times New Roman"/>
          <w:sz w:val="24"/>
        </w:rPr>
      </w:pPr>
      <w:r>
        <w:rPr>
          <w:rFonts w:ascii="Times New Roman"/>
          <w:spacing w:val="-5"/>
          <w:sz w:val="24"/>
        </w:rPr>
        <w:t>537</w:t>
      </w:r>
    </w:p>
    <w:p w14:paraId="0B198C29">
      <w:pPr>
        <w:spacing w:before="0" w:line="230" w:lineRule="exact"/>
        <w:ind w:left="0" w:right="0" w:firstLine="0"/>
        <w:jc w:val="right"/>
        <w:rPr>
          <w:rFonts w:ascii="Times New Roman"/>
          <w:sz w:val="24"/>
        </w:rPr>
      </w:pPr>
      <w:r>
        <w:rPr>
          <w:rFonts w:ascii="Times New Roman"/>
          <w:spacing w:val="-5"/>
          <w:sz w:val="24"/>
        </w:rPr>
        <w:t>538</w:t>
      </w:r>
    </w:p>
    <w:p w14:paraId="528AF2E4">
      <w:pPr>
        <w:spacing w:before="0" w:line="230" w:lineRule="exact"/>
        <w:ind w:left="0" w:right="0" w:firstLine="0"/>
        <w:jc w:val="right"/>
        <w:rPr>
          <w:rFonts w:ascii="Times New Roman"/>
          <w:sz w:val="24"/>
        </w:rPr>
      </w:pPr>
      <w:r>
        <w:rPr>
          <w:rFonts w:ascii="Times New Roman"/>
          <w:spacing w:val="-5"/>
          <w:sz w:val="24"/>
        </w:rPr>
        <w:t>539</w:t>
      </w:r>
    </w:p>
    <w:p w14:paraId="6814814A">
      <w:pPr>
        <w:spacing w:before="0" w:line="253" w:lineRule="exact"/>
        <w:ind w:left="0" w:right="0" w:firstLine="0"/>
        <w:jc w:val="right"/>
        <w:rPr>
          <w:rFonts w:ascii="Times New Roman"/>
          <w:sz w:val="24"/>
        </w:rPr>
      </w:pPr>
      <w:r>
        <w:rPr>
          <w:rFonts w:ascii="Times New Roman"/>
          <w:spacing w:val="-5"/>
          <w:sz w:val="24"/>
        </w:rPr>
        <w:t>540</w:t>
      </w:r>
    </w:p>
    <w:p w14:paraId="0FFD1DBD">
      <w:pPr>
        <w:spacing w:before="194" w:line="253" w:lineRule="exact"/>
        <w:ind w:left="0" w:right="0" w:firstLine="0"/>
        <w:jc w:val="right"/>
        <w:rPr>
          <w:rFonts w:ascii="Times New Roman"/>
          <w:sz w:val="24"/>
        </w:rPr>
      </w:pPr>
      <w:r>
        <w:rPr>
          <w:rFonts w:ascii="Times New Roman"/>
          <w:spacing w:val="-5"/>
          <w:sz w:val="24"/>
        </w:rPr>
        <w:t>541</w:t>
      </w:r>
    </w:p>
    <w:p w14:paraId="18DC2134">
      <w:pPr>
        <w:spacing w:before="0" w:line="230" w:lineRule="exact"/>
        <w:ind w:left="0" w:right="0" w:firstLine="0"/>
        <w:jc w:val="right"/>
        <w:rPr>
          <w:rFonts w:ascii="Times New Roman"/>
          <w:sz w:val="24"/>
        </w:rPr>
      </w:pPr>
      <w:r>
        <w:rPr>
          <w:rFonts w:ascii="Times New Roman"/>
          <w:spacing w:val="-5"/>
          <w:sz w:val="24"/>
        </w:rPr>
        <w:t>542</w:t>
      </w:r>
    </w:p>
    <w:p w14:paraId="6EA7FED2">
      <w:pPr>
        <w:spacing w:before="0" w:line="230" w:lineRule="exact"/>
        <w:ind w:left="0" w:right="0" w:firstLine="0"/>
        <w:jc w:val="right"/>
        <w:rPr>
          <w:rFonts w:ascii="Times New Roman"/>
          <w:sz w:val="24"/>
        </w:rPr>
      </w:pPr>
      <w:r>
        <w:rPr>
          <w:rFonts w:ascii="Times New Roman"/>
          <w:spacing w:val="-5"/>
          <w:sz w:val="24"/>
        </w:rPr>
        <w:t>543</w:t>
      </w:r>
    </w:p>
    <w:p w14:paraId="2355905E">
      <w:pPr>
        <w:spacing w:before="0" w:line="253" w:lineRule="exact"/>
        <w:ind w:left="0" w:right="0" w:firstLine="0"/>
        <w:jc w:val="right"/>
        <w:rPr>
          <w:rFonts w:ascii="Times New Roman"/>
          <w:sz w:val="24"/>
        </w:rPr>
      </w:pPr>
      <w:r>
        <w:rPr>
          <w:rFonts w:ascii="Times New Roman"/>
          <w:spacing w:val="-5"/>
          <w:sz w:val="24"/>
        </w:rPr>
        <w:t>544</w:t>
      </w:r>
    </w:p>
    <w:p w14:paraId="7F1538E8">
      <w:pPr>
        <w:spacing w:before="195" w:line="253" w:lineRule="exact"/>
        <w:ind w:left="0" w:right="0" w:firstLine="0"/>
        <w:jc w:val="right"/>
        <w:rPr>
          <w:rFonts w:ascii="Times New Roman"/>
          <w:sz w:val="24"/>
        </w:rPr>
      </w:pPr>
      <w:r>
        <w:rPr>
          <w:rFonts w:ascii="Times New Roman"/>
          <w:spacing w:val="-5"/>
          <w:sz w:val="24"/>
        </w:rPr>
        <w:t>545</w:t>
      </w:r>
    </w:p>
    <w:p w14:paraId="4EB30DBF">
      <w:pPr>
        <w:spacing w:before="0" w:line="230" w:lineRule="exact"/>
        <w:ind w:left="0" w:right="0" w:firstLine="0"/>
        <w:jc w:val="right"/>
        <w:rPr>
          <w:rFonts w:ascii="Times New Roman"/>
          <w:sz w:val="24"/>
        </w:rPr>
      </w:pPr>
      <w:r>
        <w:rPr>
          <w:rFonts w:ascii="Times New Roman"/>
          <w:spacing w:val="-5"/>
          <w:sz w:val="24"/>
        </w:rPr>
        <w:t>546</w:t>
      </w:r>
    </w:p>
    <w:p w14:paraId="7DCB9180">
      <w:pPr>
        <w:spacing w:before="0" w:line="230" w:lineRule="exact"/>
        <w:ind w:left="0" w:right="0" w:firstLine="0"/>
        <w:jc w:val="right"/>
        <w:rPr>
          <w:rFonts w:ascii="Times New Roman"/>
          <w:sz w:val="24"/>
        </w:rPr>
      </w:pPr>
      <w:r>
        <w:rPr>
          <w:rFonts w:ascii="Times New Roman"/>
          <w:spacing w:val="-5"/>
          <w:sz w:val="24"/>
        </w:rPr>
        <w:t>547</w:t>
      </w:r>
    </w:p>
    <w:p w14:paraId="797772CE">
      <w:pPr>
        <w:spacing w:before="0" w:line="253" w:lineRule="exact"/>
        <w:ind w:left="0" w:right="0" w:firstLine="0"/>
        <w:jc w:val="right"/>
        <w:rPr>
          <w:rFonts w:ascii="Times New Roman"/>
          <w:sz w:val="24"/>
        </w:rPr>
      </w:pPr>
      <w:r>
        <w:rPr>
          <w:rFonts w:ascii="Times New Roman"/>
          <w:spacing w:val="-5"/>
          <w:sz w:val="24"/>
        </w:rPr>
        <w:t>548</w:t>
      </w:r>
    </w:p>
    <w:p w14:paraId="02A2DB85">
      <w:pPr>
        <w:pStyle w:val="4"/>
        <w:spacing w:before="116"/>
        <w:ind w:left="319" w:right="202"/>
        <w:jc w:val="both"/>
      </w:pPr>
      <w:r>
        <w:br w:type="column"/>
      </w:r>
      <w:r>
        <w:t>Brathwaite, C. W. D. (1975). PLANT PARASITIC NEMATODES ASSOCIATED WITH COWPEA (Vigna unguiculata (L.) WALP.) AND THE RELATION OF THEIR POPULATION DENSITY TO CROP YIELD.</w:t>
      </w:r>
    </w:p>
    <w:p w14:paraId="56F3A01F">
      <w:pPr>
        <w:pStyle w:val="4"/>
        <w:spacing w:before="11"/>
      </w:pPr>
    </w:p>
    <w:p w14:paraId="0BB20DE4">
      <w:pPr>
        <w:spacing w:before="0"/>
        <w:ind w:left="319" w:right="203" w:firstLine="0"/>
        <w:jc w:val="both"/>
        <w:rPr>
          <w:sz w:val="20"/>
        </w:rPr>
      </w:pPr>
      <w:r>
        <w:rPr>
          <w:sz w:val="20"/>
        </w:rPr>
        <w:t>Chirchir,</w:t>
      </w:r>
      <w:r>
        <w:rPr>
          <w:spacing w:val="-7"/>
          <w:sz w:val="20"/>
        </w:rPr>
        <w:t xml:space="preserve"> </w:t>
      </w:r>
      <w:r>
        <w:rPr>
          <w:sz w:val="20"/>
        </w:rPr>
        <w:t>A.</w:t>
      </w:r>
      <w:r>
        <w:rPr>
          <w:spacing w:val="-7"/>
          <w:sz w:val="20"/>
        </w:rPr>
        <w:t xml:space="preserve"> </w:t>
      </w:r>
      <w:r>
        <w:rPr>
          <w:sz w:val="20"/>
        </w:rPr>
        <w:t>K.</w:t>
      </w:r>
      <w:r>
        <w:rPr>
          <w:spacing w:val="-7"/>
          <w:sz w:val="20"/>
        </w:rPr>
        <w:t xml:space="preserve"> </w:t>
      </w:r>
      <w:r>
        <w:rPr>
          <w:sz w:val="20"/>
        </w:rPr>
        <w:t>(2008).</w:t>
      </w:r>
      <w:r>
        <w:rPr>
          <w:spacing w:val="-2"/>
          <w:sz w:val="20"/>
        </w:rPr>
        <w:t xml:space="preserve"> </w:t>
      </w:r>
      <w:r>
        <w:rPr>
          <w:rFonts w:ascii="Arial"/>
          <w:i/>
          <w:sz w:val="20"/>
        </w:rPr>
        <w:t>Plant</w:t>
      </w:r>
      <w:r>
        <w:rPr>
          <w:rFonts w:ascii="Arial"/>
          <w:i/>
          <w:spacing w:val="-7"/>
          <w:sz w:val="20"/>
        </w:rPr>
        <w:t xml:space="preserve"> </w:t>
      </w:r>
      <w:r>
        <w:rPr>
          <w:rFonts w:ascii="Arial"/>
          <w:i/>
          <w:sz w:val="20"/>
        </w:rPr>
        <w:t>parasitic</w:t>
      </w:r>
      <w:r>
        <w:rPr>
          <w:rFonts w:ascii="Arial"/>
          <w:i/>
          <w:spacing w:val="-7"/>
          <w:sz w:val="20"/>
        </w:rPr>
        <w:t xml:space="preserve"> </w:t>
      </w:r>
      <w:r>
        <w:rPr>
          <w:rFonts w:ascii="Arial"/>
          <w:i/>
          <w:sz w:val="20"/>
        </w:rPr>
        <w:t>nematodes</w:t>
      </w:r>
      <w:r>
        <w:rPr>
          <w:rFonts w:ascii="Arial"/>
          <w:i/>
          <w:spacing w:val="-7"/>
          <w:sz w:val="20"/>
        </w:rPr>
        <w:t xml:space="preserve"> </w:t>
      </w:r>
      <w:r>
        <w:rPr>
          <w:rFonts w:ascii="Arial"/>
          <w:i/>
          <w:sz w:val="20"/>
        </w:rPr>
        <w:t>associated</w:t>
      </w:r>
      <w:r>
        <w:rPr>
          <w:rFonts w:ascii="Arial"/>
          <w:i/>
          <w:spacing w:val="-7"/>
          <w:sz w:val="20"/>
        </w:rPr>
        <w:t xml:space="preserve"> </w:t>
      </w:r>
      <w:r>
        <w:rPr>
          <w:rFonts w:ascii="Arial"/>
          <w:i/>
          <w:sz w:val="20"/>
        </w:rPr>
        <w:t>with</w:t>
      </w:r>
      <w:r>
        <w:rPr>
          <w:rFonts w:ascii="Arial"/>
          <w:i/>
          <w:spacing w:val="-7"/>
          <w:sz w:val="20"/>
        </w:rPr>
        <w:t xml:space="preserve"> </w:t>
      </w:r>
      <w:r>
        <w:rPr>
          <w:rFonts w:ascii="Arial"/>
          <w:i/>
          <w:sz w:val="20"/>
        </w:rPr>
        <w:t>sugarcane</w:t>
      </w:r>
      <w:r>
        <w:rPr>
          <w:rFonts w:ascii="Arial"/>
          <w:i/>
          <w:spacing w:val="-7"/>
          <w:sz w:val="20"/>
        </w:rPr>
        <w:t xml:space="preserve"> </w:t>
      </w:r>
      <w:r>
        <w:rPr>
          <w:rFonts w:ascii="Arial"/>
          <w:i/>
          <w:sz w:val="20"/>
        </w:rPr>
        <w:t>in</w:t>
      </w:r>
      <w:r>
        <w:rPr>
          <w:rFonts w:ascii="Arial"/>
          <w:i/>
          <w:spacing w:val="-7"/>
          <w:sz w:val="20"/>
        </w:rPr>
        <w:t xml:space="preserve"> </w:t>
      </w:r>
      <w:r>
        <w:rPr>
          <w:rFonts w:ascii="Arial"/>
          <w:i/>
          <w:sz w:val="20"/>
        </w:rPr>
        <w:t>western</w:t>
      </w:r>
      <w:r>
        <w:rPr>
          <w:rFonts w:ascii="Arial"/>
          <w:i/>
          <w:spacing w:val="-7"/>
          <w:sz w:val="20"/>
        </w:rPr>
        <w:t xml:space="preserve"> </w:t>
      </w:r>
      <w:r>
        <w:rPr>
          <w:rFonts w:ascii="Arial"/>
          <w:i/>
          <w:sz w:val="20"/>
        </w:rPr>
        <w:t>kenya and their management using host resistance and crop mixtures</w:t>
      </w:r>
      <w:r>
        <w:rPr>
          <w:rFonts w:ascii="Arial"/>
          <w:i/>
          <w:spacing w:val="-3"/>
          <w:sz w:val="20"/>
        </w:rPr>
        <w:t xml:space="preserve"> </w:t>
      </w:r>
      <w:r>
        <w:rPr>
          <w:sz w:val="20"/>
        </w:rPr>
        <w:t>(Doctoral dissertation, University of Nairobi).</w:t>
      </w:r>
    </w:p>
    <w:p w14:paraId="6DDBEABA">
      <w:pPr>
        <w:pStyle w:val="4"/>
        <w:spacing w:before="7"/>
      </w:pPr>
    </w:p>
    <w:p w14:paraId="3E4BE85A">
      <w:pPr>
        <w:pStyle w:val="4"/>
        <w:tabs>
          <w:tab w:val="left" w:pos="1372"/>
          <w:tab w:val="left" w:pos="1947"/>
          <w:tab w:val="left" w:pos="2992"/>
          <w:tab w:val="left" w:pos="3797"/>
          <w:tab w:val="left" w:pos="4579"/>
          <w:tab w:val="left" w:pos="4887"/>
          <w:tab w:val="left" w:pos="5706"/>
          <w:tab w:val="left" w:pos="6392"/>
          <w:tab w:val="left" w:pos="6985"/>
          <w:tab w:val="left" w:pos="7478"/>
          <w:tab w:val="left" w:pos="8272"/>
        </w:tabs>
        <w:ind w:left="319" w:right="203"/>
      </w:pPr>
      <w:r>
        <w:rPr>
          <w:spacing w:val="-2"/>
        </w:rPr>
        <w:t>Daday,</w:t>
      </w:r>
      <w:r>
        <w:tab/>
      </w:r>
      <w:r>
        <w:rPr>
          <w:spacing w:val="-6"/>
        </w:rPr>
        <w:t>J.</w:t>
      </w:r>
      <w:r>
        <w:tab/>
      </w:r>
      <w:r>
        <w:rPr>
          <w:spacing w:val="-2"/>
        </w:rPr>
        <w:t>(1905).</w:t>
      </w:r>
      <w:r>
        <w:tab/>
      </w:r>
      <w:r>
        <w:rPr>
          <w:spacing w:val="-48"/>
        </w:rPr>
        <w:t xml:space="preserve"> </w:t>
      </w:r>
      <w:r>
        <w:rPr>
          <w:spacing w:val="-2"/>
        </w:rPr>
        <w:t>Untersuchungen</w:t>
      </w:r>
      <w:r>
        <w:tab/>
      </w:r>
      <w:r>
        <w:tab/>
      </w:r>
      <w:r>
        <w:rPr>
          <w:spacing w:val="-4"/>
        </w:rPr>
        <w:t>uber</w:t>
      </w:r>
      <w:r>
        <w:tab/>
      </w:r>
      <w:r>
        <w:rPr>
          <w:spacing w:val="-4"/>
        </w:rPr>
        <w:t>die</w:t>
      </w:r>
      <w:r>
        <w:tab/>
      </w:r>
      <w:r>
        <w:rPr>
          <w:spacing w:val="-2"/>
        </w:rPr>
        <w:t xml:space="preserve">Susswasser-Microfauna </w:t>
      </w:r>
      <w:r>
        <w:t>Paraguayas.</w:t>
      </w:r>
      <w:r>
        <w:rPr>
          <w:spacing w:val="-12"/>
        </w:rPr>
        <w:t xml:space="preserve"> </w:t>
      </w:r>
      <w:r>
        <w:rPr>
          <w:rFonts w:ascii="Arial"/>
          <w:i/>
        </w:rPr>
        <w:t>Zoologica</w:t>
      </w:r>
      <w:r>
        <w:t>,</w:t>
      </w:r>
      <w:r>
        <w:rPr>
          <w:spacing w:val="-11"/>
        </w:rPr>
        <w:t xml:space="preserve"> </w:t>
      </w:r>
      <w:r>
        <w:rPr>
          <w:rFonts w:ascii="Arial"/>
          <w:i/>
          <w:spacing w:val="-5"/>
        </w:rPr>
        <w:t>44</w:t>
      </w:r>
      <w:r>
        <w:rPr>
          <w:spacing w:val="-5"/>
        </w:rPr>
        <w:t>,</w:t>
      </w:r>
      <w:r>
        <w:tab/>
      </w:r>
      <w:r>
        <w:rPr>
          <w:spacing w:val="-2"/>
        </w:rPr>
        <w:t>1-</w:t>
      </w:r>
      <w:r>
        <w:rPr>
          <w:spacing w:val="-4"/>
        </w:rPr>
        <w:t>374.</w:t>
      </w:r>
      <w:r>
        <w:tab/>
      </w:r>
      <w:r>
        <w:rPr>
          <w:spacing w:val="-4"/>
        </w:rPr>
        <w:t>CRID:</w:t>
      </w:r>
      <w:r>
        <w:tab/>
      </w:r>
      <w:r>
        <w:rPr>
          <w:spacing w:val="-2"/>
        </w:rPr>
        <w:t>1570572700393951616.</w:t>
      </w:r>
      <w:r>
        <w:tab/>
      </w:r>
      <w:r>
        <w:rPr>
          <w:spacing w:val="-5"/>
        </w:rPr>
        <w:t>NII</w:t>
      </w:r>
      <w:r>
        <w:tab/>
      </w:r>
      <w:r>
        <w:rPr>
          <w:spacing w:val="-2"/>
        </w:rPr>
        <w:t>Article</w:t>
      </w:r>
      <w:r>
        <w:tab/>
      </w:r>
      <w:r>
        <w:rPr>
          <w:spacing w:val="-5"/>
        </w:rPr>
        <w:t>ID:</w:t>
      </w:r>
    </w:p>
    <w:p w14:paraId="48CB9D99">
      <w:pPr>
        <w:pStyle w:val="4"/>
        <w:spacing w:before="1"/>
        <w:ind w:left="319"/>
      </w:pPr>
      <w:r>
        <w:rPr>
          <w:spacing w:val="-2"/>
        </w:rPr>
        <w:t>10018012340</w:t>
      </w:r>
    </w:p>
    <w:p w14:paraId="244F8E7A">
      <w:pPr>
        <w:pStyle w:val="4"/>
        <w:spacing w:before="10"/>
      </w:pPr>
    </w:p>
    <w:p w14:paraId="52E7B540">
      <w:pPr>
        <w:pStyle w:val="4"/>
        <w:ind w:left="319"/>
      </w:pPr>
      <w:r>
        <w:t>Davide, R. G. (1988). Nematode Problems Affecting Agriculture in the Philippines.</w:t>
      </w:r>
      <w:r>
        <w:rPr>
          <w:spacing w:val="-3"/>
        </w:rPr>
        <w:t xml:space="preserve"> </w:t>
      </w:r>
      <w:r>
        <w:t>Journal of Nematology, 20(2), 214. PMCID: PMC2618802</w:t>
      </w:r>
      <w:r>
        <w:rPr>
          <w:spacing w:val="40"/>
        </w:rPr>
        <w:t xml:space="preserve"> </w:t>
      </w:r>
      <w:r>
        <w:t xml:space="preserve">PMID: </w:t>
      </w:r>
      <w:r>
        <w:rPr>
          <w:color w:val="FF0080"/>
          <w:u w:val="single" w:color="FF0080"/>
        </w:rPr>
        <w:t>19290204</w:t>
      </w:r>
    </w:p>
    <w:p w14:paraId="0D928A97">
      <w:pPr>
        <w:pStyle w:val="4"/>
        <w:spacing w:before="11"/>
      </w:pPr>
    </w:p>
    <w:p w14:paraId="5B616370">
      <w:pPr>
        <w:pStyle w:val="4"/>
        <w:ind w:left="319"/>
      </w:pPr>
      <w:r>
        <w:t xml:space="preserve">Eisenback, J.; Triantaphyllou, H. (1991). Root-Knot Nematodes: Meloidogyne Species and Races. </w:t>
      </w:r>
      <w:r>
        <w:rPr>
          <w:color w:val="FF0080"/>
          <w:u w:val="single" w:color="FF0080"/>
        </w:rPr>
        <w:t>https://10.1201/9781003066576-6</w:t>
      </w:r>
    </w:p>
    <w:p w14:paraId="0E02EB2E">
      <w:pPr>
        <w:pStyle w:val="4"/>
        <w:spacing w:before="11"/>
      </w:pPr>
    </w:p>
    <w:p w14:paraId="11D67B03">
      <w:pPr>
        <w:pStyle w:val="4"/>
        <w:ind w:left="319" w:right="203"/>
        <w:jc w:val="both"/>
      </w:pPr>
      <w:r>
        <w:t xml:space="preserve">Fortuner, R. and Merny, G. (1973). Parasitic root nematodes associated with rice in Basse- Casamance (Senegal) and Gambia. ORSTOM Notebooks, Biology Series 21 :3-20. </w:t>
      </w:r>
      <w:r>
        <w:rPr>
          <w:color w:val="FF0080"/>
          <w:u w:val="single" w:color="FF0080"/>
        </w:rPr>
        <w:t>Cahiers</w:t>
      </w:r>
      <w:r>
        <w:rPr>
          <w:color w:val="FF0080"/>
        </w:rPr>
        <w:t xml:space="preserve"> </w:t>
      </w:r>
      <w:r>
        <w:rPr>
          <w:color w:val="FF0080"/>
          <w:u w:val="single" w:color="FF0080"/>
        </w:rPr>
        <w:t>de l'Office de la Recherche Scientifique et Technique Outre-Mer, Biologie</w:t>
      </w:r>
      <w:r>
        <w:t xml:space="preserve">, 1973, No. No. 21, </w:t>
      </w:r>
      <w:r>
        <w:rPr>
          <w:spacing w:val="-4"/>
        </w:rPr>
        <w:t>3-20</w:t>
      </w:r>
    </w:p>
    <w:p w14:paraId="7DD75651">
      <w:pPr>
        <w:pStyle w:val="4"/>
        <w:spacing w:before="6"/>
      </w:pPr>
    </w:p>
    <w:p w14:paraId="70A7C2BA">
      <w:pPr>
        <w:pStyle w:val="4"/>
        <w:spacing w:before="1"/>
        <w:ind w:left="319" w:right="203"/>
        <w:jc w:val="both"/>
      </w:pPr>
      <w:r>
        <w:t>Gade, R. B., Ambhore, A. S., &amp; H, C. J (2018). The Nematode Diversity of Sugarcane Fields and their Correlation with Physicochemical Parameters of Soil from Khultabad Taluka of Aurangabad District (MS) India. Vol.24 No.1 (Special Issue) PP 73-85. ISSN 2456- 9364</w:t>
      </w:r>
    </w:p>
    <w:p w14:paraId="5427280B">
      <w:pPr>
        <w:pStyle w:val="4"/>
        <w:spacing w:before="11"/>
      </w:pPr>
    </w:p>
    <w:p w14:paraId="00FFC66B">
      <w:pPr>
        <w:pStyle w:val="4"/>
        <w:ind w:left="319" w:right="203"/>
        <w:jc w:val="both"/>
      </w:pPr>
      <w:r>
        <w:t>Husmillo,</w:t>
      </w:r>
      <w:r>
        <w:rPr>
          <w:spacing w:val="-11"/>
        </w:rPr>
        <w:t xml:space="preserve"> </w:t>
      </w:r>
      <w:r>
        <w:t>F.</w:t>
      </w:r>
      <w:r>
        <w:rPr>
          <w:spacing w:val="-10"/>
        </w:rPr>
        <w:t xml:space="preserve"> </w:t>
      </w:r>
      <w:r>
        <w:t>R.,</w:t>
      </w:r>
      <w:r>
        <w:rPr>
          <w:spacing w:val="-11"/>
        </w:rPr>
        <w:t xml:space="preserve"> </w:t>
      </w:r>
      <w:r>
        <w:t>Selarde,</w:t>
      </w:r>
      <w:r>
        <w:rPr>
          <w:spacing w:val="-11"/>
        </w:rPr>
        <w:t xml:space="preserve"> </w:t>
      </w:r>
      <w:r>
        <w:t>N.</w:t>
      </w:r>
      <w:r>
        <w:rPr>
          <w:spacing w:val="-11"/>
        </w:rPr>
        <w:t xml:space="preserve"> </w:t>
      </w:r>
      <w:r>
        <w:t>A.,</w:t>
      </w:r>
      <w:r>
        <w:rPr>
          <w:spacing w:val="-11"/>
        </w:rPr>
        <w:t xml:space="preserve"> </w:t>
      </w:r>
      <w:r>
        <w:t>&amp;</w:t>
      </w:r>
      <w:r>
        <w:rPr>
          <w:spacing w:val="-11"/>
        </w:rPr>
        <w:t xml:space="preserve"> </w:t>
      </w:r>
      <w:r>
        <w:t>Doysala,</w:t>
      </w:r>
      <w:r>
        <w:rPr>
          <w:spacing w:val="-11"/>
        </w:rPr>
        <w:t xml:space="preserve"> </w:t>
      </w:r>
      <w:r>
        <w:t>R.</w:t>
      </w:r>
      <w:r>
        <w:rPr>
          <w:spacing w:val="-11"/>
        </w:rPr>
        <w:t xml:space="preserve"> </w:t>
      </w:r>
      <w:r>
        <w:t>D.</w:t>
      </w:r>
      <w:r>
        <w:rPr>
          <w:spacing w:val="-11"/>
        </w:rPr>
        <w:t xml:space="preserve"> </w:t>
      </w:r>
      <w:r>
        <w:t>(1983).</w:t>
      </w:r>
      <w:r>
        <w:rPr>
          <w:spacing w:val="-11"/>
        </w:rPr>
        <w:t xml:space="preserve"> </w:t>
      </w:r>
      <w:r>
        <w:t>Plant</w:t>
      </w:r>
      <w:r>
        <w:rPr>
          <w:spacing w:val="-11"/>
        </w:rPr>
        <w:t xml:space="preserve"> </w:t>
      </w:r>
      <w:r>
        <w:t>parasitic</w:t>
      </w:r>
      <w:r>
        <w:rPr>
          <w:spacing w:val="-11"/>
        </w:rPr>
        <w:t xml:space="preserve"> </w:t>
      </w:r>
      <w:r>
        <w:t>nematodes</w:t>
      </w:r>
      <w:r>
        <w:rPr>
          <w:spacing w:val="-11"/>
        </w:rPr>
        <w:t xml:space="preserve"> </w:t>
      </w:r>
      <w:r>
        <w:t xml:space="preserve">associated with sugarcane in Negros Occidental and Panay Island [Philippines]. </w:t>
      </w:r>
      <w:r>
        <w:rPr>
          <w:rFonts w:ascii="Arial"/>
          <w:i/>
        </w:rPr>
        <w:t>Philippine Phytopathology (Philippines)</w:t>
      </w:r>
      <w:r>
        <w:t xml:space="preserve">, </w:t>
      </w:r>
      <w:r>
        <w:rPr>
          <w:rFonts w:ascii="Arial"/>
          <w:i/>
        </w:rPr>
        <w:t>19</w:t>
      </w:r>
      <w:r>
        <w:t>(1-2). Volume 19 Issue 1-2 ISSN 0115-0804</w:t>
      </w:r>
    </w:p>
    <w:p w14:paraId="611F27CF">
      <w:pPr>
        <w:pStyle w:val="4"/>
        <w:spacing w:before="11"/>
      </w:pPr>
    </w:p>
    <w:p w14:paraId="610C8DE2">
      <w:pPr>
        <w:pStyle w:val="4"/>
        <w:ind w:left="319" w:right="203"/>
        <w:jc w:val="both"/>
      </w:pPr>
      <w:r>
        <w:t>Lamberti, F., Chinappen, M., Roca, F., Vovlas, N., Di Vito, N. M., &amp; Bucha, J. (1987). Plant- Parasitic Nematodes Found in Sugarcane Fields in Mauritius.</w:t>
      </w:r>
      <w:r>
        <w:rPr>
          <w:spacing w:val="-4"/>
        </w:rPr>
        <w:t xml:space="preserve"> </w:t>
      </w:r>
      <w:r>
        <w:t xml:space="preserve">FAO Plant Protection Bulletin. </w:t>
      </w:r>
      <w:r>
        <w:rPr>
          <w:color w:val="FF0080"/>
          <w:u w:val="single" w:color="FF0080"/>
        </w:rPr>
        <w:t>FAO Plant Protection Bulletin</w:t>
      </w:r>
      <w:r>
        <w:t>, 1987, Vol. 35, No. 3, 83-91 ref. 45</w:t>
      </w:r>
    </w:p>
    <w:p w14:paraId="445713A4">
      <w:pPr>
        <w:pStyle w:val="4"/>
        <w:spacing w:before="11"/>
      </w:pPr>
    </w:p>
    <w:p w14:paraId="41EF554E">
      <w:pPr>
        <w:pStyle w:val="4"/>
        <w:ind w:left="319" w:right="295"/>
        <w:jc w:val="both"/>
      </w:pPr>
      <w:r>
        <w:rPr>
          <w:color w:val="222222"/>
        </w:rPr>
        <w:t>Lawrence,</w:t>
      </w:r>
      <w:r>
        <w:rPr>
          <w:color w:val="222222"/>
          <w:spacing w:val="-3"/>
        </w:rPr>
        <w:t xml:space="preserve"> </w:t>
      </w:r>
      <w:r>
        <w:rPr>
          <w:color w:val="222222"/>
        </w:rPr>
        <w:t>A.,</w:t>
      </w:r>
      <w:r>
        <w:rPr>
          <w:color w:val="222222"/>
          <w:spacing w:val="-3"/>
        </w:rPr>
        <w:t xml:space="preserve"> </w:t>
      </w:r>
      <w:r>
        <w:rPr>
          <w:color w:val="222222"/>
        </w:rPr>
        <w:t>den</w:t>
      </w:r>
      <w:r>
        <w:rPr>
          <w:color w:val="222222"/>
          <w:spacing w:val="-3"/>
        </w:rPr>
        <w:t xml:space="preserve"> </w:t>
      </w:r>
      <w:r>
        <w:rPr>
          <w:color w:val="222222"/>
        </w:rPr>
        <w:t>Biggelaar,</w:t>
      </w:r>
      <w:r>
        <w:rPr>
          <w:color w:val="222222"/>
          <w:spacing w:val="-3"/>
        </w:rPr>
        <w:t xml:space="preserve"> </w:t>
      </w:r>
      <w:r>
        <w:rPr>
          <w:color w:val="222222"/>
        </w:rPr>
        <w:t>C.,</w:t>
      </w:r>
      <w:r>
        <w:rPr>
          <w:color w:val="222222"/>
          <w:spacing w:val="-3"/>
        </w:rPr>
        <w:t xml:space="preserve"> </w:t>
      </w:r>
      <w:r>
        <w:rPr>
          <w:color w:val="222222"/>
        </w:rPr>
        <w:t>Hamilton,</w:t>
      </w:r>
      <w:r>
        <w:rPr>
          <w:color w:val="222222"/>
          <w:spacing w:val="-3"/>
        </w:rPr>
        <w:t xml:space="preserve"> </w:t>
      </w:r>
      <w:r>
        <w:rPr>
          <w:color w:val="222222"/>
        </w:rPr>
        <w:t>H.,</w:t>
      </w:r>
      <w:r>
        <w:rPr>
          <w:color w:val="222222"/>
          <w:spacing w:val="-3"/>
        </w:rPr>
        <w:t xml:space="preserve"> </w:t>
      </w:r>
      <w:r>
        <w:rPr>
          <w:color w:val="222222"/>
        </w:rPr>
        <w:t>&amp;</w:t>
      </w:r>
      <w:r>
        <w:rPr>
          <w:color w:val="222222"/>
          <w:spacing w:val="-4"/>
        </w:rPr>
        <w:t xml:space="preserve"> </w:t>
      </w:r>
      <w:r>
        <w:rPr>
          <w:color w:val="222222"/>
        </w:rPr>
        <w:t>Barrance,</w:t>
      </w:r>
      <w:r>
        <w:rPr>
          <w:color w:val="222222"/>
          <w:spacing w:val="-3"/>
        </w:rPr>
        <w:t xml:space="preserve"> </w:t>
      </w:r>
      <w:r>
        <w:rPr>
          <w:color w:val="222222"/>
        </w:rPr>
        <w:t>A.</w:t>
      </w:r>
      <w:r>
        <w:rPr>
          <w:color w:val="222222"/>
          <w:spacing w:val="-3"/>
        </w:rPr>
        <w:t xml:space="preserve"> </w:t>
      </w:r>
      <w:r>
        <w:rPr>
          <w:color w:val="222222"/>
        </w:rPr>
        <w:t>J.</w:t>
      </w:r>
      <w:r>
        <w:rPr>
          <w:color w:val="222222"/>
          <w:spacing w:val="-3"/>
        </w:rPr>
        <w:t xml:space="preserve"> </w:t>
      </w:r>
      <w:r>
        <w:rPr>
          <w:color w:val="222222"/>
        </w:rPr>
        <w:t>(1997).</w:t>
      </w:r>
      <w:r>
        <w:rPr>
          <w:color w:val="222222"/>
          <w:spacing w:val="-3"/>
        </w:rPr>
        <w:t xml:space="preserve"> </w:t>
      </w:r>
      <w:r>
        <w:rPr>
          <w:color w:val="222222"/>
        </w:rPr>
        <w:t>Rural</w:t>
      </w:r>
      <w:r>
        <w:rPr>
          <w:color w:val="222222"/>
          <w:spacing w:val="-3"/>
        </w:rPr>
        <w:t xml:space="preserve"> </w:t>
      </w:r>
      <w:r>
        <w:rPr>
          <w:color w:val="222222"/>
        </w:rPr>
        <w:t>Development Forestry Network. ISSN: 0968-2627</w:t>
      </w:r>
    </w:p>
    <w:p w14:paraId="1C0BFB8D">
      <w:pPr>
        <w:pStyle w:val="4"/>
        <w:spacing w:line="226" w:lineRule="exact"/>
        <w:ind w:left="319"/>
        <w:jc w:val="both"/>
      </w:pPr>
      <w:r>
        <w:t>Manzoor,</w:t>
      </w:r>
      <w:r>
        <w:rPr>
          <w:spacing w:val="3"/>
        </w:rPr>
        <w:t xml:space="preserve"> </w:t>
      </w:r>
      <w:r>
        <w:t>M.,</w:t>
      </w:r>
      <w:r>
        <w:rPr>
          <w:spacing w:val="5"/>
        </w:rPr>
        <w:t xml:space="preserve"> </w:t>
      </w:r>
      <w:r>
        <w:t>Khan,</w:t>
      </w:r>
      <w:r>
        <w:rPr>
          <w:spacing w:val="6"/>
        </w:rPr>
        <w:t xml:space="preserve"> </w:t>
      </w:r>
      <w:r>
        <w:t>M.</w:t>
      </w:r>
      <w:r>
        <w:rPr>
          <w:spacing w:val="5"/>
        </w:rPr>
        <w:t xml:space="preserve"> </w:t>
      </w:r>
      <w:r>
        <w:t>Z.,</w:t>
      </w:r>
      <w:r>
        <w:rPr>
          <w:spacing w:val="5"/>
        </w:rPr>
        <w:t xml:space="preserve"> </w:t>
      </w:r>
      <w:r>
        <w:t>Ahmad,</w:t>
      </w:r>
      <w:r>
        <w:rPr>
          <w:spacing w:val="6"/>
        </w:rPr>
        <w:t xml:space="preserve"> </w:t>
      </w:r>
      <w:r>
        <w:t>S.,</w:t>
      </w:r>
      <w:r>
        <w:rPr>
          <w:spacing w:val="5"/>
        </w:rPr>
        <w:t xml:space="preserve"> </w:t>
      </w:r>
      <w:r>
        <w:t>Alqahtani,</w:t>
      </w:r>
      <w:r>
        <w:rPr>
          <w:spacing w:val="6"/>
        </w:rPr>
        <w:t xml:space="preserve"> </w:t>
      </w:r>
      <w:r>
        <w:t>M.</w:t>
      </w:r>
      <w:r>
        <w:rPr>
          <w:spacing w:val="5"/>
        </w:rPr>
        <w:t xml:space="preserve"> </w:t>
      </w:r>
      <w:r>
        <w:t>D.,</w:t>
      </w:r>
      <w:r>
        <w:rPr>
          <w:spacing w:val="5"/>
        </w:rPr>
        <w:t xml:space="preserve"> </w:t>
      </w:r>
      <w:r>
        <w:t>Shabaan,</w:t>
      </w:r>
      <w:r>
        <w:rPr>
          <w:spacing w:val="7"/>
        </w:rPr>
        <w:t xml:space="preserve"> </w:t>
      </w:r>
      <w:r>
        <w:t>M.,</w:t>
      </w:r>
      <w:r>
        <w:rPr>
          <w:spacing w:val="6"/>
        </w:rPr>
        <w:t xml:space="preserve"> </w:t>
      </w:r>
      <w:r>
        <w:t>Sarwar,</w:t>
      </w:r>
      <w:r>
        <w:rPr>
          <w:spacing w:val="6"/>
        </w:rPr>
        <w:t xml:space="preserve"> </w:t>
      </w:r>
      <w:r>
        <w:t>S.,</w:t>
      </w:r>
      <w:r>
        <w:rPr>
          <w:spacing w:val="7"/>
        </w:rPr>
        <w:t xml:space="preserve"> </w:t>
      </w:r>
      <w:r>
        <w:rPr>
          <w:spacing w:val="-2"/>
        </w:rPr>
        <w:t>Hameed,</w:t>
      </w:r>
    </w:p>
    <w:p w14:paraId="50D26CBA">
      <w:pPr>
        <w:pStyle w:val="4"/>
        <w:tabs>
          <w:tab w:val="left" w:pos="1665"/>
          <w:tab w:val="left" w:pos="3678"/>
          <w:tab w:val="left" w:pos="5313"/>
          <w:tab w:val="left" w:pos="6659"/>
          <w:tab w:val="left" w:pos="8027"/>
        </w:tabs>
        <w:spacing w:before="1"/>
        <w:ind w:left="319" w:right="202"/>
        <w:jc w:val="both"/>
      </w:pPr>
      <w:r>
        <w:t xml:space="preserve">M. A., Zulfiqar, U., Hussain, S., Ali, M. F., Ahmad, M., &amp; Haider, F. U. (2023). Optimizing Sugarcane Growth, Yield, and Quality in Different Ecological Zones and Irrigation Sources </w:t>
      </w:r>
      <w:r>
        <w:rPr>
          <w:spacing w:val="-2"/>
        </w:rPr>
        <w:t>Amidst</w:t>
      </w:r>
      <w:r>
        <w:tab/>
      </w:r>
      <w:r>
        <w:rPr>
          <w:spacing w:val="-2"/>
        </w:rPr>
        <w:t>Environmental</w:t>
      </w:r>
      <w:r>
        <w:tab/>
      </w:r>
      <w:r>
        <w:rPr>
          <w:spacing w:val="-2"/>
        </w:rPr>
        <w:t>Stressors.</w:t>
      </w:r>
      <w:r>
        <w:tab/>
      </w:r>
      <w:r>
        <w:rPr>
          <w:spacing w:val="-2"/>
        </w:rPr>
        <w:t>Plants,</w:t>
      </w:r>
      <w:r>
        <w:tab/>
      </w:r>
      <w:r>
        <w:rPr>
          <w:spacing w:val="-2"/>
        </w:rPr>
        <w:t>12(20),</w:t>
      </w:r>
      <w:r>
        <w:rPr>
          <w:rFonts w:ascii="Times New Roman"/>
        </w:rPr>
        <w:tab/>
      </w:r>
      <w:r>
        <w:rPr>
          <w:spacing w:val="-2"/>
        </w:rPr>
        <w:t>3526.</w:t>
      </w:r>
    </w:p>
    <w:p w14:paraId="01D99133">
      <w:pPr>
        <w:pStyle w:val="4"/>
        <w:spacing w:before="1"/>
        <w:ind w:left="319"/>
      </w:pPr>
      <w:r>
        <w:rPr>
          <w:color w:val="FF0080"/>
          <w:spacing w:val="-2"/>
          <w:u w:val="single" w:color="FF0080"/>
        </w:rPr>
        <w:t>https://doi.org/10.3390/plants12203526</w:t>
      </w:r>
    </w:p>
    <w:p w14:paraId="53FD24FD">
      <w:pPr>
        <w:pStyle w:val="4"/>
        <w:spacing w:before="10"/>
      </w:pPr>
    </w:p>
    <w:p w14:paraId="6000E023">
      <w:pPr>
        <w:pStyle w:val="4"/>
        <w:spacing w:before="1"/>
        <w:ind w:left="319" w:right="203" w:firstLine="55"/>
        <w:jc w:val="both"/>
      </w:pPr>
      <w:r>
        <w:t>Marmonier,</w:t>
      </w:r>
      <w:r>
        <w:rPr>
          <w:spacing w:val="-3"/>
        </w:rPr>
        <w:t xml:space="preserve"> </w:t>
      </w:r>
      <w:r>
        <w:t>A.,</w:t>
      </w:r>
      <w:r>
        <w:rPr>
          <w:spacing w:val="-3"/>
        </w:rPr>
        <w:t xml:space="preserve"> </w:t>
      </w:r>
      <w:r>
        <w:t>Perfus-Barbeoch,</w:t>
      </w:r>
      <w:r>
        <w:rPr>
          <w:spacing w:val="-2"/>
        </w:rPr>
        <w:t xml:space="preserve"> </w:t>
      </w:r>
      <w:r>
        <w:t>L.,</w:t>
      </w:r>
      <w:r>
        <w:rPr>
          <w:spacing w:val="-2"/>
        </w:rPr>
        <w:t xml:space="preserve"> </w:t>
      </w:r>
      <w:r>
        <w:t>Rancurel,</w:t>
      </w:r>
      <w:r>
        <w:rPr>
          <w:spacing w:val="-2"/>
        </w:rPr>
        <w:t xml:space="preserve"> </w:t>
      </w:r>
      <w:r>
        <w:t>C.,</w:t>
      </w:r>
      <w:r>
        <w:rPr>
          <w:spacing w:val="-2"/>
        </w:rPr>
        <w:t xml:space="preserve"> </w:t>
      </w:r>
      <w:r>
        <w:t>Boissinot,</w:t>
      </w:r>
      <w:r>
        <w:rPr>
          <w:spacing w:val="-2"/>
        </w:rPr>
        <w:t xml:space="preserve"> </w:t>
      </w:r>
      <w:r>
        <w:t>S.,</w:t>
      </w:r>
      <w:r>
        <w:rPr>
          <w:spacing w:val="-2"/>
        </w:rPr>
        <w:t xml:space="preserve"> </w:t>
      </w:r>
      <w:r>
        <w:t>Favery,</w:t>
      </w:r>
      <w:r>
        <w:rPr>
          <w:spacing w:val="-2"/>
        </w:rPr>
        <w:t xml:space="preserve"> </w:t>
      </w:r>
      <w:r>
        <w:t>B.,</w:t>
      </w:r>
      <w:r>
        <w:rPr>
          <w:spacing w:val="-2"/>
        </w:rPr>
        <w:t xml:space="preserve"> </w:t>
      </w:r>
      <w:r>
        <w:t>Demangeat,</w:t>
      </w:r>
      <w:r>
        <w:rPr>
          <w:spacing w:val="-2"/>
        </w:rPr>
        <w:t xml:space="preserve"> </w:t>
      </w:r>
      <w:r>
        <w:t xml:space="preserve">G., &amp; Brault, V. (2019). InVitro Acquisition of Specific Small Interfering RNAs Inhibits the Expression of some Target Genes in the Plant Ectoparasite </w:t>
      </w:r>
      <w:r>
        <w:rPr>
          <w:rFonts w:ascii="Arial"/>
          <w:i/>
        </w:rPr>
        <w:t>Xiphinema index</w:t>
      </w:r>
      <w:r>
        <w:t xml:space="preserve">. International Journal of Molecular Sciences, 20(13), 3266. </w:t>
      </w:r>
      <w:r>
        <w:rPr>
          <w:color w:val="FF0080"/>
          <w:u w:val="single" w:color="FF0080"/>
        </w:rPr>
        <w:t>https://doi.org/10.3390/ijms20133266</w:t>
      </w:r>
    </w:p>
    <w:p w14:paraId="632CA11E">
      <w:pPr>
        <w:pStyle w:val="4"/>
        <w:spacing w:before="11"/>
      </w:pPr>
    </w:p>
    <w:p w14:paraId="5B06E199">
      <w:pPr>
        <w:pStyle w:val="4"/>
        <w:ind w:left="319"/>
        <w:jc w:val="both"/>
      </w:pPr>
      <w:r>
        <w:t>Martinha,</w:t>
      </w:r>
      <w:r>
        <w:rPr>
          <w:spacing w:val="-16"/>
        </w:rPr>
        <w:t xml:space="preserve"> </w:t>
      </w:r>
      <w:r>
        <w:t>D.</w:t>
      </w:r>
      <w:r>
        <w:rPr>
          <w:spacing w:val="-14"/>
        </w:rPr>
        <w:t xml:space="preserve"> </w:t>
      </w:r>
      <w:r>
        <w:t>D.,</w:t>
      </w:r>
      <w:r>
        <w:rPr>
          <w:spacing w:val="-14"/>
        </w:rPr>
        <w:t xml:space="preserve"> </w:t>
      </w:r>
      <w:r>
        <w:t>Silva,</w:t>
      </w:r>
      <w:r>
        <w:rPr>
          <w:spacing w:val="-14"/>
        </w:rPr>
        <w:t xml:space="preserve"> </w:t>
      </w:r>
      <w:r>
        <w:t>M.</w:t>
      </w:r>
      <w:r>
        <w:rPr>
          <w:spacing w:val="-14"/>
        </w:rPr>
        <w:t xml:space="preserve"> </w:t>
      </w:r>
      <w:r>
        <w:t>C.</w:t>
      </w:r>
      <w:r>
        <w:rPr>
          <w:spacing w:val="-14"/>
        </w:rPr>
        <w:t xml:space="preserve"> </w:t>
      </w:r>
      <w:r>
        <w:t>C.,</w:t>
      </w:r>
      <w:r>
        <w:rPr>
          <w:spacing w:val="-14"/>
        </w:rPr>
        <w:t xml:space="preserve"> </w:t>
      </w:r>
      <w:r>
        <w:t>Maceda,</w:t>
      </w:r>
      <w:r>
        <w:rPr>
          <w:spacing w:val="-14"/>
        </w:rPr>
        <w:t xml:space="preserve"> </w:t>
      </w:r>
      <w:r>
        <w:t>A.,</w:t>
      </w:r>
      <w:r>
        <w:rPr>
          <w:spacing w:val="-14"/>
        </w:rPr>
        <w:t xml:space="preserve"> </w:t>
      </w:r>
      <w:r>
        <w:t>Hahn,</w:t>
      </w:r>
      <w:r>
        <w:rPr>
          <w:spacing w:val="-13"/>
        </w:rPr>
        <w:t xml:space="preserve"> </w:t>
      </w:r>
      <w:r>
        <w:t>M.</w:t>
      </w:r>
      <w:r>
        <w:rPr>
          <w:spacing w:val="-14"/>
        </w:rPr>
        <w:t xml:space="preserve"> </w:t>
      </w:r>
      <w:r>
        <w:t>H.,</w:t>
      </w:r>
      <w:r>
        <w:rPr>
          <w:spacing w:val="-14"/>
        </w:rPr>
        <w:t xml:space="preserve"> </w:t>
      </w:r>
      <w:r>
        <w:t>Calegario,</w:t>
      </w:r>
      <w:r>
        <w:rPr>
          <w:spacing w:val="-14"/>
        </w:rPr>
        <w:t xml:space="preserve"> </w:t>
      </w:r>
      <w:r>
        <w:t>R.,</w:t>
      </w:r>
      <w:r>
        <w:rPr>
          <w:spacing w:val="-14"/>
        </w:rPr>
        <w:t xml:space="preserve"> </w:t>
      </w:r>
      <w:r>
        <w:t>Ruaro,</w:t>
      </w:r>
      <w:r>
        <w:rPr>
          <w:spacing w:val="-14"/>
        </w:rPr>
        <w:t xml:space="preserve"> </w:t>
      </w:r>
      <w:r>
        <w:t>L.,</w:t>
      </w:r>
      <w:r>
        <w:rPr>
          <w:rFonts w:ascii="Times New Roman"/>
          <w:spacing w:val="49"/>
        </w:rPr>
        <w:t xml:space="preserve">  </w:t>
      </w:r>
      <w:r>
        <w:t>&amp;</w:t>
      </w:r>
      <w:r>
        <w:rPr>
          <w:spacing w:val="-14"/>
        </w:rPr>
        <w:t xml:space="preserve"> </w:t>
      </w:r>
      <w:r>
        <w:rPr>
          <w:spacing w:val="-2"/>
        </w:rPr>
        <w:t>Duarte,</w:t>
      </w:r>
    </w:p>
    <w:p w14:paraId="3A5A9B03">
      <w:pPr>
        <w:pStyle w:val="4"/>
        <w:spacing w:before="1"/>
        <w:ind w:left="319" w:right="203"/>
        <w:jc w:val="both"/>
      </w:pPr>
      <w:r>
        <w:t>H. D. S. S. (2022). Survey of nematodes associated with sugarcane in the state of Paraná, Brazil.</w:t>
      </w:r>
      <w:r>
        <w:rPr>
          <w:spacing w:val="-3"/>
        </w:rPr>
        <w:t xml:space="preserve"> </w:t>
      </w:r>
      <w:r>
        <w:rPr>
          <w:rFonts w:ascii="Arial" w:hAnsi="Arial"/>
          <w:i/>
        </w:rPr>
        <w:t>Arquivos do Instituto Biológico</w:t>
      </w:r>
      <w:r>
        <w:t>,</w:t>
      </w:r>
      <w:r>
        <w:rPr>
          <w:spacing w:val="-3"/>
        </w:rPr>
        <w:t xml:space="preserve"> </w:t>
      </w:r>
      <w:r>
        <w:rPr>
          <w:rFonts w:ascii="Arial" w:hAnsi="Arial"/>
          <w:i/>
        </w:rPr>
        <w:t>89</w:t>
      </w:r>
      <w:r>
        <w:t xml:space="preserve">, e00332021. </w:t>
      </w:r>
      <w:r>
        <w:rPr>
          <w:color w:val="FF0080"/>
          <w:u w:val="single" w:color="FF0080"/>
        </w:rPr>
        <w:t>https://doi.org/10.1590/1808-</w:t>
      </w:r>
      <w:r>
        <w:rPr>
          <w:color w:val="FF0080"/>
        </w:rPr>
        <w:t xml:space="preserve"> </w:t>
      </w:r>
      <w:r>
        <w:rPr>
          <w:color w:val="FF0080"/>
          <w:spacing w:val="-2"/>
          <w:u w:val="single" w:color="FF0080"/>
        </w:rPr>
        <w:t>1657000332021</w:t>
      </w:r>
    </w:p>
    <w:p w14:paraId="08A1BE60">
      <w:pPr>
        <w:pStyle w:val="4"/>
        <w:spacing w:after="0"/>
        <w:jc w:val="both"/>
        <w:sectPr>
          <w:pgSz w:w="12240" w:h="15840"/>
          <w:pgMar w:top="1320" w:right="1800" w:bottom="280" w:left="0" w:header="44" w:footer="0" w:gutter="0"/>
          <w:cols w:equalWidth="0" w:num="2">
            <w:col w:w="1666" w:space="40"/>
            <w:col w:w="8734"/>
          </w:cols>
        </w:sectPr>
      </w:pPr>
    </w:p>
    <w:p w14:paraId="69EF7AA9">
      <w:pPr>
        <w:spacing w:before="80" w:line="253" w:lineRule="exact"/>
        <w:ind w:left="1305" w:right="0" w:firstLine="0"/>
        <w:jc w:val="left"/>
        <w:rPr>
          <w:rFonts w:ascii="Times New Roman"/>
          <w:sz w:val="24"/>
        </w:rPr>
      </w:pPr>
      <w:r>
        <w:rPr>
          <w:rFonts w:ascii="Times New Roman"/>
          <w:spacing w:val="-5"/>
          <w:sz w:val="24"/>
        </w:rPr>
        <w:t>549</w:t>
      </w:r>
    </w:p>
    <w:p w14:paraId="53C2D614">
      <w:pPr>
        <w:spacing w:before="0" w:line="253" w:lineRule="exact"/>
        <w:ind w:left="1305" w:right="0" w:firstLine="0"/>
        <w:jc w:val="left"/>
        <w:rPr>
          <w:rFonts w:ascii="Times New Roman"/>
          <w:sz w:val="24"/>
        </w:rPr>
      </w:pPr>
      <w:r>
        <w:rPr>
          <w:rFonts w:ascii="Times New Roman"/>
          <w:spacing w:val="-5"/>
          <w:sz w:val="24"/>
        </w:rPr>
        <w:t>550</w:t>
      </w:r>
    </w:p>
    <w:p w14:paraId="48D3A38E">
      <w:pPr>
        <w:spacing w:before="194" w:line="253" w:lineRule="exact"/>
        <w:ind w:left="0" w:right="0" w:firstLine="0"/>
        <w:jc w:val="right"/>
        <w:rPr>
          <w:rFonts w:ascii="Times New Roman"/>
          <w:sz w:val="24"/>
        </w:rPr>
      </w:pPr>
      <w:r>
        <w:rPr>
          <w:rFonts w:ascii="Times New Roman"/>
          <w:spacing w:val="-5"/>
          <w:sz w:val="24"/>
        </w:rPr>
        <w:t>551</w:t>
      </w:r>
    </w:p>
    <w:p w14:paraId="402866F5">
      <w:pPr>
        <w:spacing w:before="0" w:line="230" w:lineRule="exact"/>
        <w:ind w:left="0" w:right="0" w:firstLine="0"/>
        <w:jc w:val="right"/>
        <w:rPr>
          <w:rFonts w:ascii="Times New Roman"/>
          <w:sz w:val="24"/>
        </w:rPr>
      </w:pPr>
      <w:r>
        <w:rPr>
          <w:rFonts w:ascii="Times New Roman"/>
          <w:spacing w:val="-5"/>
          <w:sz w:val="24"/>
        </w:rPr>
        <w:t>552</w:t>
      </w:r>
    </w:p>
    <w:p w14:paraId="75468FC3">
      <w:pPr>
        <w:spacing w:before="0" w:line="230" w:lineRule="exact"/>
        <w:ind w:left="0" w:right="0" w:firstLine="0"/>
        <w:jc w:val="right"/>
        <w:rPr>
          <w:rFonts w:ascii="Times New Roman"/>
          <w:sz w:val="24"/>
        </w:rPr>
      </w:pPr>
      <w:r>
        <w:rPr>
          <w:rFonts w:ascii="Times New Roman"/>
          <w:spacing w:val="-5"/>
          <w:sz w:val="24"/>
        </w:rPr>
        <w:t>553</w:t>
      </w:r>
    </w:p>
    <w:p w14:paraId="04CCCBA2">
      <w:pPr>
        <w:spacing w:before="0" w:line="253" w:lineRule="exact"/>
        <w:ind w:left="0" w:right="0" w:firstLine="0"/>
        <w:jc w:val="right"/>
        <w:rPr>
          <w:rFonts w:ascii="Times New Roman"/>
          <w:sz w:val="24"/>
        </w:rPr>
      </w:pPr>
      <w:r>
        <w:rPr>
          <w:rFonts w:ascii="Times New Roman"/>
          <w:spacing w:val="-5"/>
          <w:sz w:val="24"/>
        </w:rPr>
        <w:t>554</w:t>
      </w:r>
    </w:p>
    <w:p w14:paraId="24864ECB">
      <w:pPr>
        <w:spacing w:before="190" w:line="253" w:lineRule="exact"/>
        <w:ind w:left="0" w:right="0" w:firstLine="0"/>
        <w:jc w:val="right"/>
        <w:rPr>
          <w:rFonts w:ascii="Times New Roman"/>
          <w:sz w:val="24"/>
        </w:rPr>
      </w:pPr>
      <w:r>
        <w:rPr>
          <w:rFonts w:ascii="Times New Roman"/>
          <w:spacing w:val="-5"/>
          <w:sz w:val="24"/>
        </w:rPr>
        <w:t>555</w:t>
      </w:r>
    </w:p>
    <w:p w14:paraId="66B68425">
      <w:pPr>
        <w:spacing w:before="0" w:line="230" w:lineRule="exact"/>
        <w:ind w:left="0" w:right="0" w:firstLine="0"/>
        <w:jc w:val="right"/>
        <w:rPr>
          <w:rFonts w:ascii="Times New Roman"/>
          <w:sz w:val="24"/>
        </w:rPr>
      </w:pPr>
      <w:r>
        <w:rPr>
          <w:rFonts w:ascii="Times New Roman"/>
          <w:spacing w:val="-5"/>
          <w:sz w:val="24"/>
        </w:rPr>
        <w:t>556</w:t>
      </w:r>
    </w:p>
    <w:p w14:paraId="0007D87E">
      <w:pPr>
        <w:spacing w:before="0" w:line="230" w:lineRule="exact"/>
        <w:ind w:left="0" w:right="0" w:firstLine="0"/>
        <w:jc w:val="right"/>
        <w:rPr>
          <w:rFonts w:ascii="Times New Roman"/>
          <w:sz w:val="24"/>
        </w:rPr>
      </w:pPr>
      <w:r>
        <w:rPr>
          <w:rFonts w:ascii="Times New Roman"/>
          <w:spacing w:val="-5"/>
          <w:sz w:val="24"/>
        </w:rPr>
        <w:t>557</w:t>
      </w:r>
    </w:p>
    <w:p w14:paraId="11453315">
      <w:pPr>
        <w:spacing w:before="0" w:line="253" w:lineRule="exact"/>
        <w:ind w:left="0" w:right="0" w:firstLine="0"/>
        <w:jc w:val="right"/>
        <w:rPr>
          <w:rFonts w:ascii="Times New Roman"/>
          <w:sz w:val="24"/>
        </w:rPr>
      </w:pPr>
      <w:r>
        <w:rPr>
          <w:rFonts w:ascii="Times New Roman"/>
          <w:spacing w:val="-5"/>
          <w:sz w:val="24"/>
        </w:rPr>
        <w:t>558</w:t>
      </w:r>
    </w:p>
    <w:p w14:paraId="2521F540">
      <w:pPr>
        <w:spacing w:before="194" w:line="253" w:lineRule="exact"/>
        <w:ind w:left="0" w:right="0" w:firstLine="0"/>
        <w:jc w:val="right"/>
        <w:rPr>
          <w:rFonts w:ascii="Times New Roman"/>
          <w:sz w:val="24"/>
        </w:rPr>
      </w:pPr>
      <w:r>
        <w:rPr>
          <w:rFonts w:ascii="Times New Roman"/>
          <w:spacing w:val="-5"/>
          <w:sz w:val="24"/>
        </w:rPr>
        <w:t>559</w:t>
      </w:r>
    </w:p>
    <w:p w14:paraId="64D940F3">
      <w:pPr>
        <w:spacing w:before="0" w:line="230" w:lineRule="exact"/>
        <w:ind w:left="0" w:right="0" w:firstLine="0"/>
        <w:jc w:val="right"/>
        <w:rPr>
          <w:rFonts w:ascii="Times New Roman"/>
          <w:sz w:val="24"/>
        </w:rPr>
      </w:pPr>
      <w:r>
        <w:rPr>
          <w:rFonts w:ascii="Times New Roman"/>
          <w:spacing w:val="-5"/>
          <w:sz w:val="24"/>
        </w:rPr>
        <w:t>560</w:t>
      </w:r>
    </w:p>
    <w:p w14:paraId="29958C94">
      <w:pPr>
        <w:spacing w:before="0" w:line="230" w:lineRule="exact"/>
        <w:ind w:left="0" w:right="0" w:firstLine="0"/>
        <w:jc w:val="right"/>
        <w:rPr>
          <w:rFonts w:ascii="Times New Roman"/>
          <w:sz w:val="24"/>
        </w:rPr>
      </w:pPr>
      <w:r>
        <w:rPr>
          <w:rFonts w:ascii="Times New Roman"/>
          <w:spacing w:val="-5"/>
          <w:sz w:val="24"/>
        </w:rPr>
        <w:t>561</w:t>
      </w:r>
    </w:p>
    <w:p w14:paraId="373C7BD3">
      <w:pPr>
        <w:spacing w:before="0" w:line="253" w:lineRule="exact"/>
        <w:ind w:left="0" w:right="0" w:firstLine="0"/>
        <w:jc w:val="right"/>
        <w:rPr>
          <w:rFonts w:ascii="Times New Roman"/>
          <w:sz w:val="24"/>
        </w:rPr>
      </w:pPr>
      <w:r>
        <w:rPr>
          <w:rFonts w:ascii="Times New Roman"/>
          <w:spacing w:val="-5"/>
          <w:sz w:val="24"/>
        </w:rPr>
        <w:t>562</w:t>
      </w:r>
    </w:p>
    <w:p w14:paraId="04AE8552">
      <w:pPr>
        <w:spacing w:before="194" w:line="253" w:lineRule="exact"/>
        <w:ind w:left="0" w:right="0" w:firstLine="0"/>
        <w:jc w:val="right"/>
        <w:rPr>
          <w:rFonts w:ascii="Times New Roman"/>
          <w:sz w:val="24"/>
        </w:rPr>
      </w:pPr>
      <w:r>
        <w:rPr>
          <w:rFonts w:ascii="Times New Roman"/>
          <w:spacing w:val="-5"/>
          <w:sz w:val="24"/>
        </w:rPr>
        <w:t>563</w:t>
      </w:r>
    </w:p>
    <w:p w14:paraId="5B6373FA">
      <w:pPr>
        <w:spacing w:before="0" w:line="230" w:lineRule="exact"/>
        <w:ind w:left="0" w:right="0" w:firstLine="0"/>
        <w:jc w:val="right"/>
        <w:rPr>
          <w:rFonts w:ascii="Times New Roman"/>
          <w:sz w:val="24"/>
        </w:rPr>
      </w:pPr>
      <w:r>
        <w:rPr>
          <w:rFonts w:ascii="Times New Roman"/>
          <w:spacing w:val="-5"/>
          <w:sz w:val="24"/>
        </w:rPr>
        <w:t>564</w:t>
      </w:r>
    </w:p>
    <w:p w14:paraId="1C9C5F8D">
      <w:pPr>
        <w:spacing w:before="0" w:line="253" w:lineRule="exact"/>
        <w:ind w:left="0" w:right="0" w:firstLine="0"/>
        <w:jc w:val="right"/>
        <w:rPr>
          <w:rFonts w:ascii="Times New Roman"/>
          <w:sz w:val="24"/>
        </w:rPr>
      </w:pPr>
      <w:r>
        <w:rPr>
          <w:rFonts w:ascii="Times New Roman"/>
          <w:spacing w:val="-5"/>
          <w:sz w:val="24"/>
        </w:rPr>
        <w:t>565</w:t>
      </w:r>
    </w:p>
    <w:p w14:paraId="06ED21B4">
      <w:pPr>
        <w:spacing w:before="190" w:line="253" w:lineRule="exact"/>
        <w:ind w:left="1305" w:right="0" w:firstLine="0"/>
        <w:jc w:val="left"/>
        <w:rPr>
          <w:rFonts w:ascii="Times New Roman"/>
          <w:sz w:val="24"/>
        </w:rPr>
      </w:pPr>
      <w:r>
        <w:rPr>
          <w:rFonts w:ascii="Times New Roman"/>
          <w:spacing w:val="-5"/>
          <w:sz w:val="24"/>
        </w:rPr>
        <w:t>566</w:t>
      </w:r>
    </w:p>
    <w:p w14:paraId="3DB5F6EC">
      <w:pPr>
        <w:spacing w:before="0" w:line="253" w:lineRule="exact"/>
        <w:ind w:left="1305" w:right="0" w:firstLine="0"/>
        <w:jc w:val="left"/>
        <w:rPr>
          <w:rFonts w:ascii="Times New Roman"/>
          <w:sz w:val="24"/>
        </w:rPr>
      </w:pPr>
      <w:r>
        <w:rPr>
          <w:rFonts w:ascii="Times New Roman"/>
          <w:spacing w:val="-5"/>
          <w:sz w:val="24"/>
        </w:rPr>
        <w:t>567</w:t>
      </w:r>
    </w:p>
    <w:p w14:paraId="02A257A2">
      <w:pPr>
        <w:spacing w:before="194" w:line="253" w:lineRule="exact"/>
        <w:ind w:left="1305" w:right="0" w:firstLine="0"/>
        <w:jc w:val="left"/>
        <w:rPr>
          <w:rFonts w:ascii="Times New Roman"/>
          <w:sz w:val="24"/>
        </w:rPr>
      </w:pPr>
      <w:r>
        <w:rPr>
          <w:rFonts w:ascii="Times New Roman"/>
          <w:spacing w:val="-5"/>
          <w:sz w:val="24"/>
        </w:rPr>
        <w:t>568</w:t>
      </w:r>
    </w:p>
    <w:p w14:paraId="66694677">
      <w:pPr>
        <w:spacing w:before="0" w:line="253" w:lineRule="exact"/>
        <w:ind w:left="1305" w:right="0" w:firstLine="0"/>
        <w:jc w:val="left"/>
        <w:rPr>
          <w:rFonts w:ascii="Times New Roman"/>
          <w:sz w:val="24"/>
        </w:rPr>
      </w:pPr>
      <w:r>
        <w:rPr>
          <w:rFonts w:ascii="Times New Roman"/>
          <w:spacing w:val="-5"/>
          <w:sz w:val="24"/>
        </w:rPr>
        <w:t>569</w:t>
      </w:r>
    </w:p>
    <w:p w14:paraId="7C4FBF31">
      <w:pPr>
        <w:spacing w:before="195" w:line="253" w:lineRule="exact"/>
        <w:ind w:left="1305" w:right="0" w:firstLine="0"/>
        <w:jc w:val="left"/>
        <w:rPr>
          <w:rFonts w:ascii="Times New Roman"/>
          <w:sz w:val="24"/>
        </w:rPr>
      </w:pPr>
      <w:r>
        <w:rPr>
          <w:rFonts w:ascii="Times New Roman"/>
          <w:spacing w:val="-5"/>
          <w:sz w:val="24"/>
        </w:rPr>
        <w:t>570</w:t>
      </w:r>
    </w:p>
    <w:p w14:paraId="6F279DC4">
      <w:pPr>
        <w:spacing w:before="0" w:line="253" w:lineRule="exact"/>
        <w:ind w:left="1305" w:right="0" w:firstLine="0"/>
        <w:jc w:val="left"/>
        <w:rPr>
          <w:rFonts w:ascii="Times New Roman"/>
          <w:sz w:val="24"/>
        </w:rPr>
      </w:pPr>
      <w:r>
        <w:rPr>
          <w:rFonts w:ascii="Times New Roman"/>
          <w:spacing w:val="-5"/>
          <w:sz w:val="24"/>
        </w:rPr>
        <w:t>571</w:t>
      </w:r>
    </w:p>
    <w:p w14:paraId="6AF5D1DF">
      <w:pPr>
        <w:spacing w:before="194" w:line="253" w:lineRule="exact"/>
        <w:ind w:left="1305" w:right="0" w:firstLine="0"/>
        <w:jc w:val="left"/>
        <w:rPr>
          <w:rFonts w:ascii="Times New Roman"/>
          <w:sz w:val="24"/>
        </w:rPr>
      </w:pPr>
      <w:r>
        <w:rPr>
          <w:rFonts w:ascii="Times New Roman"/>
          <w:spacing w:val="-5"/>
          <w:sz w:val="24"/>
        </w:rPr>
        <w:t>572</w:t>
      </w:r>
    </w:p>
    <w:p w14:paraId="7F8C3BE1">
      <w:pPr>
        <w:spacing w:before="0" w:line="253" w:lineRule="exact"/>
        <w:ind w:left="1305" w:right="0" w:firstLine="0"/>
        <w:jc w:val="left"/>
        <w:rPr>
          <w:rFonts w:ascii="Times New Roman"/>
          <w:sz w:val="24"/>
        </w:rPr>
      </w:pPr>
      <w:r>
        <w:rPr>
          <w:rFonts w:ascii="Times New Roman"/>
          <w:spacing w:val="-5"/>
          <w:sz w:val="24"/>
        </w:rPr>
        <w:t>573</w:t>
      </w:r>
    </w:p>
    <w:p w14:paraId="7A597125">
      <w:pPr>
        <w:spacing w:before="195"/>
        <w:ind w:left="1305" w:right="0" w:firstLine="0"/>
        <w:jc w:val="left"/>
        <w:rPr>
          <w:rFonts w:ascii="Times New Roman"/>
          <w:sz w:val="24"/>
        </w:rPr>
      </w:pPr>
      <w:r>
        <w:rPr>
          <w:rFonts w:ascii="Times New Roman"/>
          <w:spacing w:val="-5"/>
          <w:sz w:val="24"/>
        </w:rPr>
        <w:t>574</w:t>
      </w:r>
    </w:p>
    <w:p w14:paraId="7FA8196A">
      <w:pPr>
        <w:spacing w:before="194" w:line="253" w:lineRule="exact"/>
        <w:ind w:left="0" w:right="0" w:firstLine="0"/>
        <w:jc w:val="right"/>
        <w:rPr>
          <w:rFonts w:ascii="Times New Roman"/>
          <w:sz w:val="24"/>
        </w:rPr>
      </w:pPr>
      <w:r>
        <w:rPr>
          <w:rFonts w:ascii="Times New Roman"/>
          <w:spacing w:val="-5"/>
          <w:sz w:val="24"/>
        </w:rPr>
        <w:t>575</w:t>
      </w:r>
    </w:p>
    <w:p w14:paraId="0C532769">
      <w:pPr>
        <w:spacing w:before="0" w:line="230" w:lineRule="exact"/>
        <w:ind w:left="0" w:right="0" w:firstLine="0"/>
        <w:jc w:val="right"/>
        <w:rPr>
          <w:rFonts w:ascii="Times New Roman"/>
          <w:sz w:val="24"/>
        </w:rPr>
      </w:pPr>
      <w:r>
        <w:rPr>
          <w:rFonts w:ascii="Times New Roman"/>
          <w:spacing w:val="-5"/>
          <w:sz w:val="24"/>
        </w:rPr>
        <w:t>576</w:t>
      </w:r>
    </w:p>
    <w:p w14:paraId="06449632">
      <w:pPr>
        <w:spacing w:before="0" w:line="253" w:lineRule="exact"/>
        <w:ind w:left="0" w:right="0" w:firstLine="0"/>
        <w:jc w:val="right"/>
        <w:rPr>
          <w:rFonts w:ascii="Times New Roman"/>
          <w:sz w:val="24"/>
        </w:rPr>
      </w:pPr>
      <w:r>
        <w:rPr>
          <w:rFonts w:ascii="Times New Roman"/>
          <w:spacing w:val="-5"/>
          <w:sz w:val="24"/>
        </w:rPr>
        <w:t>577</w:t>
      </w:r>
    </w:p>
    <w:p w14:paraId="5E563BF8">
      <w:pPr>
        <w:spacing w:before="190" w:line="256" w:lineRule="exact"/>
        <w:ind w:left="0" w:right="0" w:firstLine="0"/>
        <w:jc w:val="right"/>
        <w:rPr>
          <w:rFonts w:ascii="Times New Roman"/>
          <w:sz w:val="24"/>
        </w:rPr>
      </w:pPr>
      <w:r>
        <w:rPr>
          <w:rFonts w:ascii="Times New Roman"/>
          <w:spacing w:val="-5"/>
          <w:sz w:val="24"/>
        </w:rPr>
        <w:t>578</w:t>
      </w:r>
    </w:p>
    <w:p w14:paraId="61CC6F9F">
      <w:pPr>
        <w:spacing w:before="0" w:line="233" w:lineRule="exact"/>
        <w:ind w:left="0" w:right="0" w:firstLine="0"/>
        <w:jc w:val="right"/>
        <w:rPr>
          <w:rFonts w:ascii="Times New Roman"/>
          <w:sz w:val="24"/>
        </w:rPr>
      </w:pPr>
      <w:r>
        <w:rPr>
          <w:rFonts w:ascii="Times New Roman"/>
          <w:spacing w:val="-5"/>
          <w:sz w:val="24"/>
        </w:rPr>
        <w:t>579</w:t>
      </w:r>
    </w:p>
    <w:p w14:paraId="3C89496D">
      <w:pPr>
        <w:spacing w:before="0" w:line="253" w:lineRule="exact"/>
        <w:ind w:left="0" w:right="0" w:firstLine="0"/>
        <w:jc w:val="right"/>
        <w:rPr>
          <w:rFonts w:ascii="Times New Roman"/>
          <w:sz w:val="24"/>
        </w:rPr>
      </w:pPr>
      <w:r>
        <w:rPr>
          <w:rFonts w:ascii="Times New Roman"/>
          <w:spacing w:val="-5"/>
          <w:sz w:val="24"/>
        </w:rPr>
        <w:t>580</w:t>
      </w:r>
    </w:p>
    <w:p w14:paraId="5E849241">
      <w:pPr>
        <w:spacing w:before="194" w:line="253" w:lineRule="exact"/>
        <w:ind w:left="0" w:right="0" w:firstLine="0"/>
        <w:jc w:val="right"/>
        <w:rPr>
          <w:rFonts w:ascii="Times New Roman"/>
          <w:sz w:val="24"/>
        </w:rPr>
      </w:pPr>
      <w:r>
        <w:rPr>
          <w:rFonts w:ascii="Times New Roman"/>
          <w:spacing w:val="-5"/>
          <w:sz w:val="24"/>
        </w:rPr>
        <w:t>581</w:t>
      </w:r>
    </w:p>
    <w:p w14:paraId="3A56C99D">
      <w:pPr>
        <w:spacing w:before="0" w:line="230" w:lineRule="exact"/>
        <w:ind w:left="0" w:right="0" w:firstLine="0"/>
        <w:jc w:val="right"/>
        <w:rPr>
          <w:rFonts w:ascii="Times New Roman"/>
          <w:sz w:val="24"/>
        </w:rPr>
      </w:pPr>
      <w:r>
        <w:rPr>
          <w:rFonts w:ascii="Times New Roman"/>
          <w:spacing w:val="-5"/>
          <w:sz w:val="24"/>
        </w:rPr>
        <w:t>582</w:t>
      </w:r>
    </w:p>
    <w:p w14:paraId="1EF64D35">
      <w:pPr>
        <w:spacing w:before="0" w:line="230" w:lineRule="exact"/>
        <w:ind w:left="0" w:right="0" w:firstLine="0"/>
        <w:jc w:val="right"/>
        <w:rPr>
          <w:rFonts w:ascii="Times New Roman"/>
          <w:sz w:val="24"/>
        </w:rPr>
      </w:pPr>
      <w:r>
        <w:rPr>
          <w:rFonts w:ascii="Times New Roman"/>
          <w:spacing w:val="-5"/>
          <w:sz w:val="24"/>
        </w:rPr>
        <w:t>583</w:t>
      </w:r>
    </w:p>
    <w:p w14:paraId="52148D1A">
      <w:pPr>
        <w:spacing w:before="0" w:line="230" w:lineRule="exact"/>
        <w:ind w:left="0" w:right="0" w:firstLine="0"/>
        <w:jc w:val="right"/>
        <w:rPr>
          <w:rFonts w:ascii="Times New Roman"/>
          <w:sz w:val="24"/>
        </w:rPr>
      </w:pPr>
      <w:r>
        <w:rPr>
          <w:rFonts w:ascii="Times New Roman"/>
          <w:spacing w:val="-5"/>
          <w:sz w:val="24"/>
        </w:rPr>
        <w:t>584</w:t>
      </w:r>
    </w:p>
    <w:p w14:paraId="39E6480D">
      <w:pPr>
        <w:spacing w:before="0" w:line="253" w:lineRule="exact"/>
        <w:ind w:left="0" w:right="0" w:firstLine="0"/>
        <w:jc w:val="right"/>
        <w:rPr>
          <w:rFonts w:ascii="Times New Roman"/>
          <w:sz w:val="24"/>
        </w:rPr>
      </w:pPr>
      <w:r>
        <w:rPr>
          <w:rFonts w:ascii="Times New Roman"/>
          <w:spacing w:val="-5"/>
          <w:sz w:val="24"/>
        </w:rPr>
        <w:t>585</w:t>
      </w:r>
    </w:p>
    <w:p w14:paraId="6B4EAD75">
      <w:pPr>
        <w:spacing w:before="195" w:line="253" w:lineRule="exact"/>
        <w:ind w:left="1305" w:right="0" w:firstLine="0"/>
        <w:jc w:val="left"/>
        <w:rPr>
          <w:rFonts w:ascii="Times New Roman"/>
          <w:sz w:val="24"/>
        </w:rPr>
      </w:pPr>
      <w:r>
        <w:rPr>
          <w:rFonts w:ascii="Times New Roman"/>
          <w:spacing w:val="-5"/>
          <w:sz w:val="24"/>
        </w:rPr>
        <w:t>586</w:t>
      </w:r>
    </w:p>
    <w:p w14:paraId="075994E3">
      <w:pPr>
        <w:spacing w:before="0" w:line="253" w:lineRule="exact"/>
        <w:ind w:left="1305" w:right="0" w:firstLine="0"/>
        <w:jc w:val="left"/>
        <w:rPr>
          <w:rFonts w:ascii="Times New Roman"/>
          <w:sz w:val="24"/>
        </w:rPr>
      </w:pPr>
      <w:r>
        <w:rPr>
          <w:rFonts w:ascii="Times New Roman"/>
          <w:spacing w:val="-5"/>
          <w:sz w:val="24"/>
        </w:rPr>
        <w:t>587</w:t>
      </w:r>
    </w:p>
    <w:p w14:paraId="5ED868BC">
      <w:pPr>
        <w:spacing w:before="116"/>
        <w:ind w:left="319" w:right="0" w:firstLine="0"/>
        <w:jc w:val="left"/>
        <w:rPr>
          <w:sz w:val="20"/>
        </w:rPr>
      </w:pPr>
      <w:r>
        <w:br w:type="column"/>
      </w:r>
      <w:r>
        <w:rPr>
          <w:sz w:val="20"/>
        </w:rPr>
        <w:t xml:space="preserve">Mekete, T., Dababat, A. A., Sekora, N., Akyazi, F., &amp; Abebe, E. (2012). </w:t>
      </w:r>
      <w:r>
        <w:rPr>
          <w:rFonts w:ascii="Arial"/>
          <w:i/>
          <w:sz w:val="20"/>
        </w:rPr>
        <w:t>Identification key for agriculturally important plant-parasitic nematodes: a manual for nematology</w:t>
      </w:r>
      <w:r>
        <w:rPr>
          <w:sz w:val="20"/>
        </w:rPr>
        <w:t>. CIMMYT.</w:t>
      </w:r>
    </w:p>
    <w:p w14:paraId="41AED553">
      <w:pPr>
        <w:pStyle w:val="4"/>
        <w:spacing w:before="11"/>
      </w:pPr>
    </w:p>
    <w:p w14:paraId="7679B5DE">
      <w:pPr>
        <w:pStyle w:val="4"/>
        <w:ind w:left="319" w:right="201"/>
        <w:jc w:val="both"/>
      </w:pPr>
      <w:r>
        <w:t>Noronha, M. D. A., Muniz, M. D. F. S., Cruz, M. D. M., Assunção, M. C., Castro, J. M. D. C., Oliveira,</w:t>
      </w:r>
      <w:r>
        <w:rPr>
          <w:spacing w:val="-7"/>
        </w:rPr>
        <w:t xml:space="preserve"> </w:t>
      </w:r>
      <w:r>
        <w:t>E.</w:t>
      </w:r>
      <w:r>
        <w:rPr>
          <w:spacing w:val="-7"/>
        </w:rPr>
        <w:t xml:space="preserve"> </w:t>
      </w:r>
      <w:r>
        <w:t>R.</w:t>
      </w:r>
      <w:r>
        <w:rPr>
          <w:spacing w:val="-7"/>
        </w:rPr>
        <w:t xml:space="preserve"> </w:t>
      </w:r>
      <w:r>
        <w:t>L.</w:t>
      </w:r>
      <w:r>
        <w:rPr>
          <w:spacing w:val="-7"/>
        </w:rPr>
        <w:t xml:space="preserve"> </w:t>
      </w:r>
      <w:r>
        <w:t>D.,</w:t>
      </w:r>
      <w:r>
        <w:rPr>
          <w:spacing w:val="-7"/>
        </w:rPr>
        <w:t xml:space="preserve"> </w:t>
      </w:r>
      <w:r>
        <w:t>...</w:t>
      </w:r>
      <w:r>
        <w:rPr>
          <w:spacing w:val="-7"/>
        </w:rPr>
        <w:t xml:space="preserve"> </w:t>
      </w:r>
      <w:r>
        <w:t>&amp;</w:t>
      </w:r>
      <w:r>
        <w:rPr>
          <w:spacing w:val="-7"/>
        </w:rPr>
        <w:t xml:space="preserve"> </w:t>
      </w:r>
      <w:r>
        <w:t>Machado,</w:t>
      </w:r>
      <w:r>
        <w:rPr>
          <w:spacing w:val="-7"/>
        </w:rPr>
        <w:t xml:space="preserve"> </w:t>
      </w:r>
      <w:r>
        <w:t>A.</w:t>
      </w:r>
      <w:r>
        <w:rPr>
          <w:spacing w:val="-7"/>
        </w:rPr>
        <w:t xml:space="preserve"> </w:t>
      </w:r>
      <w:r>
        <w:t>C.</w:t>
      </w:r>
      <w:r>
        <w:rPr>
          <w:spacing w:val="-7"/>
        </w:rPr>
        <w:t xml:space="preserve"> </w:t>
      </w:r>
      <w:r>
        <w:t>Z.</w:t>
      </w:r>
      <w:r>
        <w:rPr>
          <w:spacing w:val="-7"/>
        </w:rPr>
        <w:t xml:space="preserve"> </w:t>
      </w:r>
      <w:r>
        <w:t>(2017).</w:t>
      </w:r>
      <w:r>
        <w:rPr>
          <w:spacing w:val="-7"/>
        </w:rPr>
        <w:t xml:space="preserve"> </w:t>
      </w:r>
      <w:r>
        <w:t>Meloidogyne</w:t>
      </w:r>
      <w:r>
        <w:rPr>
          <w:spacing w:val="-7"/>
        </w:rPr>
        <w:t xml:space="preserve"> </w:t>
      </w:r>
      <w:r>
        <w:t>and</w:t>
      </w:r>
      <w:r>
        <w:rPr>
          <w:spacing w:val="-7"/>
        </w:rPr>
        <w:t xml:space="preserve"> </w:t>
      </w:r>
      <w:r>
        <w:t>Pratylenchus</w:t>
      </w:r>
      <w:r>
        <w:rPr>
          <w:spacing w:val="-7"/>
        </w:rPr>
        <w:t xml:space="preserve"> </w:t>
      </w:r>
      <w:r>
        <w:t>species</w:t>
      </w:r>
      <w:r>
        <w:rPr>
          <w:spacing w:val="-7"/>
        </w:rPr>
        <w:t xml:space="preserve"> </w:t>
      </w:r>
      <w:r>
        <w:t>in sugarcane fields in the state of Alagoas, Brazil.</w:t>
      </w:r>
      <w:r>
        <w:rPr>
          <w:spacing w:val="-2"/>
        </w:rPr>
        <w:t xml:space="preserve"> </w:t>
      </w:r>
      <w:r>
        <w:rPr>
          <w:rFonts w:ascii="Arial" w:hAnsi="Arial"/>
          <w:i/>
        </w:rPr>
        <w:t>Ciência Rural</w:t>
      </w:r>
      <w:r>
        <w:t>,</w:t>
      </w:r>
      <w:r>
        <w:rPr>
          <w:spacing w:val="-2"/>
        </w:rPr>
        <w:t xml:space="preserve"> </w:t>
      </w:r>
      <w:r>
        <w:rPr>
          <w:rFonts w:ascii="Arial" w:hAnsi="Arial"/>
          <w:i/>
        </w:rPr>
        <w:t>47</w:t>
      </w:r>
      <w:r>
        <w:t xml:space="preserve">, e20151402. </w:t>
      </w:r>
      <w:r>
        <w:rPr>
          <w:color w:val="FF0080"/>
          <w:spacing w:val="-2"/>
          <w:u w:val="single" w:color="FF0080"/>
        </w:rPr>
        <w:t>https://doi.org/10.1590/0103-8478cr20151402</w:t>
      </w:r>
    </w:p>
    <w:p w14:paraId="327CDCAC">
      <w:pPr>
        <w:pStyle w:val="4"/>
        <w:spacing w:before="7"/>
      </w:pPr>
    </w:p>
    <w:p w14:paraId="09C8FEE1">
      <w:pPr>
        <w:pStyle w:val="4"/>
        <w:ind w:left="319" w:right="204"/>
        <w:jc w:val="both"/>
      </w:pPr>
      <w:r>
        <w:t>Pascual, M. L. D., Lim, A. K. R., &amp; Cumagun, C. J. R. (2017). Plant-parasitic nematodes associated</w:t>
      </w:r>
      <w:r>
        <w:rPr>
          <w:spacing w:val="40"/>
        </w:rPr>
        <w:t xml:space="preserve"> </w:t>
      </w:r>
      <w:r>
        <w:t>with</w:t>
      </w:r>
      <w:r>
        <w:rPr>
          <w:spacing w:val="40"/>
        </w:rPr>
        <w:t xml:space="preserve"> </w:t>
      </w:r>
      <w:r>
        <w:t>organic</w:t>
      </w:r>
      <w:r>
        <w:rPr>
          <w:spacing w:val="40"/>
        </w:rPr>
        <w:t xml:space="preserve"> </w:t>
      </w:r>
      <w:r>
        <w:t>and</w:t>
      </w:r>
      <w:r>
        <w:rPr>
          <w:spacing w:val="40"/>
        </w:rPr>
        <w:t xml:space="preserve"> </w:t>
      </w:r>
      <w:r>
        <w:t>conventional</w:t>
      </w:r>
      <w:r>
        <w:rPr>
          <w:spacing w:val="40"/>
        </w:rPr>
        <w:t xml:space="preserve"> </w:t>
      </w:r>
      <w:r>
        <w:t>vegetable</w:t>
      </w:r>
      <w:r>
        <w:rPr>
          <w:spacing w:val="40"/>
        </w:rPr>
        <w:t xml:space="preserve"> </w:t>
      </w:r>
      <w:r>
        <w:t>farms</w:t>
      </w:r>
      <w:r>
        <w:rPr>
          <w:spacing w:val="40"/>
        </w:rPr>
        <w:t xml:space="preserve"> </w:t>
      </w:r>
      <w:r>
        <w:t>in</w:t>
      </w:r>
      <w:r>
        <w:rPr>
          <w:spacing w:val="40"/>
        </w:rPr>
        <w:t xml:space="preserve"> </w:t>
      </w:r>
      <w:r>
        <w:t>Laguna</w:t>
      </w:r>
      <w:r>
        <w:rPr>
          <w:spacing w:val="40"/>
        </w:rPr>
        <w:t xml:space="preserve"> </w:t>
      </w:r>
      <w:r>
        <w:t>Province, Philippines.</w:t>
      </w:r>
      <w:r>
        <w:rPr>
          <w:spacing w:val="-2"/>
        </w:rPr>
        <w:t xml:space="preserve"> </w:t>
      </w:r>
      <w:r>
        <w:rPr>
          <w:rFonts w:ascii="Arial"/>
          <w:i/>
        </w:rPr>
        <w:t>Archives of Phytopathology and Plant Protection</w:t>
      </w:r>
      <w:r>
        <w:t>,</w:t>
      </w:r>
      <w:r>
        <w:rPr>
          <w:spacing w:val="-2"/>
        </w:rPr>
        <w:t xml:space="preserve"> </w:t>
      </w:r>
      <w:r>
        <w:rPr>
          <w:rFonts w:ascii="Arial"/>
          <w:i/>
        </w:rPr>
        <w:t>50</w:t>
      </w:r>
      <w:r>
        <w:t xml:space="preserve">(15-16), 776-788. </w:t>
      </w:r>
      <w:r>
        <w:rPr>
          <w:color w:val="FF0080"/>
          <w:spacing w:val="-2"/>
          <w:u w:val="single" w:color="FF0080"/>
        </w:rPr>
        <w:t>https://doi.org/10.1080/03235408.2017.1380940</w:t>
      </w:r>
    </w:p>
    <w:p w14:paraId="54F9AA6B">
      <w:pPr>
        <w:pStyle w:val="4"/>
        <w:spacing w:before="11"/>
      </w:pPr>
    </w:p>
    <w:p w14:paraId="446BE95A">
      <w:pPr>
        <w:pStyle w:val="4"/>
        <w:ind w:left="319" w:right="203"/>
        <w:jc w:val="both"/>
      </w:pPr>
      <w:r>
        <w:t>Ramadhani, R. I., Damayanti, T. A., &amp; Putra, L. K. (2022). The phytonematodes species on sugarcane plants (Saccharum officinarum L.) at Subang Sugar Factory PT PG Rajawali II, West Java. In</w:t>
      </w:r>
      <w:r>
        <w:rPr>
          <w:spacing w:val="-3"/>
        </w:rPr>
        <w:t xml:space="preserve"> </w:t>
      </w:r>
      <w:r>
        <w:rPr>
          <w:rFonts w:ascii="Arial"/>
          <w:i/>
        </w:rPr>
        <w:t>IOP Conference Series: Earth and Environmental Science</w:t>
      </w:r>
      <w:r>
        <w:rPr>
          <w:rFonts w:ascii="Arial"/>
          <w:i/>
          <w:spacing w:val="-3"/>
        </w:rPr>
        <w:t xml:space="preserve"> </w:t>
      </w:r>
      <w:r>
        <w:t xml:space="preserve">(Vol. 974, No. 1, p. 012040). IOP Publishing. </w:t>
      </w:r>
      <w:r>
        <w:rPr>
          <w:color w:val="FF0080"/>
          <w:u w:val="single" w:color="FF0080"/>
        </w:rPr>
        <w:t>https://10.1088/1755-1315/974/1/012040</w:t>
      </w:r>
    </w:p>
    <w:p w14:paraId="1E975314">
      <w:pPr>
        <w:pStyle w:val="4"/>
        <w:spacing w:before="12"/>
      </w:pPr>
    </w:p>
    <w:p w14:paraId="5C643445">
      <w:pPr>
        <w:spacing w:before="0"/>
        <w:ind w:left="319" w:right="202" w:firstLine="0"/>
        <w:jc w:val="both"/>
        <w:rPr>
          <w:sz w:val="20"/>
        </w:rPr>
      </w:pPr>
      <w:r>
        <w:rPr>
          <w:sz w:val="20"/>
        </w:rPr>
        <w:t>Ramouthar, P. V., &amp; Bhuiyan, S. A. (2018). Nematode parasites of sugarcane. In</w:t>
      </w:r>
      <w:r>
        <w:rPr>
          <w:spacing w:val="-3"/>
          <w:sz w:val="20"/>
        </w:rPr>
        <w:t xml:space="preserve"> </w:t>
      </w:r>
      <w:r>
        <w:rPr>
          <w:rFonts w:ascii="Arial"/>
          <w:i/>
          <w:sz w:val="20"/>
        </w:rPr>
        <w:t>Plant parasitic</w:t>
      </w:r>
      <w:r>
        <w:rPr>
          <w:rFonts w:ascii="Arial"/>
          <w:i/>
          <w:spacing w:val="-14"/>
          <w:sz w:val="20"/>
        </w:rPr>
        <w:t xml:space="preserve"> </w:t>
      </w:r>
      <w:r>
        <w:rPr>
          <w:rFonts w:ascii="Arial"/>
          <w:i/>
          <w:sz w:val="20"/>
        </w:rPr>
        <w:t>nematodes</w:t>
      </w:r>
      <w:r>
        <w:rPr>
          <w:rFonts w:ascii="Arial"/>
          <w:i/>
          <w:spacing w:val="-14"/>
          <w:sz w:val="20"/>
        </w:rPr>
        <w:t xml:space="preserve"> </w:t>
      </w:r>
      <w:r>
        <w:rPr>
          <w:rFonts w:ascii="Arial"/>
          <w:i/>
          <w:sz w:val="20"/>
        </w:rPr>
        <w:t>in</w:t>
      </w:r>
      <w:r>
        <w:rPr>
          <w:rFonts w:ascii="Arial"/>
          <w:i/>
          <w:spacing w:val="-14"/>
          <w:sz w:val="20"/>
        </w:rPr>
        <w:t xml:space="preserve"> </w:t>
      </w:r>
      <w:r>
        <w:rPr>
          <w:rFonts w:ascii="Arial"/>
          <w:i/>
          <w:sz w:val="20"/>
        </w:rPr>
        <w:t>subtropical</w:t>
      </w:r>
      <w:r>
        <w:rPr>
          <w:rFonts w:ascii="Arial"/>
          <w:i/>
          <w:spacing w:val="-14"/>
          <w:sz w:val="20"/>
        </w:rPr>
        <w:t xml:space="preserve"> </w:t>
      </w:r>
      <w:r>
        <w:rPr>
          <w:rFonts w:ascii="Arial"/>
          <w:i/>
          <w:sz w:val="20"/>
        </w:rPr>
        <w:t>and</w:t>
      </w:r>
      <w:r>
        <w:rPr>
          <w:rFonts w:ascii="Arial"/>
          <w:i/>
          <w:spacing w:val="-14"/>
          <w:sz w:val="20"/>
        </w:rPr>
        <w:t xml:space="preserve"> </w:t>
      </w:r>
      <w:r>
        <w:rPr>
          <w:rFonts w:ascii="Arial"/>
          <w:i/>
          <w:sz w:val="20"/>
        </w:rPr>
        <w:t>tropical</w:t>
      </w:r>
      <w:r>
        <w:rPr>
          <w:rFonts w:ascii="Arial"/>
          <w:i/>
          <w:spacing w:val="-14"/>
          <w:sz w:val="20"/>
        </w:rPr>
        <w:t xml:space="preserve"> </w:t>
      </w:r>
      <w:r>
        <w:rPr>
          <w:rFonts w:ascii="Arial"/>
          <w:i/>
          <w:sz w:val="20"/>
        </w:rPr>
        <w:t>agriculture</w:t>
      </w:r>
      <w:r>
        <w:rPr>
          <w:rFonts w:ascii="Arial"/>
          <w:i/>
          <w:spacing w:val="-14"/>
          <w:sz w:val="20"/>
        </w:rPr>
        <w:t xml:space="preserve"> </w:t>
      </w:r>
      <w:r>
        <w:rPr>
          <w:sz w:val="20"/>
        </w:rPr>
        <w:t>(pp.</w:t>
      </w:r>
      <w:r>
        <w:rPr>
          <w:spacing w:val="-14"/>
          <w:sz w:val="20"/>
        </w:rPr>
        <w:t xml:space="preserve"> </w:t>
      </w:r>
      <w:r>
        <w:rPr>
          <w:sz w:val="20"/>
        </w:rPr>
        <w:t>658-686).</w:t>
      </w:r>
      <w:r>
        <w:rPr>
          <w:spacing w:val="-14"/>
          <w:sz w:val="20"/>
        </w:rPr>
        <w:t xml:space="preserve"> </w:t>
      </w:r>
      <w:r>
        <w:rPr>
          <w:sz w:val="20"/>
        </w:rPr>
        <w:t>Wallingford</w:t>
      </w:r>
      <w:r>
        <w:rPr>
          <w:spacing w:val="-13"/>
          <w:sz w:val="20"/>
        </w:rPr>
        <w:t xml:space="preserve"> </w:t>
      </w:r>
      <w:r>
        <w:rPr>
          <w:sz w:val="20"/>
        </w:rPr>
        <w:t>UK:</w:t>
      </w:r>
      <w:r>
        <w:rPr>
          <w:spacing w:val="-14"/>
          <w:sz w:val="20"/>
        </w:rPr>
        <w:t xml:space="preserve"> </w:t>
      </w:r>
      <w:r>
        <w:rPr>
          <w:sz w:val="20"/>
        </w:rPr>
        <w:t xml:space="preserve">CAB International. </w:t>
      </w:r>
      <w:r>
        <w:rPr>
          <w:color w:val="FF0080"/>
          <w:sz w:val="20"/>
          <w:u w:val="single" w:color="FF0080"/>
        </w:rPr>
        <w:t>https://doi.org/10.1079/9781786391247.0658</w:t>
      </w:r>
    </w:p>
    <w:p w14:paraId="16C4C06A">
      <w:pPr>
        <w:pStyle w:val="4"/>
        <w:spacing w:before="6"/>
      </w:pPr>
    </w:p>
    <w:p w14:paraId="7CC0D5C3">
      <w:pPr>
        <w:pStyle w:val="4"/>
        <w:spacing w:before="1"/>
        <w:ind w:left="319" w:right="203"/>
        <w:jc w:val="both"/>
      </w:pPr>
      <w:r>
        <w:t xml:space="preserve">Rathore, Y. S. (2017). Host diversity and affinity in Xiphinema americanum. </w:t>
      </w:r>
      <w:r>
        <w:rPr>
          <w:color w:val="FF0080"/>
          <w:u w:val="single" w:color="FF0080"/>
        </w:rPr>
        <w:t>Trends in</w:t>
      </w:r>
      <w:r>
        <w:rPr>
          <w:color w:val="FF0080"/>
        </w:rPr>
        <w:t xml:space="preserve"> </w:t>
      </w:r>
      <w:r>
        <w:rPr>
          <w:color w:val="FF0080"/>
          <w:u w:val="single" w:color="FF0080"/>
        </w:rPr>
        <w:t>Biosciences</w:t>
      </w:r>
      <w:r>
        <w:t>, 2017, Vol. 10, No. 25, 5285-5290.</w:t>
      </w:r>
    </w:p>
    <w:p w14:paraId="67F5A031">
      <w:pPr>
        <w:pStyle w:val="4"/>
        <w:spacing w:before="10"/>
      </w:pPr>
    </w:p>
    <w:p w14:paraId="765F9272">
      <w:pPr>
        <w:pStyle w:val="4"/>
        <w:ind w:left="319" w:right="203"/>
        <w:jc w:val="both"/>
      </w:pPr>
      <w:r>
        <w:t xml:space="preserve">Román, J. (1961). A new species of the genus Helicotylenchus (Nematoda: Hoplolaimidae) attacking sugarcane. </w:t>
      </w:r>
      <w:r>
        <w:rPr>
          <w:rFonts w:ascii="Arial" w:hAnsi="Arial"/>
          <w:i/>
        </w:rPr>
        <w:t>J. Agric. Univ. P. Rico</w:t>
      </w:r>
      <w:r>
        <w:t xml:space="preserve">, </w:t>
      </w:r>
      <w:r>
        <w:rPr>
          <w:rFonts w:ascii="Arial" w:hAnsi="Arial"/>
          <w:i/>
        </w:rPr>
        <w:t>45</w:t>
      </w:r>
      <w:r>
        <w:t>(4), 300-303.</w:t>
      </w:r>
    </w:p>
    <w:p w14:paraId="1A9B1B1C">
      <w:pPr>
        <w:pStyle w:val="4"/>
        <w:spacing w:before="11"/>
      </w:pPr>
    </w:p>
    <w:p w14:paraId="7C74D017">
      <w:pPr>
        <w:pStyle w:val="4"/>
        <w:ind w:left="319" w:right="201"/>
        <w:jc w:val="both"/>
      </w:pPr>
      <w:r>
        <w:t xml:space="preserve">Samson, T.C. M., R., &amp; Helwig, T. (2001). Evaluating the many benefits of sugarcane trash farming systems. Philippine Journal of Crop Science, </w:t>
      </w:r>
      <w:r>
        <w:rPr>
          <w:rFonts w:ascii="Arial"/>
          <w:i/>
        </w:rPr>
        <w:t>27</w:t>
      </w:r>
      <w:r>
        <w:t>(1), 43-51.</w:t>
      </w:r>
    </w:p>
    <w:p w14:paraId="7EB2952D">
      <w:pPr>
        <w:pStyle w:val="4"/>
        <w:spacing w:before="11"/>
      </w:pPr>
    </w:p>
    <w:p w14:paraId="0A4150E2">
      <w:pPr>
        <w:spacing w:before="0"/>
        <w:ind w:left="319" w:right="203" w:firstLine="0"/>
        <w:jc w:val="both"/>
        <w:rPr>
          <w:sz w:val="20"/>
        </w:rPr>
      </w:pPr>
      <w:r>
        <w:rPr>
          <w:sz w:val="20"/>
        </w:rPr>
        <w:t>Sapir, A. (2021). Why are nematodes so successful extremophiles?.</w:t>
      </w:r>
      <w:r>
        <w:rPr>
          <w:spacing w:val="-2"/>
          <w:sz w:val="20"/>
        </w:rPr>
        <w:t xml:space="preserve"> </w:t>
      </w:r>
      <w:r>
        <w:rPr>
          <w:rFonts w:ascii="Arial"/>
          <w:i/>
          <w:sz w:val="20"/>
        </w:rPr>
        <w:t>Communicative &amp; Integrative Biology</w:t>
      </w:r>
      <w:r>
        <w:rPr>
          <w:sz w:val="20"/>
        </w:rPr>
        <w:t xml:space="preserve">, </w:t>
      </w:r>
      <w:r>
        <w:rPr>
          <w:rFonts w:ascii="Arial"/>
          <w:i/>
          <w:sz w:val="20"/>
        </w:rPr>
        <w:t>14</w:t>
      </w:r>
      <w:r>
        <w:rPr>
          <w:sz w:val="20"/>
        </w:rPr>
        <w:t xml:space="preserve">(1), 24-26. </w:t>
      </w:r>
      <w:r>
        <w:rPr>
          <w:color w:val="FF0080"/>
          <w:sz w:val="20"/>
          <w:u w:val="single" w:color="FF0080"/>
        </w:rPr>
        <w:t>https://doi.org/10.1080/19420889.2021.1884343</w:t>
      </w:r>
    </w:p>
    <w:p w14:paraId="595FE466">
      <w:pPr>
        <w:pStyle w:val="4"/>
        <w:spacing w:before="11"/>
      </w:pPr>
    </w:p>
    <w:p w14:paraId="72569068">
      <w:pPr>
        <w:spacing w:before="0"/>
        <w:ind w:left="319" w:right="0" w:firstLine="0"/>
        <w:jc w:val="left"/>
        <w:rPr>
          <w:sz w:val="20"/>
        </w:rPr>
      </w:pPr>
      <w:r>
        <w:rPr>
          <w:sz w:val="20"/>
        </w:rPr>
        <w:t>Siddiqi,</w:t>
      </w:r>
      <w:r>
        <w:rPr>
          <w:spacing w:val="-7"/>
          <w:sz w:val="20"/>
        </w:rPr>
        <w:t xml:space="preserve"> </w:t>
      </w:r>
      <w:r>
        <w:rPr>
          <w:sz w:val="20"/>
        </w:rPr>
        <w:t>M.</w:t>
      </w:r>
      <w:r>
        <w:rPr>
          <w:spacing w:val="-6"/>
          <w:sz w:val="20"/>
        </w:rPr>
        <w:t xml:space="preserve"> </w:t>
      </w:r>
      <w:r>
        <w:rPr>
          <w:sz w:val="20"/>
        </w:rPr>
        <w:t>R.</w:t>
      </w:r>
      <w:r>
        <w:rPr>
          <w:spacing w:val="-6"/>
          <w:sz w:val="20"/>
        </w:rPr>
        <w:t xml:space="preserve"> </w:t>
      </w:r>
      <w:r>
        <w:rPr>
          <w:sz w:val="20"/>
        </w:rPr>
        <w:t>(2000).</w:t>
      </w:r>
      <w:r>
        <w:rPr>
          <w:spacing w:val="-6"/>
          <w:sz w:val="20"/>
        </w:rPr>
        <w:t xml:space="preserve"> </w:t>
      </w:r>
      <w:r>
        <w:rPr>
          <w:rFonts w:ascii="Arial"/>
          <w:i/>
          <w:sz w:val="20"/>
        </w:rPr>
        <w:t>Tylenchida:</w:t>
      </w:r>
      <w:r>
        <w:rPr>
          <w:rFonts w:ascii="Arial"/>
          <w:i/>
          <w:spacing w:val="-6"/>
          <w:sz w:val="20"/>
        </w:rPr>
        <w:t xml:space="preserve"> </w:t>
      </w:r>
      <w:r>
        <w:rPr>
          <w:rFonts w:ascii="Arial"/>
          <w:i/>
          <w:sz w:val="20"/>
        </w:rPr>
        <w:t>parasites</w:t>
      </w:r>
      <w:r>
        <w:rPr>
          <w:rFonts w:ascii="Arial"/>
          <w:i/>
          <w:spacing w:val="-7"/>
          <w:sz w:val="20"/>
        </w:rPr>
        <w:t xml:space="preserve"> </w:t>
      </w:r>
      <w:r>
        <w:rPr>
          <w:rFonts w:ascii="Arial"/>
          <w:i/>
          <w:sz w:val="20"/>
        </w:rPr>
        <w:t>of</w:t>
      </w:r>
      <w:r>
        <w:rPr>
          <w:rFonts w:ascii="Arial"/>
          <w:i/>
          <w:spacing w:val="-6"/>
          <w:sz w:val="20"/>
        </w:rPr>
        <w:t xml:space="preserve"> </w:t>
      </w:r>
      <w:r>
        <w:rPr>
          <w:rFonts w:ascii="Arial"/>
          <w:i/>
          <w:sz w:val="20"/>
        </w:rPr>
        <w:t>plants</w:t>
      </w:r>
      <w:r>
        <w:rPr>
          <w:rFonts w:ascii="Arial"/>
          <w:i/>
          <w:spacing w:val="-6"/>
          <w:sz w:val="20"/>
        </w:rPr>
        <w:t xml:space="preserve"> </w:t>
      </w:r>
      <w:r>
        <w:rPr>
          <w:rFonts w:ascii="Arial"/>
          <w:i/>
          <w:sz w:val="20"/>
        </w:rPr>
        <w:t>and</w:t>
      </w:r>
      <w:r>
        <w:rPr>
          <w:rFonts w:ascii="Arial"/>
          <w:i/>
          <w:spacing w:val="-6"/>
          <w:sz w:val="20"/>
        </w:rPr>
        <w:t xml:space="preserve"> </w:t>
      </w:r>
      <w:r>
        <w:rPr>
          <w:rFonts w:ascii="Arial"/>
          <w:i/>
          <w:sz w:val="20"/>
        </w:rPr>
        <w:t>insects</w:t>
      </w:r>
      <w:r>
        <w:rPr>
          <w:sz w:val="20"/>
        </w:rPr>
        <w:t>.</w:t>
      </w:r>
      <w:r>
        <w:rPr>
          <w:spacing w:val="-6"/>
          <w:sz w:val="20"/>
        </w:rPr>
        <w:t xml:space="preserve"> </w:t>
      </w:r>
      <w:r>
        <w:rPr>
          <w:spacing w:val="-2"/>
          <w:sz w:val="20"/>
        </w:rPr>
        <w:t>CABI.</w:t>
      </w:r>
    </w:p>
    <w:p w14:paraId="15245171">
      <w:pPr>
        <w:pStyle w:val="4"/>
        <w:spacing w:before="10"/>
      </w:pPr>
    </w:p>
    <w:p w14:paraId="1F701CD7">
      <w:pPr>
        <w:pStyle w:val="4"/>
        <w:ind w:left="319" w:right="203"/>
        <w:jc w:val="both"/>
      </w:pPr>
      <w:r>
        <w:t>Singh, P. R., Kashando, B. E., Couvreur, M., Karssen, G., &amp; Bert, W. (2020). Plant-parasitic nematodes associated with sugarcane in Kilimanjaro, Tanzania.</w:t>
      </w:r>
      <w:r>
        <w:rPr>
          <w:spacing w:val="-4"/>
        </w:rPr>
        <w:t xml:space="preserve"> </w:t>
      </w:r>
      <w:r>
        <w:rPr>
          <w:rFonts w:ascii="Arial"/>
          <w:i/>
        </w:rPr>
        <w:t>Journal of Nematology</w:t>
      </w:r>
      <w:r>
        <w:t>,</w:t>
      </w:r>
      <w:r>
        <w:rPr>
          <w:spacing w:val="-4"/>
        </w:rPr>
        <w:t xml:space="preserve"> </w:t>
      </w:r>
      <w:r>
        <w:rPr>
          <w:rFonts w:ascii="Arial"/>
          <w:i/>
        </w:rPr>
        <w:t>52</w:t>
      </w:r>
      <w:r>
        <w:t xml:space="preserve">, e2020-59. </w:t>
      </w:r>
      <w:r>
        <w:rPr>
          <w:color w:val="FF0080"/>
          <w:u w:val="single" w:color="FF0080"/>
        </w:rPr>
        <w:t>https://10.21307/jofnem-2020-059</w:t>
      </w:r>
    </w:p>
    <w:p w14:paraId="4475000A">
      <w:pPr>
        <w:pStyle w:val="4"/>
        <w:spacing w:before="7"/>
      </w:pPr>
    </w:p>
    <w:p w14:paraId="2C5D39DD">
      <w:pPr>
        <w:pStyle w:val="4"/>
        <w:ind w:left="319" w:right="201"/>
        <w:jc w:val="both"/>
      </w:pPr>
      <w:r>
        <w:t>Song, M., McDaniel, M. D., Zhu, C., Lin, F., &amp; Zhang, Y. (2023). Prescribed fire alters nematode</w:t>
      </w:r>
      <w:r>
        <w:rPr>
          <w:spacing w:val="80"/>
          <w:w w:val="150"/>
        </w:rPr>
        <w:t xml:space="preserve"> </w:t>
      </w:r>
      <w:r>
        <w:t>communities</w:t>
      </w:r>
      <w:r>
        <w:rPr>
          <w:spacing w:val="80"/>
          <w:w w:val="150"/>
        </w:rPr>
        <w:t xml:space="preserve"> </w:t>
      </w:r>
      <w:r>
        <w:t>in</w:t>
      </w:r>
      <w:r>
        <w:rPr>
          <w:spacing w:val="80"/>
          <w:w w:val="150"/>
        </w:rPr>
        <w:t xml:space="preserve"> </w:t>
      </w:r>
      <w:r>
        <w:t>an</w:t>
      </w:r>
      <w:r>
        <w:rPr>
          <w:spacing w:val="80"/>
          <w:w w:val="150"/>
        </w:rPr>
        <w:t xml:space="preserve"> </w:t>
      </w:r>
      <w:r>
        <w:t>old</w:t>
      </w:r>
      <w:r>
        <w:rPr>
          <w:rFonts w:ascii="Cambria Math"/>
        </w:rPr>
        <w:t>-</w:t>
      </w:r>
      <w:r>
        <w:t>field</w:t>
      </w:r>
      <w:r>
        <w:rPr>
          <w:spacing w:val="80"/>
          <w:w w:val="150"/>
        </w:rPr>
        <w:t xml:space="preserve"> </w:t>
      </w:r>
      <w:r>
        <w:t>grassland.</w:t>
      </w:r>
      <w:r>
        <w:rPr>
          <w:spacing w:val="-2"/>
        </w:rPr>
        <w:t xml:space="preserve"> </w:t>
      </w:r>
      <w:r>
        <w:rPr>
          <w:rFonts w:ascii="Arial"/>
          <w:i/>
        </w:rPr>
        <w:t>Ecology</w:t>
      </w:r>
      <w:r>
        <w:rPr>
          <w:rFonts w:ascii="Arial"/>
          <w:i/>
          <w:spacing w:val="80"/>
          <w:w w:val="150"/>
        </w:rPr>
        <w:t xml:space="preserve"> </w:t>
      </w:r>
      <w:r>
        <w:rPr>
          <w:rFonts w:ascii="Arial"/>
          <w:i/>
        </w:rPr>
        <w:t>and</w:t>
      </w:r>
      <w:r>
        <w:rPr>
          <w:rFonts w:ascii="Arial"/>
          <w:i/>
          <w:spacing w:val="80"/>
          <w:w w:val="150"/>
        </w:rPr>
        <w:t xml:space="preserve"> </w:t>
      </w:r>
      <w:r>
        <w:rPr>
          <w:rFonts w:ascii="Arial"/>
          <w:i/>
        </w:rPr>
        <w:t>Evolution</w:t>
      </w:r>
      <w:r>
        <w:t>,</w:t>
      </w:r>
      <w:r>
        <w:rPr>
          <w:spacing w:val="-2"/>
        </w:rPr>
        <w:t xml:space="preserve"> </w:t>
      </w:r>
      <w:r>
        <w:rPr>
          <w:rFonts w:ascii="Arial"/>
          <w:i/>
        </w:rPr>
        <w:t>13</w:t>
      </w:r>
      <w:r>
        <w:t>(4), e9977.</w:t>
      </w:r>
      <w:r>
        <w:rPr>
          <w:spacing w:val="40"/>
        </w:rPr>
        <w:t xml:space="preserve"> </w:t>
      </w:r>
      <w:r>
        <w:rPr>
          <w:color w:val="FF0080"/>
          <w:u w:val="single" w:color="FF0080"/>
        </w:rPr>
        <w:t>https://doi.org/10.1002/ece3.9977</w:t>
      </w:r>
    </w:p>
    <w:p w14:paraId="43E21782">
      <w:pPr>
        <w:pStyle w:val="4"/>
        <w:spacing w:before="11"/>
      </w:pPr>
    </w:p>
    <w:p w14:paraId="33C45513">
      <w:pPr>
        <w:spacing w:before="1"/>
        <w:ind w:left="319" w:right="203" w:firstLine="0"/>
        <w:jc w:val="left"/>
        <w:rPr>
          <w:sz w:val="20"/>
        </w:rPr>
      </w:pPr>
      <w:r>
        <w:rPr>
          <w:color w:val="222222"/>
          <w:sz w:val="20"/>
        </w:rPr>
        <w:t xml:space="preserve">Spaull, V. W., &amp; Cadet, P. (1990). Nematode parasites of sugarcane. </w:t>
      </w:r>
      <w:r>
        <w:rPr>
          <w:rFonts w:ascii="Arial" w:hAnsi="Arial"/>
          <w:i/>
          <w:color w:val="222222"/>
          <w:sz w:val="20"/>
        </w:rPr>
        <w:t>Plant parasitic nematodes</w:t>
      </w:r>
      <w:r>
        <w:rPr>
          <w:rFonts w:ascii="Arial" w:hAnsi="Arial"/>
          <w:i/>
          <w:color w:val="222222"/>
          <w:spacing w:val="-3"/>
          <w:sz w:val="20"/>
        </w:rPr>
        <w:t xml:space="preserve"> </w:t>
      </w:r>
      <w:r>
        <w:rPr>
          <w:rFonts w:ascii="Arial" w:hAnsi="Arial"/>
          <w:i/>
          <w:color w:val="222222"/>
          <w:sz w:val="20"/>
        </w:rPr>
        <w:t>in</w:t>
      </w:r>
      <w:r>
        <w:rPr>
          <w:rFonts w:ascii="Arial" w:hAnsi="Arial"/>
          <w:i/>
          <w:color w:val="222222"/>
          <w:spacing w:val="-3"/>
          <w:sz w:val="20"/>
        </w:rPr>
        <w:t xml:space="preserve"> </w:t>
      </w:r>
      <w:r>
        <w:rPr>
          <w:rFonts w:ascii="Arial" w:hAnsi="Arial"/>
          <w:i/>
          <w:color w:val="222222"/>
          <w:sz w:val="20"/>
        </w:rPr>
        <w:t>subtropical</w:t>
      </w:r>
      <w:r>
        <w:rPr>
          <w:rFonts w:ascii="Arial" w:hAnsi="Arial"/>
          <w:i/>
          <w:color w:val="222222"/>
          <w:spacing w:val="-3"/>
          <w:sz w:val="20"/>
        </w:rPr>
        <w:t xml:space="preserve"> </w:t>
      </w:r>
      <w:r>
        <w:rPr>
          <w:rFonts w:ascii="Arial" w:hAnsi="Arial"/>
          <w:i/>
          <w:color w:val="222222"/>
          <w:sz w:val="20"/>
        </w:rPr>
        <w:t>and</w:t>
      </w:r>
      <w:r>
        <w:rPr>
          <w:rFonts w:ascii="Arial" w:hAnsi="Arial"/>
          <w:i/>
          <w:color w:val="222222"/>
          <w:spacing w:val="-4"/>
          <w:sz w:val="20"/>
        </w:rPr>
        <w:t xml:space="preserve"> </w:t>
      </w:r>
      <w:r>
        <w:rPr>
          <w:rFonts w:ascii="Arial" w:hAnsi="Arial"/>
          <w:i/>
          <w:color w:val="222222"/>
          <w:sz w:val="20"/>
        </w:rPr>
        <w:t>tropical</w:t>
      </w:r>
      <w:r>
        <w:rPr>
          <w:rFonts w:ascii="Arial" w:hAnsi="Arial"/>
          <w:i/>
          <w:color w:val="222222"/>
          <w:spacing w:val="-3"/>
          <w:sz w:val="20"/>
        </w:rPr>
        <w:t xml:space="preserve"> </w:t>
      </w:r>
      <w:r>
        <w:rPr>
          <w:rFonts w:ascii="Arial" w:hAnsi="Arial"/>
          <w:i/>
          <w:color w:val="222222"/>
          <w:sz w:val="20"/>
        </w:rPr>
        <w:t>agriculture’.(Eds</w:t>
      </w:r>
      <w:r>
        <w:rPr>
          <w:rFonts w:ascii="Arial" w:hAnsi="Arial"/>
          <w:i/>
          <w:color w:val="222222"/>
          <w:spacing w:val="-3"/>
          <w:sz w:val="20"/>
        </w:rPr>
        <w:t xml:space="preserve"> </w:t>
      </w:r>
      <w:r>
        <w:rPr>
          <w:rFonts w:ascii="Arial" w:hAnsi="Arial"/>
          <w:i/>
          <w:color w:val="222222"/>
          <w:sz w:val="20"/>
        </w:rPr>
        <w:t>M</w:t>
      </w:r>
      <w:r>
        <w:rPr>
          <w:rFonts w:ascii="Arial" w:hAnsi="Arial"/>
          <w:i/>
          <w:color w:val="222222"/>
          <w:spacing w:val="-4"/>
          <w:sz w:val="20"/>
        </w:rPr>
        <w:t xml:space="preserve"> </w:t>
      </w:r>
      <w:r>
        <w:rPr>
          <w:rFonts w:ascii="Arial" w:hAnsi="Arial"/>
          <w:i/>
          <w:color w:val="222222"/>
          <w:sz w:val="20"/>
        </w:rPr>
        <w:t>Luc,</w:t>
      </w:r>
      <w:r>
        <w:rPr>
          <w:rFonts w:ascii="Arial" w:hAnsi="Arial"/>
          <w:i/>
          <w:color w:val="222222"/>
          <w:spacing w:val="-3"/>
          <w:sz w:val="20"/>
        </w:rPr>
        <w:t xml:space="preserve"> </w:t>
      </w:r>
      <w:r>
        <w:rPr>
          <w:rFonts w:ascii="Arial" w:hAnsi="Arial"/>
          <w:i/>
          <w:color w:val="222222"/>
          <w:sz w:val="20"/>
        </w:rPr>
        <w:t>RA</w:t>
      </w:r>
      <w:r>
        <w:rPr>
          <w:rFonts w:ascii="Arial" w:hAnsi="Arial"/>
          <w:i/>
          <w:color w:val="222222"/>
          <w:spacing w:val="-4"/>
          <w:sz w:val="20"/>
        </w:rPr>
        <w:t xml:space="preserve"> </w:t>
      </w:r>
      <w:r>
        <w:rPr>
          <w:rFonts w:ascii="Arial" w:hAnsi="Arial"/>
          <w:i/>
          <w:color w:val="222222"/>
          <w:sz w:val="20"/>
        </w:rPr>
        <w:t>Sikora,</w:t>
      </w:r>
      <w:r>
        <w:rPr>
          <w:rFonts w:ascii="Arial" w:hAnsi="Arial"/>
          <w:i/>
          <w:color w:val="222222"/>
          <w:spacing w:val="-3"/>
          <w:sz w:val="20"/>
        </w:rPr>
        <w:t xml:space="preserve"> </w:t>
      </w:r>
      <w:r>
        <w:rPr>
          <w:rFonts w:ascii="Arial" w:hAnsi="Arial"/>
          <w:i/>
          <w:color w:val="222222"/>
          <w:sz w:val="20"/>
        </w:rPr>
        <w:t>J</w:t>
      </w:r>
      <w:r>
        <w:rPr>
          <w:rFonts w:ascii="Arial" w:hAnsi="Arial"/>
          <w:i/>
          <w:color w:val="222222"/>
          <w:spacing w:val="-3"/>
          <w:sz w:val="20"/>
        </w:rPr>
        <w:t xml:space="preserve"> </w:t>
      </w:r>
      <w:r>
        <w:rPr>
          <w:rFonts w:ascii="Arial" w:hAnsi="Arial"/>
          <w:i/>
          <w:color w:val="222222"/>
          <w:sz w:val="20"/>
        </w:rPr>
        <w:t>Bridge)</w:t>
      </w:r>
      <w:r>
        <w:rPr>
          <w:rFonts w:ascii="Arial" w:hAnsi="Arial"/>
          <w:i/>
          <w:color w:val="222222"/>
          <w:spacing w:val="-3"/>
          <w:sz w:val="20"/>
        </w:rPr>
        <w:t xml:space="preserve"> </w:t>
      </w:r>
      <w:r>
        <w:rPr>
          <w:rFonts w:ascii="Arial" w:hAnsi="Arial"/>
          <w:i/>
          <w:color w:val="222222"/>
          <w:sz w:val="20"/>
        </w:rPr>
        <w:t>pp</w:t>
      </w:r>
      <w:r>
        <w:rPr>
          <w:color w:val="222222"/>
          <w:sz w:val="20"/>
        </w:rPr>
        <w:t>,</w:t>
      </w:r>
      <w:r>
        <w:rPr>
          <w:color w:val="222222"/>
          <w:spacing w:val="-3"/>
          <w:sz w:val="20"/>
        </w:rPr>
        <w:t xml:space="preserve"> </w:t>
      </w:r>
      <w:r>
        <w:rPr>
          <w:color w:val="222222"/>
          <w:sz w:val="20"/>
        </w:rPr>
        <w:t xml:space="preserve">461- </w:t>
      </w:r>
      <w:r>
        <w:rPr>
          <w:color w:val="222222"/>
          <w:spacing w:val="-4"/>
          <w:sz w:val="20"/>
        </w:rPr>
        <w:t>491.</w:t>
      </w:r>
    </w:p>
    <w:p w14:paraId="7A302998">
      <w:pPr>
        <w:pStyle w:val="4"/>
        <w:spacing w:before="1"/>
        <w:ind w:left="319" w:right="202"/>
        <w:jc w:val="both"/>
      </w:pPr>
      <w:r>
        <w:t xml:space="preserve">Steiner, G. (1949). Plant Nematodes the Grower Should Know. Soil Science Society of Florida (pp. 72-117). </w:t>
      </w:r>
      <w:r>
        <w:rPr>
          <w:color w:val="FF0080"/>
          <w:u w:val="single" w:color="FF0080"/>
        </w:rPr>
        <w:t>Soil Science Society of Florida</w:t>
      </w:r>
      <w:r>
        <w:t>, 1949, Vol. 4B, 72-117</w:t>
      </w:r>
    </w:p>
    <w:p w14:paraId="583DB9C7">
      <w:pPr>
        <w:pStyle w:val="4"/>
        <w:spacing w:before="10"/>
      </w:pPr>
    </w:p>
    <w:p w14:paraId="179D147E">
      <w:pPr>
        <w:pStyle w:val="4"/>
        <w:spacing w:before="1"/>
        <w:ind w:left="319" w:right="204"/>
        <w:jc w:val="both"/>
      </w:pPr>
      <w:r>
        <w:t>Stirling,</w:t>
      </w:r>
      <w:r>
        <w:rPr>
          <w:spacing w:val="-14"/>
        </w:rPr>
        <w:t xml:space="preserve"> </w:t>
      </w:r>
      <w:r>
        <w:t>G.R.</w:t>
      </w:r>
      <w:r>
        <w:rPr>
          <w:spacing w:val="-14"/>
        </w:rPr>
        <w:t xml:space="preserve"> </w:t>
      </w:r>
      <w:r>
        <w:t>(2023).</w:t>
      </w:r>
      <w:r>
        <w:rPr>
          <w:spacing w:val="-14"/>
        </w:rPr>
        <w:t xml:space="preserve"> </w:t>
      </w:r>
      <w:r>
        <w:t>Management</w:t>
      </w:r>
      <w:r>
        <w:rPr>
          <w:spacing w:val="-14"/>
        </w:rPr>
        <w:t xml:space="preserve"> </w:t>
      </w:r>
      <w:r>
        <w:t>of</w:t>
      </w:r>
      <w:r>
        <w:rPr>
          <w:spacing w:val="-14"/>
        </w:rPr>
        <w:t xml:space="preserve"> </w:t>
      </w:r>
      <w:r>
        <w:t>Plant-Parasitic</w:t>
      </w:r>
      <w:r>
        <w:rPr>
          <w:spacing w:val="-14"/>
        </w:rPr>
        <w:t xml:space="preserve"> </w:t>
      </w:r>
      <w:r>
        <w:t>Nematodes</w:t>
      </w:r>
      <w:r>
        <w:rPr>
          <w:spacing w:val="-14"/>
        </w:rPr>
        <w:t xml:space="preserve"> </w:t>
      </w:r>
      <w:r>
        <w:t>on</w:t>
      </w:r>
      <w:r>
        <w:rPr>
          <w:spacing w:val="-14"/>
        </w:rPr>
        <w:t xml:space="preserve"> </w:t>
      </w:r>
      <w:r>
        <w:t>Sugarcane.</w:t>
      </w:r>
      <w:r>
        <w:rPr>
          <w:spacing w:val="-14"/>
        </w:rPr>
        <w:t xml:space="preserve"> </w:t>
      </w:r>
      <w:r>
        <w:t>Plant</w:t>
      </w:r>
      <w:r>
        <w:rPr>
          <w:spacing w:val="-13"/>
        </w:rPr>
        <w:t xml:space="preserve"> </w:t>
      </w:r>
      <w:r>
        <w:t>and</w:t>
      </w:r>
      <w:r>
        <w:rPr>
          <w:spacing w:val="-14"/>
        </w:rPr>
        <w:t xml:space="preserve"> </w:t>
      </w:r>
      <w:r>
        <w:t>Soil Nematodes. PSN 038.</w:t>
      </w:r>
    </w:p>
    <w:p w14:paraId="09DC6A97">
      <w:pPr>
        <w:pStyle w:val="4"/>
        <w:spacing w:after="0"/>
        <w:jc w:val="both"/>
        <w:sectPr>
          <w:pgSz w:w="12240" w:h="15840"/>
          <w:pgMar w:top="1320" w:right="1800" w:bottom="280" w:left="0" w:header="44" w:footer="0" w:gutter="0"/>
          <w:cols w:equalWidth="0" w:num="2">
            <w:col w:w="1666" w:space="40"/>
            <w:col w:w="8734"/>
          </w:cols>
        </w:sectPr>
      </w:pPr>
    </w:p>
    <w:p w14:paraId="26F683A2">
      <w:pPr>
        <w:spacing w:before="80" w:line="253" w:lineRule="exact"/>
        <w:ind w:left="0" w:right="38" w:firstLine="0"/>
        <w:jc w:val="right"/>
        <w:rPr>
          <w:rFonts w:ascii="Times New Roman"/>
          <w:sz w:val="24"/>
        </w:rPr>
      </w:pPr>
      <w:r>
        <w:rPr>
          <w:rFonts w:ascii="Times New Roman"/>
          <w:spacing w:val="-5"/>
          <w:sz w:val="24"/>
        </w:rPr>
        <w:t>588</w:t>
      </w:r>
    </w:p>
    <w:p w14:paraId="7DFA8E4B">
      <w:pPr>
        <w:spacing w:before="0" w:line="230" w:lineRule="exact"/>
        <w:ind w:left="0" w:right="38" w:firstLine="0"/>
        <w:jc w:val="right"/>
        <w:rPr>
          <w:rFonts w:ascii="Times New Roman"/>
          <w:sz w:val="24"/>
        </w:rPr>
      </w:pPr>
      <w:r>
        <w:rPr>
          <w:rFonts w:ascii="Times New Roman"/>
          <w:spacing w:val="-5"/>
          <w:sz w:val="24"/>
        </w:rPr>
        <w:t>589</w:t>
      </w:r>
    </w:p>
    <w:p w14:paraId="64C7CDCA">
      <w:pPr>
        <w:spacing w:before="0" w:line="230" w:lineRule="exact"/>
        <w:ind w:left="0" w:right="38" w:firstLine="0"/>
        <w:jc w:val="right"/>
        <w:rPr>
          <w:rFonts w:ascii="Times New Roman"/>
          <w:sz w:val="24"/>
        </w:rPr>
      </w:pPr>
      <w:r>
        <w:rPr>
          <w:rFonts w:ascii="Times New Roman"/>
          <w:spacing w:val="-5"/>
          <w:sz w:val="24"/>
        </w:rPr>
        <w:t>590</w:t>
      </w:r>
    </w:p>
    <w:p w14:paraId="44670FE8">
      <w:pPr>
        <w:spacing w:before="0" w:line="230" w:lineRule="exact"/>
        <w:ind w:left="0" w:right="38" w:firstLine="0"/>
        <w:jc w:val="right"/>
        <w:rPr>
          <w:rFonts w:ascii="Times New Roman"/>
          <w:sz w:val="24"/>
        </w:rPr>
      </w:pPr>
      <w:r>
        <w:rPr>
          <w:rFonts w:ascii="Times New Roman"/>
          <w:spacing w:val="-5"/>
          <w:sz w:val="24"/>
        </w:rPr>
        <w:t>591</w:t>
      </w:r>
    </w:p>
    <w:p w14:paraId="7753B2B1">
      <w:pPr>
        <w:spacing w:before="0" w:line="228" w:lineRule="exact"/>
        <w:ind w:left="0" w:right="38" w:firstLine="0"/>
        <w:jc w:val="right"/>
        <w:rPr>
          <w:rFonts w:ascii="Times New Roman"/>
          <w:sz w:val="24"/>
        </w:rPr>
      </w:pPr>
      <w:r>
        <w:rPr>
          <w:rFonts w:ascii="Times New Roman"/>
          <w:spacing w:val="-5"/>
          <w:sz w:val="24"/>
        </w:rPr>
        <w:t>592</w:t>
      </w:r>
    </w:p>
    <w:p w14:paraId="7D033E0D">
      <w:pPr>
        <w:spacing w:before="0" w:line="228" w:lineRule="exact"/>
        <w:ind w:left="0" w:right="38" w:firstLine="0"/>
        <w:jc w:val="right"/>
        <w:rPr>
          <w:rFonts w:ascii="Times New Roman"/>
          <w:sz w:val="24"/>
        </w:rPr>
      </w:pPr>
      <w:r>
        <w:rPr>
          <w:rFonts w:ascii="Times New Roman"/>
          <w:spacing w:val="-5"/>
          <w:sz w:val="24"/>
        </w:rPr>
        <w:t>593</w:t>
      </w:r>
    </w:p>
    <w:p w14:paraId="53F3C562">
      <w:pPr>
        <w:spacing w:before="0" w:line="230" w:lineRule="exact"/>
        <w:ind w:left="0" w:right="38" w:firstLine="0"/>
        <w:jc w:val="right"/>
        <w:rPr>
          <w:rFonts w:ascii="Times New Roman"/>
          <w:sz w:val="24"/>
        </w:rPr>
      </w:pPr>
      <w:r>
        <w:rPr>
          <w:rFonts w:ascii="Times New Roman"/>
          <w:spacing w:val="-5"/>
          <w:sz w:val="24"/>
        </w:rPr>
        <w:t>594</w:t>
      </w:r>
    </w:p>
    <w:p w14:paraId="69ADD9DC">
      <w:pPr>
        <w:spacing w:before="0" w:line="253" w:lineRule="exact"/>
        <w:ind w:left="0" w:right="38" w:firstLine="0"/>
        <w:jc w:val="right"/>
        <w:rPr>
          <w:rFonts w:ascii="Times New Roman"/>
          <w:sz w:val="24"/>
        </w:rPr>
      </w:pPr>
      <w:r>
        <w:rPr>
          <w:rFonts w:ascii="Times New Roman"/>
          <w:spacing w:val="-5"/>
          <w:sz w:val="24"/>
        </w:rPr>
        <w:t>595</w:t>
      </w:r>
    </w:p>
    <w:p w14:paraId="3568CAFF">
      <w:pPr>
        <w:spacing w:before="194" w:line="253" w:lineRule="exact"/>
        <w:ind w:left="1305" w:right="0" w:firstLine="0"/>
        <w:jc w:val="left"/>
        <w:rPr>
          <w:rFonts w:ascii="Times New Roman"/>
          <w:sz w:val="24"/>
        </w:rPr>
      </w:pPr>
      <w:r>
        <w:rPr>
          <w:rFonts w:ascii="Times New Roman"/>
          <w:spacing w:val="-5"/>
          <w:sz w:val="24"/>
        </w:rPr>
        <w:t>596</w:t>
      </w:r>
    </w:p>
    <w:p w14:paraId="752E619A">
      <w:pPr>
        <w:spacing w:before="0" w:line="253" w:lineRule="exact"/>
        <w:ind w:left="1305" w:right="0" w:firstLine="0"/>
        <w:jc w:val="left"/>
        <w:rPr>
          <w:rFonts w:ascii="Times New Roman"/>
          <w:sz w:val="24"/>
        </w:rPr>
      </w:pPr>
      <w:r>
        <w:rPr>
          <w:rFonts w:ascii="Times New Roman"/>
          <w:spacing w:val="-5"/>
          <w:sz w:val="24"/>
        </w:rPr>
        <w:t>597</w:t>
      </w:r>
    </w:p>
    <w:p w14:paraId="30713331">
      <w:pPr>
        <w:spacing w:before="194" w:line="253" w:lineRule="exact"/>
        <w:ind w:left="0" w:right="38" w:firstLine="0"/>
        <w:jc w:val="right"/>
        <w:rPr>
          <w:rFonts w:ascii="Times New Roman"/>
          <w:sz w:val="24"/>
        </w:rPr>
      </w:pPr>
      <w:r>
        <w:rPr>
          <w:rFonts w:ascii="Times New Roman"/>
          <w:spacing w:val="-5"/>
          <w:sz w:val="24"/>
        </w:rPr>
        <w:t>598</w:t>
      </w:r>
    </w:p>
    <w:p w14:paraId="25D463A4">
      <w:pPr>
        <w:spacing w:before="0" w:line="230" w:lineRule="exact"/>
        <w:ind w:left="0" w:right="38" w:firstLine="0"/>
        <w:jc w:val="right"/>
        <w:rPr>
          <w:rFonts w:ascii="Times New Roman"/>
          <w:sz w:val="24"/>
        </w:rPr>
      </w:pPr>
      <w:r>
        <w:rPr>
          <w:rFonts w:ascii="Times New Roman"/>
          <w:spacing w:val="-5"/>
          <w:sz w:val="24"/>
        </w:rPr>
        <w:t>599</w:t>
      </w:r>
    </w:p>
    <w:p w14:paraId="2251639F">
      <w:pPr>
        <w:spacing w:before="0" w:line="253" w:lineRule="exact"/>
        <w:ind w:left="0" w:right="38" w:firstLine="0"/>
        <w:jc w:val="right"/>
        <w:rPr>
          <w:rFonts w:ascii="Times New Roman"/>
          <w:sz w:val="24"/>
        </w:rPr>
      </w:pPr>
      <w:r>
        <w:rPr>
          <w:rFonts w:ascii="Times New Roman"/>
          <w:spacing w:val="-5"/>
          <w:sz w:val="24"/>
        </w:rPr>
        <w:t>600</w:t>
      </w:r>
    </w:p>
    <w:p w14:paraId="3C399452">
      <w:pPr>
        <w:spacing w:before="195" w:line="253" w:lineRule="exact"/>
        <w:ind w:left="1305" w:right="0" w:firstLine="0"/>
        <w:jc w:val="left"/>
        <w:rPr>
          <w:rFonts w:ascii="Times New Roman"/>
          <w:sz w:val="24"/>
        </w:rPr>
      </w:pPr>
      <w:r>
        <w:rPr>
          <w:rFonts w:ascii="Times New Roman"/>
          <w:spacing w:val="-5"/>
          <w:sz w:val="24"/>
        </w:rPr>
        <w:t>601</w:t>
      </w:r>
    </w:p>
    <w:p w14:paraId="3C87B236">
      <w:pPr>
        <w:spacing w:before="0" w:line="253" w:lineRule="exact"/>
        <w:ind w:left="1305" w:right="0" w:firstLine="0"/>
        <w:jc w:val="left"/>
        <w:rPr>
          <w:rFonts w:ascii="Times New Roman"/>
          <w:sz w:val="24"/>
        </w:rPr>
      </w:pPr>
      <w:r>
        <w:rPr>
          <w:rFonts w:ascii="Times New Roman"/>
          <w:spacing w:val="-5"/>
          <w:sz w:val="24"/>
        </w:rPr>
        <w:t>602</w:t>
      </w:r>
    </w:p>
    <w:p w14:paraId="5C5D7367">
      <w:pPr>
        <w:spacing w:before="194" w:line="253" w:lineRule="exact"/>
        <w:ind w:left="1305" w:right="0" w:firstLine="0"/>
        <w:jc w:val="left"/>
        <w:rPr>
          <w:rFonts w:ascii="Times New Roman"/>
          <w:sz w:val="24"/>
        </w:rPr>
      </w:pPr>
      <w:r>
        <w:rPr>
          <w:rFonts w:ascii="Times New Roman"/>
          <w:spacing w:val="-5"/>
          <w:sz w:val="24"/>
        </w:rPr>
        <w:t>603</w:t>
      </w:r>
    </w:p>
    <w:p w14:paraId="12FCDCC0">
      <w:pPr>
        <w:spacing w:before="0" w:line="253" w:lineRule="exact"/>
        <w:ind w:left="1305" w:right="0" w:firstLine="0"/>
        <w:jc w:val="left"/>
        <w:rPr>
          <w:rFonts w:ascii="Times New Roman"/>
          <w:sz w:val="24"/>
        </w:rPr>
      </w:pPr>
      <w:r>
        <w:rPr>
          <w:rFonts w:ascii="Times New Roman"/>
          <w:spacing w:val="-5"/>
          <w:sz w:val="24"/>
        </w:rPr>
        <w:t>604</w:t>
      </w:r>
    </w:p>
    <w:p w14:paraId="012B68BA">
      <w:pPr>
        <w:spacing w:before="209"/>
        <w:ind w:left="129" w:right="0" w:firstLine="0"/>
        <w:jc w:val="left"/>
        <w:rPr>
          <w:rFonts w:ascii="Times New Roman"/>
          <w:sz w:val="24"/>
        </w:rPr>
      </w:pPr>
      <w:r>
        <w:rPr>
          <w:rFonts w:ascii="Times New Roman"/>
          <w:spacing w:val="-5"/>
          <w:sz w:val="24"/>
        </w:rPr>
        <w:t>05</w:t>
      </w:r>
    </w:p>
    <w:p w14:paraId="3A9FF1B0">
      <w:pPr>
        <w:pStyle w:val="4"/>
        <w:spacing w:before="116"/>
        <w:ind w:left="129" w:right="240"/>
      </w:pPr>
      <w:r>
        <w:br w:type="column"/>
      </w:r>
      <w:r>
        <w:t>Stirling, G.R. (2023). Plant-Parasitic Nematodes on Sugarcane. Plant and Soil Nematodes. Fact Sheet PSN 037.</w:t>
      </w:r>
    </w:p>
    <w:p w14:paraId="6C02958E">
      <w:pPr>
        <w:pStyle w:val="4"/>
        <w:spacing w:before="1"/>
        <w:ind w:left="129" w:right="240"/>
      </w:pPr>
      <w:r>
        <w:rPr>
          <w:color w:val="222222"/>
        </w:rPr>
        <w:t>Sundararaj,</w:t>
      </w:r>
      <w:r>
        <w:rPr>
          <w:color w:val="222222"/>
          <w:spacing w:val="-3"/>
        </w:rPr>
        <w:t xml:space="preserve"> </w:t>
      </w:r>
      <w:r>
        <w:rPr>
          <w:color w:val="222222"/>
        </w:rPr>
        <w:t>P.,</w:t>
      </w:r>
      <w:r>
        <w:rPr>
          <w:color w:val="222222"/>
          <w:spacing w:val="-3"/>
        </w:rPr>
        <w:t xml:space="preserve"> </w:t>
      </w:r>
      <w:r>
        <w:rPr>
          <w:color w:val="222222"/>
        </w:rPr>
        <w:t>&amp;</w:t>
      </w:r>
      <w:r>
        <w:rPr>
          <w:color w:val="222222"/>
          <w:spacing w:val="-4"/>
        </w:rPr>
        <w:t xml:space="preserve"> </w:t>
      </w:r>
      <w:r>
        <w:rPr>
          <w:color w:val="222222"/>
        </w:rPr>
        <w:t>Mehta,</w:t>
      </w:r>
      <w:r>
        <w:rPr>
          <w:color w:val="222222"/>
          <w:spacing w:val="-3"/>
        </w:rPr>
        <w:t xml:space="preserve"> </w:t>
      </w:r>
      <w:r>
        <w:rPr>
          <w:color w:val="222222"/>
        </w:rPr>
        <w:t>U.</w:t>
      </w:r>
      <w:r>
        <w:rPr>
          <w:color w:val="222222"/>
          <w:spacing w:val="-3"/>
        </w:rPr>
        <w:t xml:space="preserve"> </w:t>
      </w:r>
      <w:r>
        <w:rPr>
          <w:color w:val="222222"/>
        </w:rPr>
        <w:t>K.</w:t>
      </w:r>
      <w:r>
        <w:rPr>
          <w:color w:val="222222"/>
          <w:spacing w:val="-3"/>
        </w:rPr>
        <w:t xml:space="preserve"> </w:t>
      </w:r>
      <w:r>
        <w:rPr>
          <w:color w:val="222222"/>
        </w:rPr>
        <w:t>(1993).</w:t>
      </w:r>
      <w:r>
        <w:rPr>
          <w:color w:val="222222"/>
          <w:spacing w:val="-3"/>
        </w:rPr>
        <w:t xml:space="preserve"> </w:t>
      </w:r>
      <w:r>
        <w:rPr>
          <w:color w:val="222222"/>
        </w:rPr>
        <w:t>Patterns</w:t>
      </w:r>
      <w:r>
        <w:rPr>
          <w:color w:val="222222"/>
          <w:spacing w:val="-3"/>
        </w:rPr>
        <w:t xml:space="preserve"> </w:t>
      </w:r>
      <w:r>
        <w:rPr>
          <w:color w:val="222222"/>
        </w:rPr>
        <w:t>of</w:t>
      </w:r>
      <w:r>
        <w:rPr>
          <w:color w:val="222222"/>
          <w:spacing w:val="-3"/>
        </w:rPr>
        <w:t xml:space="preserve"> </w:t>
      </w:r>
      <w:r>
        <w:rPr>
          <w:color w:val="222222"/>
        </w:rPr>
        <w:t>interspecific</w:t>
      </w:r>
      <w:r>
        <w:rPr>
          <w:color w:val="222222"/>
          <w:spacing w:val="-3"/>
        </w:rPr>
        <w:t xml:space="preserve"> </w:t>
      </w:r>
      <w:r>
        <w:rPr>
          <w:color w:val="222222"/>
        </w:rPr>
        <w:t>associations</w:t>
      </w:r>
      <w:r>
        <w:rPr>
          <w:color w:val="222222"/>
          <w:spacing w:val="-3"/>
        </w:rPr>
        <w:t xml:space="preserve"> </w:t>
      </w:r>
      <w:r>
        <w:rPr>
          <w:color w:val="222222"/>
        </w:rPr>
        <w:t>in</w:t>
      </w:r>
      <w:r>
        <w:rPr>
          <w:color w:val="222222"/>
          <w:spacing w:val="-3"/>
        </w:rPr>
        <w:t xml:space="preserve"> </w:t>
      </w:r>
      <w:r>
        <w:rPr>
          <w:color w:val="222222"/>
        </w:rPr>
        <w:t>plant</w:t>
      </w:r>
      <w:r>
        <w:rPr>
          <w:color w:val="222222"/>
          <w:spacing w:val="-3"/>
        </w:rPr>
        <w:t xml:space="preserve"> </w:t>
      </w:r>
      <w:r>
        <w:rPr>
          <w:color w:val="222222"/>
        </w:rPr>
        <w:t xml:space="preserve">parasitic nematodes of sugarcane ecosystems. </w:t>
      </w:r>
      <w:r>
        <w:rPr>
          <w:rFonts w:ascii="Arial"/>
          <w:i/>
          <w:color w:val="222222"/>
        </w:rPr>
        <w:t>Nematologia Mediterranea</w:t>
      </w:r>
      <w:r>
        <w:rPr>
          <w:color w:val="222222"/>
        </w:rPr>
        <w:t xml:space="preserve">, </w:t>
      </w:r>
      <w:r>
        <w:rPr>
          <w:rFonts w:ascii="Arial"/>
          <w:i/>
          <w:color w:val="222222"/>
        </w:rPr>
        <w:t>21</w:t>
      </w:r>
      <w:r>
        <w:rPr>
          <w:color w:val="222222"/>
        </w:rPr>
        <w:t xml:space="preserve">(2), 275-277. </w:t>
      </w:r>
      <w:r>
        <w:fldChar w:fldCharType="begin"/>
      </w:r>
      <w:r>
        <w:instrText xml:space="preserve"> HYPERLINK "http://www.inaav.ba.cnr.it/vol21-2%2C%201993/vol21-2z2.pdf" \h </w:instrText>
      </w:r>
      <w:r>
        <w:fldChar w:fldCharType="separate"/>
      </w:r>
      <w:r>
        <w:rPr>
          <w:color w:val="FF0080"/>
          <w:spacing w:val="-2"/>
          <w:u w:val="single" w:color="FF0080"/>
        </w:rPr>
        <w:t>http://www.inaav.ba.cnr.it/vol21-2,%201993/vol21-2z2.pdf</w:t>
      </w:r>
      <w:r>
        <w:rPr>
          <w:color w:val="FF0080"/>
          <w:spacing w:val="-2"/>
          <w:u w:val="single" w:color="FF0080"/>
        </w:rPr>
        <w:fldChar w:fldCharType="end"/>
      </w:r>
    </w:p>
    <w:p w14:paraId="3126A91A">
      <w:pPr>
        <w:pStyle w:val="4"/>
        <w:ind w:left="129" w:right="202"/>
        <w:jc w:val="both"/>
      </w:pPr>
      <w:r>
        <w:t xml:space="preserve">Tarjan, A. C. "Two new American dagger nematodes (Xiphinema: Dorylaimidae) associated with citrus, with comments on the variability of X. bakeri Williams, 1961." (1964): 65-76. </w:t>
      </w:r>
      <w:r>
        <w:rPr>
          <w:color w:val="FF0080"/>
          <w:u w:val="single" w:color="FF0080"/>
        </w:rPr>
        <w:t>Helminthological Society of Washington</w:t>
      </w:r>
      <w:r>
        <w:t>, 1964, Vol. 31, No. 1, 65-76</w:t>
      </w:r>
    </w:p>
    <w:p w14:paraId="6E032B2D">
      <w:pPr>
        <w:pStyle w:val="4"/>
        <w:spacing w:before="7"/>
      </w:pPr>
    </w:p>
    <w:p w14:paraId="393802B8">
      <w:pPr>
        <w:pStyle w:val="4"/>
        <w:spacing w:before="1"/>
        <w:ind w:left="129" w:right="240"/>
      </w:pPr>
      <w:r>
        <w:t xml:space="preserve">Tobias, A.M. (2020). Initiatives and Implications of Philippine Sugar Liberalization. Food and Fertilizer Technology for Asian and Pacific Region. </w:t>
      </w:r>
      <w:r>
        <w:rPr>
          <w:color w:val="FF0080"/>
          <w:u w:val="single" w:color="FF0080"/>
        </w:rPr>
        <w:t>https://ap.fftc.org.tw/article/1841</w:t>
      </w:r>
    </w:p>
    <w:p w14:paraId="31198F35">
      <w:pPr>
        <w:pStyle w:val="4"/>
        <w:spacing w:before="10"/>
      </w:pPr>
    </w:p>
    <w:p w14:paraId="13A25356">
      <w:pPr>
        <w:pStyle w:val="4"/>
        <w:ind w:left="129" w:right="204"/>
        <w:jc w:val="both"/>
      </w:pPr>
      <w:r>
        <w:t xml:space="preserve">USDA, (2021). Sugar Annual. Global Agricultural Information Network. RP2021-0020. </w:t>
      </w:r>
      <w:r>
        <w:rPr>
          <w:color w:val="FF0080"/>
          <w:spacing w:val="-2"/>
          <w:u w:val="single" w:color="FF0080"/>
        </w:rPr>
        <w:t>https://apps.fas.usda.gov/newgainapi/api/Report/DownloadReportByFileName?fileName=Su</w:t>
      </w:r>
      <w:r>
        <w:rPr>
          <w:color w:val="FF0080"/>
          <w:spacing w:val="-2"/>
        </w:rPr>
        <w:t xml:space="preserve"> </w:t>
      </w:r>
      <w:r>
        <w:rPr>
          <w:color w:val="FF0080"/>
          <w:spacing w:val="-2"/>
          <w:u w:val="single" w:color="FF0080"/>
        </w:rPr>
        <w:t>gar+Annual_Manila_Philippines_04-15-2021.pdf</w:t>
      </w:r>
    </w:p>
    <w:p w14:paraId="2D7B06A4">
      <w:pPr>
        <w:pStyle w:val="4"/>
        <w:spacing w:before="11"/>
      </w:pPr>
    </w:p>
    <w:p w14:paraId="3CF984F5">
      <w:pPr>
        <w:spacing w:before="1"/>
        <w:ind w:left="129" w:right="204" w:firstLine="0"/>
        <w:jc w:val="both"/>
        <w:rPr>
          <w:sz w:val="20"/>
        </w:rPr>
      </w:pPr>
      <w:r>
        <w:rPr>
          <w:sz w:val="20"/>
        </w:rPr>
        <w:t>Warner, F. (2009). Soil fertility, pH, texture and nematodes.</w:t>
      </w:r>
      <w:r>
        <w:rPr>
          <w:spacing w:val="-1"/>
          <w:sz w:val="20"/>
        </w:rPr>
        <w:t xml:space="preserve"> </w:t>
      </w:r>
      <w:r>
        <w:rPr>
          <w:rFonts w:ascii="Arial"/>
          <w:i/>
          <w:sz w:val="20"/>
        </w:rPr>
        <w:t>Diagnostic services. Michigan: Michigan State University</w:t>
      </w:r>
      <w:r>
        <w:rPr>
          <w:sz w:val="20"/>
        </w:rPr>
        <w:t>.</w:t>
      </w:r>
    </w:p>
    <w:p w14:paraId="40E1D567">
      <w:pPr>
        <w:pStyle w:val="4"/>
        <w:spacing w:before="10"/>
      </w:pPr>
    </w:p>
    <w:p w14:paraId="4AE4A308">
      <w:pPr>
        <w:pStyle w:val="4"/>
        <w:spacing w:before="1"/>
        <w:ind w:left="129" w:right="204"/>
        <w:jc w:val="both"/>
      </w:pPr>
      <w:r>
        <w:t xml:space="preserve">Yamane, T. (2023). Sugarcane. Encyclopaedia Britannica. Sugarcane. </w:t>
      </w:r>
      <w:r>
        <w:rPr>
          <w:color w:val="FF0080"/>
          <w:spacing w:val="-2"/>
          <w:u w:val="single" w:color="FF0080"/>
        </w:rPr>
        <w:t>https://</w:t>
      </w:r>
      <w:r>
        <w:fldChar w:fldCharType="begin"/>
      </w:r>
      <w:r>
        <w:instrText xml:space="preserve"> HYPERLINK "http://www.britannica.com/plant/sugarcane" \h </w:instrText>
      </w:r>
      <w:r>
        <w:fldChar w:fldCharType="separate"/>
      </w:r>
      <w:r>
        <w:rPr>
          <w:color w:val="FF0080"/>
          <w:spacing w:val="-2"/>
          <w:u w:val="single" w:color="FF0080"/>
        </w:rPr>
        <w:t>www.britannica.com/plant/sugarcane</w:t>
      </w:r>
      <w:r>
        <w:rPr>
          <w:color w:val="FF0080"/>
          <w:spacing w:val="-2"/>
          <w:u w:val="single" w:color="FF0080"/>
        </w:rPr>
        <w:fldChar w:fldCharType="end"/>
      </w:r>
    </w:p>
    <w:sectPr>
      <w:pgSz w:w="12240" w:h="15840"/>
      <w:pgMar w:top="1320" w:right="1800" w:bottom="280" w:left="0" w:header="44" w:footer="0" w:gutter="0"/>
      <w:cols w:equalWidth="0" w:num="2">
        <w:col w:w="1706" w:space="190"/>
        <w:col w:w="8544"/>
      </w:cols>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welcome" w:date="2025-12-19T23:06:21Z" w:initials="w">
    <w:p w14:paraId="357F1C4F">
      <w:pPr>
        <w:keepNext w:val="0"/>
        <w:keepLines w:val="0"/>
        <w:widowControl/>
        <w:numPr>
          <w:numId w:val="0"/>
        </w:numPr>
        <w:suppressLineNumbers w:val="0"/>
        <w:spacing w:before="0" w:beforeAutospacing="0" w:after="0" w:afterAutospacing="0"/>
        <w:ind w:right="0" w:rightChars="0"/>
        <w:jc w:val="left"/>
        <w:rPr>
          <w:rFonts w:eastAsia="Arial Unicode MS"/>
          <w:sz w:val="20"/>
          <w:szCs w:val="20"/>
          <w:lang w:val="en-US"/>
        </w:rPr>
      </w:pPr>
      <w:r>
        <w:rPr>
          <w:rFonts w:hint="default" w:ascii="Times New Roman" w:hAnsi="Times New Roman" w:eastAsia="Arial Unicode MS" w:cs="Times New Roman"/>
          <w:kern w:val="0"/>
          <w:sz w:val="20"/>
          <w:szCs w:val="20"/>
          <w:lang w:val="en-US" w:eastAsia="zh-CN" w:bidi="ar"/>
        </w:rPr>
        <w:t>Weather parameters such as temperature, rainfall, humidity, etc. at the time of sample must be taken into account while analyzing the soil properties.</w:t>
      </w:r>
    </w:p>
    <w:p w14:paraId="604DACB0">
      <w:pPr>
        <w:pStyle w:val="5"/>
        <w:rPr>
          <w:rFonts w:hint="default"/>
          <w:lang w:val="en-US"/>
        </w:rPr>
      </w:pPr>
    </w:p>
  </w:comment>
  <w:comment w:id="1" w:author="welcome" w:date="2025-12-19T23:08:09Z" w:initials="w">
    <w:p w14:paraId="2B93764A">
      <w:pPr>
        <w:keepNext w:val="0"/>
        <w:keepLines w:val="0"/>
        <w:widowControl/>
        <w:numPr>
          <w:ilvl w:val="0"/>
          <w:numId w:val="0"/>
        </w:numPr>
        <w:suppressLineNumbers w:val="0"/>
        <w:spacing w:before="0" w:beforeAutospacing="0" w:after="0" w:afterAutospacing="0"/>
        <w:ind w:right="0" w:rightChars="0"/>
        <w:jc w:val="left"/>
        <w:rPr>
          <w:rFonts w:eastAsia="Arial Unicode MS"/>
          <w:sz w:val="20"/>
          <w:szCs w:val="20"/>
          <w:lang w:val="en-US"/>
        </w:rPr>
      </w:pPr>
      <w:r>
        <w:rPr>
          <w:rFonts w:hint="default" w:ascii="Times New Roman" w:hAnsi="Times New Roman" w:eastAsia="Times New Roman" w:cs="Times New Roman"/>
          <w:kern w:val="0"/>
          <w:sz w:val="20"/>
          <w:szCs w:val="20"/>
          <w:lang w:val="en-US" w:eastAsia="zh-CN" w:bidi="ar"/>
        </w:rPr>
        <w:t xml:space="preserve">Iinclude the image of the female nematode together with the posterior cuticular pattern in the genus </w:t>
      </w:r>
      <w:r>
        <w:rPr>
          <w:rFonts w:hint="default" w:ascii="Times New Roman" w:hAnsi="Times New Roman" w:eastAsia="Times New Roman" w:cs="Times New Roman"/>
          <w:i/>
          <w:iCs w:val="0"/>
          <w:kern w:val="0"/>
          <w:sz w:val="20"/>
          <w:szCs w:val="20"/>
          <w:lang w:val="en-US" w:eastAsia="zh-CN" w:bidi="ar"/>
        </w:rPr>
        <w:t>Meloidogyne</w:t>
      </w:r>
      <w:r>
        <w:rPr>
          <w:rFonts w:hint="default" w:ascii="Times New Roman" w:hAnsi="Times New Roman" w:eastAsia="Times New Roman" w:cs="Times New Roman"/>
          <w:kern w:val="0"/>
          <w:sz w:val="20"/>
          <w:szCs w:val="20"/>
          <w:lang w:val="en-US" w:eastAsia="zh-CN" w:bidi="ar"/>
        </w:rPr>
        <w:t>, where the female is the more destructive and also exhibits sexual dimorphism.</w:t>
      </w:r>
    </w:p>
    <w:p w14:paraId="5339870E">
      <w:pPr>
        <w:pStyle w:val="5"/>
      </w:pPr>
    </w:p>
    <w:p w14:paraId="58DA8CB4">
      <w:pPr>
        <w:pStyle w:val="5"/>
      </w:pPr>
    </w:p>
  </w:comment>
  <w:comment w:id="2" w:author="welcome" w:date="2025-12-19T23:08:53Z" w:initials="w">
    <w:p w14:paraId="03A359E3">
      <w:pPr>
        <w:keepNext w:val="0"/>
        <w:keepLines w:val="0"/>
        <w:widowControl/>
        <w:numPr>
          <w:numId w:val="0"/>
        </w:numPr>
        <w:suppressLineNumbers w:val="0"/>
        <w:spacing w:before="0" w:beforeAutospacing="0" w:after="0" w:afterAutospacing="0"/>
        <w:ind w:right="0" w:rightChars="0"/>
        <w:jc w:val="left"/>
        <w:rPr>
          <w:rFonts w:eastAsia="Arial Unicode MS"/>
          <w:sz w:val="20"/>
          <w:szCs w:val="20"/>
          <w:lang w:val="en-US"/>
        </w:rPr>
      </w:pPr>
      <w:r>
        <w:rPr>
          <w:rFonts w:hint="default" w:ascii="Times New Roman" w:hAnsi="Times New Roman" w:eastAsia="Times New Roman" w:cs="Times New Roman"/>
          <w:kern w:val="0"/>
          <w:sz w:val="20"/>
          <w:szCs w:val="20"/>
          <w:lang w:val="en-US" w:eastAsia="zh-CN" w:bidi="ar"/>
        </w:rPr>
        <w:t>Include the camera lucida diagrams in addition to the stereoscopic image.</w:t>
      </w:r>
    </w:p>
    <w:p w14:paraId="3F331600">
      <w:pPr>
        <w:pStyle w:val="5"/>
      </w:pPr>
    </w:p>
  </w:comment>
  <w:comment w:id="3" w:author="welcome" w:date="2025-12-19T23:09:30Z" w:initials="w">
    <w:p w14:paraId="3E9672EA">
      <w:pPr>
        <w:keepNext w:val="0"/>
        <w:keepLines w:val="0"/>
        <w:widowControl/>
        <w:numPr>
          <w:numId w:val="0"/>
        </w:numPr>
        <w:suppressLineNumbers w:val="0"/>
        <w:spacing w:before="0" w:beforeAutospacing="0" w:after="0" w:afterAutospacing="0"/>
        <w:ind w:right="0" w:rightChars="0"/>
        <w:jc w:val="left"/>
        <w:rPr>
          <w:rFonts w:eastAsia="Arial Unicode MS"/>
          <w:sz w:val="20"/>
          <w:szCs w:val="20"/>
          <w:lang w:val="en-US"/>
        </w:rPr>
      </w:pPr>
      <w:r>
        <w:rPr>
          <w:rFonts w:hint="default" w:ascii="Times New Roman" w:hAnsi="Times New Roman" w:eastAsia="Arial Unicode MS" w:cs="Times New Roman"/>
          <w:kern w:val="0"/>
          <w:sz w:val="20"/>
          <w:szCs w:val="20"/>
          <w:lang w:val="en-US" w:eastAsia="zh-CN" w:bidi="ar"/>
        </w:rPr>
        <w:t>Explain the statistical method followed in this research</w:t>
      </w:r>
    </w:p>
    <w:p w14:paraId="6297AD68">
      <w:pPr>
        <w:pStyle w:val="5"/>
      </w:pPr>
    </w:p>
  </w:comment>
  <w:comment w:id="4" w:author="welcome" w:date="2025-12-19T23:10:37Z" w:initials="w">
    <w:p w14:paraId="2A0EC9FD">
      <w:pPr>
        <w:pStyle w:val="5"/>
      </w:pPr>
      <w:r>
        <w:rPr>
          <w:rFonts w:hint="default" w:ascii="Times New Roman" w:hAnsi="Times New Roman" w:eastAsia="Arial Unicode MS" w:cs="Times New Roman"/>
          <w:sz w:val="20"/>
          <w:szCs w:val="20"/>
          <w:lang w:val="en-US" w:eastAsia="en-US" w:bidi="ar"/>
        </w:rPr>
        <w:t>Need to include the Acknowlegement.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04DACB0" w15:done="0"/>
  <w15:commentEx w15:paraId="58DA8CB4" w15:done="0"/>
  <w15:commentEx w15:paraId="3F331600" w15:done="0"/>
  <w15:commentEx w15:paraId="6297AD68" w15:done="0"/>
  <w15:commentEx w15:paraId="2A0EC9F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auto"/>
    <w:pitch w:val="default"/>
    <w:sig w:usb0="E10002FF" w:usb1="4000ACFF" w:usb2="00000009" w:usb3="00000000" w:csb0="2000019F" w:csb1="00000000"/>
  </w:font>
  <w:font w:name="Arial MT">
    <w:altName w:val="Arial"/>
    <w:panose1 w:val="00000000000000000000"/>
    <w:charset w:val="01"/>
    <w:family w:val="swiss"/>
    <w:pitch w:val="default"/>
    <w:sig w:usb0="00000000" w:usb1="00000000" w:usb2="00000000" w:usb3="00000000" w:csb0="00000000" w:csb1="00000000"/>
  </w:font>
  <w:font w:name="Arial">
    <w:panose1 w:val="020B0604020202020204"/>
    <w:charset w:val="01"/>
    <w:family w:val="swiss"/>
    <w:pitch w:val="default"/>
    <w:sig w:usb0="E0002AFF" w:usb1="C0007843" w:usb2="00000009" w:usb3="00000000" w:csb0="400001FF" w:csb1="FFFF0000"/>
  </w:font>
  <w:font w:name="Courier New">
    <w:panose1 w:val="02070309020205020404"/>
    <w:charset w:val="01"/>
    <w:family w:val="modern"/>
    <w:pitch w:val="default"/>
    <w:sig w:usb0="E0002AFF" w:usb1="C0007843" w:usb2="00000009" w:usb3="00000000" w:csb0="400001FF" w:csb1="FFFF0000"/>
  </w:font>
  <w:font w:name="Cambria Math">
    <w:panose1 w:val="02040503050406030204"/>
    <w:charset w:val="01"/>
    <w:family w:val="roman"/>
    <w:pitch w:val="default"/>
    <w:sig w:usb0="E00002FF" w:usb1="420024FF" w:usb2="00000000" w:usb3="00000000" w:csb0="2000019F" w:csb1="00000000"/>
  </w:font>
  <w:font w:name="Microsoft YaHei">
    <w:panose1 w:val="020B0503020204020204"/>
    <w:charset w:val="86"/>
    <w:family w:val="auto"/>
    <w:pitch w:val="default"/>
    <w:sig w:usb0="80000287" w:usb1="280F3C52" w:usb2="00000016" w:usb3="00000000" w:csb0="0004001F" w:csb1="00000000"/>
  </w:font>
  <w:font w:name="Cambria Math">
    <w:panose1 w:val="02040503050406030204"/>
    <w:charset w:val="00"/>
    <w:family w:val="auto"/>
    <w:pitch w:val="variable"/>
    <w:sig w:usb0="E00002FF" w:usb1="420024FF" w:usb2="00000000" w:usb3="00000000" w:csb0="2000019F" w:csb1="00000000"/>
  </w:font>
  <w:font w:name="Arial Unicode MS">
    <w:panose1 w:val="020B0604020202020204"/>
    <w:charset w:val="80"/>
    <w:family w:val="auto"/>
    <w:pitch w:val="variable"/>
    <w:sig w:usb0="FFFFFFFF" w:usb1="E9FFFFFF" w:usb2="0000003F" w:usb3="00000000" w:csb0="603F01FF" w:csb1="FFFF0000"/>
  </w:font>
  <w:font w:name="@Arial Unicode MS">
    <w:panose1 w:val="020B0604020202020204"/>
    <w:charset w:val="80"/>
    <w:family w:val="auto"/>
    <w:pitch w:val="variable"/>
    <w:sig w:usb0="FFFFFFFF" w:usb1="E9FFFFFF" w:usb2="0000003F" w:usb3="00000000" w:csb0="603F01FF" w:csb1="FFFF0000"/>
  </w:font>
  <w:font w:name="Calibri">
    <w:panose1 w:val="020F0502020204030204"/>
    <w:charset w:val="86"/>
    <w:family w:val="auto"/>
    <w:pitch w:val="variable"/>
    <w:sig w:usb0="E10002FF" w:usb1="4000ACFF" w:usb2="00000009" w:usb3="00000000" w:csb0="2000019F" w:csb1="00000000"/>
  </w:font>
  <w:font w:name="Arial Unicode MS">
    <w:panose1 w:val="020B0604020202020204"/>
    <w:charset w:val="86"/>
    <w:family w:val="auto"/>
    <w:pitch w:val="default"/>
    <w:sig w:usb0="FFFFFFFF" w:usb1="E9FFFFFF" w:usb2="0000003F" w:usb3="00000000" w:csb0="603F01FF" w:csb1="FFFF0000"/>
  </w:font>
  <w:font w:name="Calibri">
    <w:panose1 w:val="020F0502020204030204"/>
    <w:charset w:val="86"/>
    <w:family w:val="auto"/>
    <w:pitch w:val="variable"/>
    <w:sig w:usb0="E10002FF" w:usb1="4000ACFF" w:usb2="00000009" w:usb3="00000000" w:csb0="2000019F" w:csb1="00000000"/>
  </w:font>
  <w:font w:name="Calibri">
    <w:panose1 w:val="020F0502020204030204"/>
    <w:charset w:val="86"/>
    <w:family w:val="auto"/>
    <w:pitch w:val="variable"/>
    <w:sig w:usb0="E10002FF" w:usb1="4000ACFF" w:usb2="00000009" w:usb3="00000000" w:csb0="2000019F" w:csb1="00000000"/>
  </w:font>
  <w:font w:name="Calibri">
    <w:panose1 w:val="020F0502020204030204"/>
    <w:charset w:val="86"/>
    <w:family w:val="auto"/>
    <w:pitch w:val="variable"/>
    <w:sig w:usb0="E10002FF" w:usb1="4000ACFF" w:usb2="00000009" w:usb3="00000000" w:csb0="2000019F" w:csb1="00000000"/>
  </w:font>
  <w:font w:name="Calibri">
    <w:panose1 w:val="020F0502020204030204"/>
    <w:charset w:val="86"/>
    <w:family w:val="auto"/>
    <w:pitch w:val="variable"/>
    <w:sig w:usb0="E10002FF" w:usb1="4000ACFF" w:usb2="00000009"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250C8">
    <w:pPr>
      <w:pStyle w:val="4"/>
      <w:spacing w:line="14" w:lineRule="auto"/>
    </w:pPr>
    <w:r>
      <mc:AlternateContent>
        <mc:Choice Requires="wps">
          <w:drawing>
            <wp:anchor distT="0" distB="0" distL="0" distR="0" simplePos="0" relativeHeight="251668480" behindDoc="1" locked="0" layoutInCell="1" allowOverlap="1">
              <wp:simplePos x="0" y="0"/>
              <wp:positionH relativeFrom="page">
                <wp:posOffset>-12700</wp:posOffset>
              </wp:positionH>
              <wp:positionV relativeFrom="page">
                <wp:posOffset>14605</wp:posOffset>
              </wp:positionV>
              <wp:extent cx="1580515" cy="198120"/>
              <wp:effectExtent l="0" t="0" r="0" b="0"/>
              <wp:wrapNone/>
              <wp:docPr id="1" name="Textbox 1"/>
              <wp:cNvGraphicFramePr/>
              <a:graphic xmlns:a="http://schemas.openxmlformats.org/drawingml/2006/main">
                <a:graphicData uri="http://schemas.microsoft.com/office/word/2010/wordprocessingShape">
                  <wps:wsp>
                    <wps:cNvSpPr txBox="1"/>
                    <wps:spPr>
                      <a:xfrm>
                        <a:off x="0" y="0"/>
                        <a:ext cx="1580515" cy="198120"/>
                      </a:xfrm>
                      <a:prstGeom prst="rect">
                        <a:avLst/>
                      </a:prstGeom>
                    </wps:spPr>
                    <wps:txbx>
                      <w:txbxContent>
                        <w:p w14:paraId="2631D2E8">
                          <w:pPr>
                            <w:spacing w:before="20"/>
                            <w:ind w:left="20" w:right="0" w:firstLine="0"/>
                            <w:jc w:val="left"/>
                            <w:rPr>
                              <w:rFonts w:ascii="Courier New"/>
                              <w:sz w:val="24"/>
                            </w:rPr>
                          </w:pPr>
                          <w:r>
                            <w:rPr>
                              <w:rFonts w:ascii="Courier New"/>
                              <w:sz w:val="24"/>
                            </w:rPr>
                            <w:t xml:space="preserve">UNDER PEER </w:t>
                          </w:r>
                          <w:r>
                            <w:rPr>
                              <w:rFonts w:ascii="Courier New"/>
                              <w:spacing w:val="-2"/>
                              <w:sz w:val="24"/>
                            </w:rPr>
                            <w:t>REVIEW</w:t>
                          </w:r>
                        </w:p>
                      </w:txbxContent>
                    </wps:txbx>
                    <wps:bodyPr wrap="square" lIns="0" tIns="0" rIns="0" bIns="0" rtlCol="0">
                      <a:noAutofit/>
                    </wps:bodyPr>
                  </wps:wsp>
                </a:graphicData>
              </a:graphic>
            </wp:anchor>
          </w:drawing>
        </mc:Choice>
        <mc:Fallback>
          <w:pict>
            <v:shape id="Textbox 1" o:spid="_x0000_s1026" o:spt="202" type="#_x0000_t202" style="position:absolute;left:0pt;margin-left:-1pt;margin-top:1.15pt;height:15.6pt;width:124.45pt;mso-position-horizontal-relative:page;mso-position-vertical-relative:page;z-index:-251648000;mso-width-relative:page;mso-height-relative:page;" filled="f" stroked="f" coordsize="21600,21600" o:gfxdata="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Akd&#10;LNcAAAAHAQAADwAAAAAAAAABACAAAAAiAAAAZHJzL2Rvd25yZXYueG1sUEsBAhQAFAAAAAgAh07i&#10;QFefYdSxAQAAdAMAAA4AAAAAAAAAAQAgAAAAJgEAAGRycy9lMm9Eb2MueG1sUEsFBgAAAAAGAAYA&#10;WQEAAEkFAAAAAA==&#10;">
              <v:fill on="f" focussize="0,0"/>
              <v:stroke on="f"/>
              <v:imagedata o:title=""/>
              <o:lock v:ext="edit" aspectratio="f"/>
              <v:textbox inset="0mm,0mm,0mm,0mm">
                <w:txbxContent>
                  <w:p w14:paraId="2631D2E8">
                    <w:pPr>
                      <w:spacing w:before="20"/>
                      <w:ind w:left="20" w:right="0" w:firstLine="0"/>
                      <w:jc w:val="left"/>
                      <w:rPr>
                        <w:rFonts w:ascii="Courier New"/>
                        <w:sz w:val="24"/>
                      </w:rPr>
                    </w:pPr>
                    <w:r>
                      <w:rPr>
                        <w:rFonts w:ascii="Courier New"/>
                        <w:sz w:val="24"/>
                      </w:rPr>
                      <w:t xml:space="preserve">UNDER PEER </w:t>
                    </w:r>
                    <w:r>
                      <w:rPr>
                        <w:rFonts w:ascii="Courier New"/>
                        <w:spacing w:val="-2"/>
                        <w:sz w:val="24"/>
                      </w:rPr>
                      <w:t>REVIEW</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79"/>
      <w:numFmt w:val="decimal"/>
      <w:lvlText w:val="%1"/>
      <w:lvlJc w:val="left"/>
      <w:pPr>
        <w:ind w:left="2025" w:hanging="6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862" w:hanging="600"/>
      </w:pPr>
      <w:rPr>
        <w:rFonts w:hint="default"/>
        <w:lang w:val="en-US" w:eastAsia="en-US" w:bidi="ar-SA"/>
      </w:rPr>
    </w:lvl>
    <w:lvl w:ilvl="2" w:tentative="0">
      <w:start w:val="0"/>
      <w:numFmt w:val="bullet"/>
      <w:lvlText w:val="•"/>
      <w:lvlJc w:val="left"/>
      <w:pPr>
        <w:ind w:left="3704" w:hanging="600"/>
      </w:pPr>
      <w:rPr>
        <w:rFonts w:hint="default"/>
        <w:lang w:val="en-US" w:eastAsia="en-US" w:bidi="ar-SA"/>
      </w:rPr>
    </w:lvl>
    <w:lvl w:ilvl="3" w:tentative="0">
      <w:start w:val="0"/>
      <w:numFmt w:val="bullet"/>
      <w:lvlText w:val="•"/>
      <w:lvlJc w:val="left"/>
      <w:pPr>
        <w:ind w:left="4546" w:hanging="600"/>
      </w:pPr>
      <w:rPr>
        <w:rFonts w:hint="default"/>
        <w:lang w:val="en-US" w:eastAsia="en-US" w:bidi="ar-SA"/>
      </w:rPr>
    </w:lvl>
    <w:lvl w:ilvl="4" w:tentative="0">
      <w:start w:val="0"/>
      <w:numFmt w:val="bullet"/>
      <w:lvlText w:val="•"/>
      <w:lvlJc w:val="left"/>
      <w:pPr>
        <w:ind w:left="5388" w:hanging="600"/>
      </w:pPr>
      <w:rPr>
        <w:rFonts w:hint="default"/>
        <w:lang w:val="en-US" w:eastAsia="en-US" w:bidi="ar-SA"/>
      </w:rPr>
    </w:lvl>
    <w:lvl w:ilvl="5" w:tentative="0">
      <w:start w:val="0"/>
      <w:numFmt w:val="bullet"/>
      <w:lvlText w:val="•"/>
      <w:lvlJc w:val="left"/>
      <w:pPr>
        <w:ind w:left="6230" w:hanging="600"/>
      </w:pPr>
      <w:rPr>
        <w:rFonts w:hint="default"/>
        <w:lang w:val="en-US" w:eastAsia="en-US" w:bidi="ar-SA"/>
      </w:rPr>
    </w:lvl>
    <w:lvl w:ilvl="6" w:tentative="0">
      <w:start w:val="0"/>
      <w:numFmt w:val="bullet"/>
      <w:lvlText w:val="•"/>
      <w:lvlJc w:val="left"/>
      <w:pPr>
        <w:ind w:left="7072" w:hanging="600"/>
      </w:pPr>
      <w:rPr>
        <w:rFonts w:hint="default"/>
        <w:lang w:val="en-US" w:eastAsia="en-US" w:bidi="ar-SA"/>
      </w:rPr>
    </w:lvl>
    <w:lvl w:ilvl="7" w:tentative="0">
      <w:start w:val="0"/>
      <w:numFmt w:val="bullet"/>
      <w:lvlText w:val="•"/>
      <w:lvlJc w:val="left"/>
      <w:pPr>
        <w:ind w:left="7914" w:hanging="600"/>
      </w:pPr>
      <w:rPr>
        <w:rFonts w:hint="default"/>
        <w:lang w:val="en-US" w:eastAsia="en-US" w:bidi="ar-SA"/>
      </w:rPr>
    </w:lvl>
    <w:lvl w:ilvl="8" w:tentative="0">
      <w:start w:val="0"/>
      <w:numFmt w:val="bullet"/>
      <w:lvlText w:val="•"/>
      <w:lvlJc w:val="left"/>
      <w:pPr>
        <w:ind w:left="8756" w:hanging="600"/>
      </w:pPr>
      <w:rPr>
        <w:rFonts w:hint="default"/>
        <w:lang w:val="en-US" w:eastAsia="en-US" w:bidi="ar-SA"/>
      </w:rPr>
    </w:lvl>
  </w:abstractNum>
  <w:abstractNum w:abstractNumId="1">
    <w:nsid w:val="BF205925"/>
    <w:multiLevelType w:val="multilevel"/>
    <w:tmpl w:val="BF205925"/>
    <w:lvl w:ilvl="0" w:tentative="0">
      <w:start w:val="29"/>
      <w:numFmt w:val="decimal"/>
      <w:lvlText w:val="%1"/>
      <w:lvlJc w:val="left"/>
      <w:pPr>
        <w:ind w:left="2025" w:hanging="6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862" w:hanging="600"/>
      </w:pPr>
      <w:rPr>
        <w:rFonts w:hint="default"/>
        <w:lang w:val="en-US" w:eastAsia="en-US" w:bidi="ar-SA"/>
      </w:rPr>
    </w:lvl>
    <w:lvl w:ilvl="2" w:tentative="0">
      <w:start w:val="0"/>
      <w:numFmt w:val="bullet"/>
      <w:lvlText w:val="•"/>
      <w:lvlJc w:val="left"/>
      <w:pPr>
        <w:ind w:left="3704" w:hanging="600"/>
      </w:pPr>
      <w:rPr>
        <w:rFonts w:hint="default"/>
        <w:lang w:val="en-US" w:eastAsia="en-US" w:bidi="ar-SA"/>
      </w:rPr>
    </w:lvl>
    <w:lvl w:ilvl="3" w:tentative="0">
      <w:start w:val="0"/>
      <w:numFmt w:val="bullet"/>
      <w:lvlText w:val="•"/>
      <w:lvlJc w:val="left"/>
      <w:pPr>
        <w:ind w:left="4546" w:hanging="600"/>
      </w:pPr>
      <w:rPr>
        <w:rFonts w:hint="default"/>
        <w:lang w:val="en-US" w:eastAsia="en-US" w:bidi="ar-SA"/>
      </w:rPr>
    </w:lvl>
    <w:lvl w:ilvl="4" w:tentative="0">
      <w:start w:val="0"/>
      <w:numFmt w:val="bullet"/>
      <w:lvlText w:val="•"/>
      <w:lvlJc w:val="left"/>
      <w:pPr>
        <w:ind w:left="5388" w:hanging="600"/>
      </w:pPr>
      <w:rPr>
        <w:rFonts w:hint="default"/>
        <w:lang w:val="en-US" w:eastAsia="en-US" w:bidi="ar-SA"/>
      </w:rPr>
    </w:lvl>
    <w:lvl w:ilvl="5" w:tentative="0">
      <w:start w:val="0"/>
      <w:numFmt w:val="bullet"/>
      <w:lvlText w:val="•"/>
      <w:lvlJc w:val="left"/>
      <w:pPr>
        <w:ind w:left="6230" w:hanging="600"/>
      </w:pPr>
      <w:rPr>
        <w:rFonts w:hint="default"/>
        <w:lang w:val="en-US" w:eastAsia="en-US" w:bidi="ar-SA"/>
      </w:rPr>
    </w:lvl>
    <w:lvl w:ilvl="6" w:tentative="0">
      <w:start w:val="0"/>
      <w:numFmt w:val="bullet"/>
      <w:lvlText w:val="•"/>
      <w:lvlJc w:val="left"/>
      <w:pPr>
        <w:ind w:left="7072" w:hanging="600"/>
      </w:pPr>
      <w:rPr>
        <w:rFonts w:hint="default"/>
        <w:lang w:val="en-US" w:eastAsia="en-US" w:bidi="ar-SA"/>
      </w:rPr>
    </w:lvl>
    <w:lvl w:ilvl="7" w:tentative="0">
      <w:start w:val="0"/>
      <w:numFmt w:val="bullet"/>
      <w:lvlText w:val="•"/>
      <w:lvlJc w:val="left"/>
      <w:pPr>
        <w:ind w:left="7914" w:hanging="600"/>
      </w:pPr>
      <w:rPr>
        <w:rFonts w:hint="default"/>
        <w:lang w:val="en-US" w:eastAsia="en-US" w:bidi="ar-SA"/>
      </w:rPr>
    </w:lvl>
    <w:lvl w:ilvl="8" w:tentative="0">
      <w:start w:val="0"/>
      <w:numFmt w:val="bullet"/>
      <w:lvlText w:val="•"/>
      <w:lvlJc w:val="left"/>
      <w:pPr>
        <w:ind w:left="8756" w:hanging="600"/>
      </w:pPr>
      <w:rPr>
        <w:rFonts w:hint="default"/>
        <w:lang w:val="en-US" w:eastAsia="en-US" w:bidi="ar-SA"/>
      </w:rPr>
    </w:lvl>
  </w:abstractNum>
  <w:abstractNum w:abstractNumId="2">
    <w:nsid w:val="CF092B84"/>
    <w:multiLevelType w:val="multilevel"/>
    <w:tmpl w:val="CF092B84"/>
    <w:lvl w:ilvl="0" w:tentative="0">
      <w:start w:val="18"/>
      <w:numFmt w:val="decimal"/>
      <w:lvlText w:val="%1"/>
      <w:lvlJc w:val="left"/>
      <w:pPr>
        <w:ind w:left="2029" w:hanging="60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862" w:hanging="604"/>
      </w:pPr>
      <w:rPr>
        <w:rFonts w:hint="default"/>
        <w:lang w:val="en-US" w:eastAsia="en-US" w:bidi="ar-SA"/>
      </w:rPr>
    </w:lvl>
    <w:lvl w:ilvl="2" w:tentative="0">
      <w:start w:val="0"/>
      <w:numFmt w:val="bullet"/>
      <w:lvlText w:val="•"/>
      <w:lvlJc w:val="left"/>
      <w:pPr>
        <w:ind w:left="3704" w:hanging="604"/>
      </w:pPr>
      <w:rPr>
        <w:rFonts w:hint="default"/>
        <w:lang w:val="en-US" w:eastAsia="en-US" w:bidi="ar-SA"/>
      </w:rPr>
    </w:lvl>
    <w:lvl w:ilvl="3" w:tentative="0">
      <w:start w:val="0"/>
      <w:numFmt w:val="bullet"/>
      <w:lvlText w:val="•"/>
      <w:lvlJc w:val="left"/>
      <w:pPr>
        <w:ind w:left="4546" w:hanging="604"/>
      </w:pPr>
      <w:rPr>
        <w:rFonts w:hint="default"/>
        <w:lang w:val="en-US" w:eastAsia="en-US" w:bidi="ar-SA"/>
      </w:rPr>
    </w:lvl>
    <w:lvl w:ilvl="4" w:tentative="0">
      <w:start w:val="0"/>
      <w:numFmt w:val="bullet"/>
      <w:lvlText w:val="•"/>
      <w:lvlJc w:val="left"/>
      <w:pPr>
        <w:ind w:left="5388" w:hanging="604"/>
      </w:pPr>
      <w:rPr>
        <w:rFonts w:hint="default"/>
        <w:lang w:val="en-US" w:eastAsia="en-US" w:bidi="ar-SA"/>
      </w:rPr>
    </w:lvl>
    <w:lvl w:ilvl="5" w:tentative="0">
      <w:start w:val="0"/>
      <w:numFmt w:val="bullet"/>
      <w:lvlText w:val="•"/>
      <w:lvlJc w:val="left"/>
      <w:pPr>
        <w:ind w:left="6230" w:hanging="604"/>
      </w:pPr>
      <w:rPr>
        <w:rFonts w:hint="default"/>
        <w:lang w:val="en-US" w:eastAsia="en-US" w:bidi="ar-SA"/>
      </w:rPr>
    </w:lvl>
    <w:lvl w:ilvl="6" w:tentative="0">
      <w:start w:val="0"/>
      <w:numFmt w:val="bullet"/>
      <w:lvlText w:val="•"/>
      <w:lvlJc w:val="left"/>
      <w:pPr>
        <w:ind w:left="7072" w:hanging="604"/>
      </w:pPr>
      <w:rPr>
        <w:rFonts w:hint="default"/>
        <w:lang w:val="en-US" w:eastAsia="en-US" w:bidi="ar-SA"/>
      </w:rPr>
    </w:lvl>
    <w:lvl w:ilvl="7" w:tentative="0">
      <w:start w:val="0"/>
      <w:numFmt w:val="bullet"/>
      <w:lvlText w:val="•"/>
      <w:lvlJc w:val="left"/>
      <w:pPr>
        <w:ind w:left="7914" w:hanging="604"/>
      </w:pPr>
      <w:rPr>
        <w:rFonts w:hint="default"/>
        <w:lang w:val="en-US" w:eastAsia="en-US" w:bidi="ar-SA"/>
      </w:rPr>
    </w:lvl>
    <w:lvl w:ilvl="8" w:tentative="0">
      <w:start w:val="0"/>
      <w:numFmt w:val="bullet"/>
      <w:lvlText w:val="•"/>
      <w:lvlJc w:val="left"/>
      <w:pPr>
        <w:ind w:left="8756" w:hanging="604"/>
      </w:pPr>
      <w:rPr>
        <w:rFonts w:hint="default"/>
        <w:lang w:val="en-US" w:eastAsia="en-US" w:bidi="ar-SA"/>
      </w:rPr>
    </w:lvl>
  </w:abstractNum>
  <w:abstractNum w:abstractNumId="3">
    <w:nsid w:val="0053208E"/>
    <w:multiLevelType w:val="multilevel"/>
    <w:tmpl w:val="0053208E"/>
    <w:lvl w:ilvl="0" w:tentative="0">
      <w:start w:val="1"/>
      <w:numFmt w:val="decimal"/>
      <w:lvlText w:val="%1"/>
      <w:lvlJc w:val="left"/>
      <w:pPr>
        <w:ind w:left="2404" w:hanging="85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3204" w:hanging="859"/>
      </w:pPr>
      <w:rPr>
        <w:rFonts w:hint="default"/>
        <w:lang w:val="en-US" w:eastAsia="en-US" w:bidi="ar-SA"/>
      </w:rPr>
    </w:lvl>
    <w:lvl w:ilvl="2" w:tentative="0">
      <w:start w:val="0"/>
      <w:numFmt w:val="bullet"/>
      <w:lvlText w:val="•"/>
      <w:lvlJc w:val="left"/>
      <w:pPr>
        <w:ind w:left="4008" w:hanging="859"/>
      </w:pPr>
      <w:rPr>
        <w:rFonts w:hint="default"/>
        <w:lang w:val="en-US" w:eastAsia="en-US" w:bidi="ar-SA"/>
      </w:rPr>
    </w:lvl>
    <w:lvl w:ilvl="3" w:tentative="0">
      <w:start w:val="0"/>
      <w:numFmt w:val="bullet"/>
      <w:lvlText w:val="•"/>
      <w:lvlJc w:val="left"/>
      <w:pPr>
        <w:ind w:left="4812" w:hanging="859"/>
      </w:pPr>
      <w:rPr>
        <w:rFonts w:hint="default"/>
        <w:lang w:val="en-US" w:eastAsia="en-US" w:bidi="ar-SA"/>
      </w:rPr>
    </w:lvl>
    <w:lvl w:ilvl="4" w:tentative="0">
      <w:start w:val="0"/>
      <w:numFmt w:val="bullet"/>
      <w:lvlText w:val="•"/>
      <w:lvlJc w:val="left"/>
      <w:pPr>
        <w:ind w:left="5616" w:hanging="859"/>
      </w:pPr>
      <w:rPr>
        <w:rFonts w:hint="default"/>
        <w:lang w:val="en-US" w:eastAsia="en-US" w:bidi="ar-SA"/>
      </w:rPr>
    </w:lvl>
    <w:lvl w:ilvl="5" w:tentative="0">
      <w:start w:val="0"/>
      <w:numFmt w:val="bullet"/>
      <w:lvlText w:val="•"/>
      <w:lvlJc w:val="left"/>
      <w:pPr>
        <w:ind w:left="6420" w:hanging="859"/>
      </w:pPr>
      <w:rPr>
        <w:rFonts w:hint="default"/>
        <w:lang w:val="en-US" w:eastAsia="en-US" w:bidi="ar-SA"/>
      </w:rPr>
    </w:lvl>
    <w:lvl w:ilvl="6" w:tentative="0">
      <w:start w:val="0"/>
      <w:numFmt w:val="bullet"/>
      <w:lvlText w:val="•"/>
      <w:lvlJc w:val="left"/>
      <w:pPr>
        <w:ind w:left="7224" w:hanging="859"/>
      </w:pPr>
      <w:rPr>
        <w:rFonts w:hint="default"/>
        <w:lang w:val="en-US" w:eastAsia="en-US" w:bidi="ar-SA"/>
      </w:rPr>
    </w:lvl>
    <w:lvl w:ilvl="7" w:tentative="0">
      <w:start w:val="0"/>
      <w:numFmt w:val="bullet"/>
      <w:lvlText w:val="•"/>
      <w:lvlJc w:val="left"/>
      <w:pPr>
        <w:ind w:left="8028" w:hanging="859"/>
      </w:pPr>
      <w:rPr>
        <w:rFonts w:hint="default"/>
        <w:lang w:val="en-US" w:eastAsia="en-US" w:bidi="ar-SA"/>
      </w:rPr>
    </w:lvl>
    <w:lvl w:ilvl="8" w:tentative="0">
      <w:start w:val="0"/>
      <w:numFmt w:val="bullet"/>
      <w:lvlText w:val="•"/>
      <w:lvlJc w:val="left"/>
      <w:pPr>
        <w:ind w:left="8832" w:hanging="859"/>
      </w:pPr>
      <w:rPr>
        <w:rFonts w:hint="default"/>
        <w:lang w:val="en-US" w:eastAsia="en-US" w:bidi="ar-SA"/>
      </w:rPr>
    </w:lvl>
  </w:abstractNum>
  <w:abstractNum w:abstractNumId="4">
    <w:nsid w:val="0248C179"/>
    <w:multiLevelType w:val="multilevel"/>
    <w:tmpl w:val="0248C179"/>
    <w:lvl w:ilvl="0" w:tentative="0">
      <w:start w:val="3"/>
      <w:numFmt w:val="decimal"/>
      <w:lvlText w:val="%1"/>
      <w:lvlJc w:val="left"/>
      <w:pPr>
        <w:ind w:left="653" w:hanging="334"/>
        <w:jc w:val="left"/>
      </w:pPr>
      <w:rPr>
        <w:rFonts w:hint="default"/>
        <w:lang w:val="en-US" w:eastAsia="en-US" w:bidi="ar-SA"/>
      </w:rPr>
    </w:lvl>
    <w:lvl w:ilvl="1" w:tentative="0">
      <w:start w:val="4"/>
      <w:numFmt w:val="decimal"/>
      <w:lvlText w:val="%1.%2"/>
      <w:lvlJc w:val="left"/>
      <w:pPr>
        <w:ind w:left="653" w:hanging="334"/>
        <w:jc w:val="left"/>
      </w:pPr>
      <w:rPr>
        <w:rFonts w:hint="default" w:ascii="Arial" w:hAnsi="Arial" w:eastAsia="Arial" w:cs="Arial"/>
        <w:b/>
        <w:bCs/>
        <w:i w:val="0"/>
        <w:iCs w:val="0"/>
        <w:spacing w:val="-1"/>
        <w:w w:val="100"/>
        <w:sz w:val="20"/>
        <w:szCs w:val="20"/>
        <w:lang w:val="en-US" w:eastAsia="en-US" w:bidi="ar-SA"/>
      </w:rPr>
    </w:lvl>
    <w:lvl w:ilvl="2" w:tentative="0">
      <w:start w:val="0"/>
      <w:numFmt w:val="bullet"/>
      <w:lvlText w:val="•"/>
      <w:lvlJc w:val="left"/>
      <w:pPr>
        <w:ind w:left="2274" w:hanging="334"/>
      </w:pPr>
      <w:rPr>
        <w:rFonts w:hint="default"/>
        <w:lang w:val="en-US" w:eastAsia="en-US" w:bidi="ar-SA"/>
      </w:rPr>
    </w:lvl>
    <w:lvl w:ilvl="3" w:tentative="0">
      <w:start w:val="0"/>
      <w:numFmt w:val="bullet"/>
      <w:lvlText w:val="•"/>
      <w:lvlJc w:val="left"/>
      <w:pPr>
        <w:ind w:left="3082" w:hanging="334"/>
      </w:pPr>
      <w:rPr>
        <w:rFonts w:hint="default"/>
        <w:lang w:val="en-US" w:eastAsia="en-US" w:bidi="ar-SA"/>
      </w:rPr>
    </w:lvl>
    <w:lvl w:ilvl="4" w:tentative="0">
      <w:start w:val="0"/>
      <w:numFmt w:val="bullet"/>
      <w:lvlText w:val="•"/>
      <w:lvlJc w:val="left"/>
      <w:pPr>
        <w:ind w:left="3889" w:hanging="334"/>
      </w:pPr>
      <w:rPr>
        <w:rFonts w:hint="default"/>
        <w:lang w:val="en-US" w:eastAsia="en-US" w:bidi="ar-SA"/>
      </w:rPr>
    </w:lvl>
    <w:lvl w:ilvl="5" w:tentative="0">
      <w:start w:val="0"/>
      <w:numFmt w:val="bullet"/>
      <w:lvlText w:val="•"/>
      <w:lvlJc w:val="left"/>
      <w:pPr>
        <w:ind w:left="4697" w:hanging="334"/>
      </w:pPr>
      <w:rPr>
        <w:rFonts w:hint="default"/>
        <w:lang w:val="en-US" w:eastAsia="en-US" w:bidi="ar-SA"/>
      </w:rPr>
    </w:lvl>
    <w:lvl w:ilvl="6" w:tentative="0">
      <w:start w:val="0"/>
      <w:numFmt w:val="bullet"/>
      <w:lvlText w:val="•"/>
      <w:lvlJc w:val="left"/>
      <w:pPr>
        <w:ind w:left="5504" w:hanging="334"/>
      </w:pPr>
      <w:rPr>
        <w:rFonts w:hint="default"/>
        <w:lang w:val="en-US" w:eastAsia="en-US" w:bidi="ar-SA"/>
      </w:rPr>
    </w:lvl>
    <w:lvl w:ilvl="7" w:tentative="0">
      <w:start w:val="0"/>
      <w:numFmt w:val="bullet"/>
      <w:lvlText w:val="•"/>
      <w:lvlJc w:val="left"/>
      <w:pPr>
        <w:ind w:left="6312" w:hanging="334"/>
      </w:pPr>
      <w:rPr>
        <w:rFonts w:hint="default"/>
        <w:lang w:val="en-US" w:eastAsia="en-US" w:bidi="ar-SA"/>
      </w:rPr>
    </w:lvl>
    <w:lvl w:ilvl="8" w:tentative="0">
      <w:start w:val="0"/>
      <w:numFmt w:val="bullet"/>
      <w:lvlText w:val="•"/>
      <w:lvlJc w:val="left"/>
      <w:pPr>
        <w:ind w:left="7119" w:hanging="334"/>
      </w:pPr>
      <w:rPr>
        <w:rFonts w:hint="default"/>
        <w:lang w:val="en-US" w:eastAsia="en-US" w:bidi="ar-SA"/>
      </w:rPr>
    </w:lvl>
  </w:abstractNum>
  <w:abstractNum w:abstractNumId="5">
    <w:nsid w:val="03D62ECE"/>
    <w:multiLevelType w:val="multilevel"/>
    <w:tmpl w:val="03D62ECE"/>
    <w:lvl w:ilvl="0" w:tentative="0">
      <w:start w:val="97"/>
      <w:numFmt w:val="decimal"/>
      <w:lvlText w:val="%1"/>
      <w:lvlJc w:val="left"/>
      <w:pPr>
        <w:ind w:left="2334" w:hanging="90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3150" w:hanging="909"/>
      </w:pPr>
      <w:rPr>
        <w:rFonts w:hint="default"/>
        <w:lang w:val="en-US" w:eastAsia="en-US" w:bidi="ar-SA"/>
      </w:rPr>
    </w:lvl>
    <w:lvl w:ilvl="2" w:tentative="0">
      <w:start w:val="0"/>
      <w:numFmt w:val="bullet"/>
      <w:lvlText w:val="•"/>
      <w:lvlJc w:val="left"/>
      <w:pPr>
        <w:ind w:left="3960" w:hanging="909"/>
      </w:pPr>
      <w:rPr>
        <w:rFonts w:hint="default"/>
        <w:lang w:val="en-US" w:eastAsia="en-US" w:bidi="ar-SA"/>
      </w:rPr>
    </w:lvl>
    <w:lvl w:ilvl="3" w:tentative="0">
      <w:start w:val="0"/>
      <w:numFmt w:val="bullet"/>
      <w:lvlText w:val="•"/>
      <w:lvlJc w:val="left"/>
      <w:pPr>
        <w:ind w:left="4770" w:hanging="909"/>
      </w:pPr>
      <w:rPr>
        <w:rFonts w:hint="default"/>
        <w:lang w:val="en-US" w:eastAsia="en-US" w:bidi="ar-SA"/>
      </w:rPr>
    </w:lvl>
    <w:lvl w:ilvl="4" w:tentative="0">
      <w:start w:val="0"/>
      <w:numFmt w:val="bullet"/>
      <w:lvlText w:val="•"/>
      <w:lvlJc w:val="left"/>
      <w:pPr>
        <w:ind w:left="5580" w:hanging="909"/>
      </w:pPr>
      <w:rPr>
        <w:rFonts w:hint="default"/>
        <w:lang w:val="en-US" w:eastAsia="en-US" w:bidi="ar-SA"/>
      </w:rPr>
    </w:lvl>
    <w:lvl w:ilvl="5" w:tentative="0">
      <w:start w:val="0"/>
      <w:numFmt w:val="bullet"/>
      <w:lvlText w:val="•"/>
      <w:lvlJc w:val="left"/>
      <w:pPr>
        <w:ind w:left="6390" w:hanging="909"/>
      </w:pPr>
      <w:rPr>
        <w:rFonts w:hint="default"/>
        <w:lang w:val="en-US" w:eastAsia="en-US" w:bidi="ar-SA"/>
      </w:rPr>
    </w:lvl>
    <w:lvl w:ilvl="6" w:tentative="0">
      <w:start w:val="0"/>
      <w:numFmt w:val="bullet"/>
      <w:lvlText w:val="•"/>
      <w:lvlJc w:val="left"/>
      <w:pPr>
        <w:ind w:left="7200" w:hanging="909"/>
      </w:pPr>
      <w:rPr>
        <w:rFonts w:hint="default"/>
        <w:lang w:val="en-US" w:eastAsia="en-US" w:bidi="ar-SA"/>
      </w:rPr>
    </w:lvl>
    <w:lvl w:ilvl="7" w:tentative="0">
      <w:start w:val="0"/>
      <w:numFmt w:val="bullet"/>
      <w:lvlText w:val="•"/>
      <w:lvlJc w:val="left"/>
      <w:pPr>
        <w:ind w:left="8010" w:hanging="909"/>
      </w:pPr>
      <w:rPr>
        <w:rFonts w:hint="default"/>
        <w:lang w:val="en-US" w:eastAsia="en-US" w:bidi="ar-SA"/>
      </w:rPr>
    </w:lvl>
    <w:lvl w:ilvl="8" w:tentative="0">
      <w:start w:val="0"/>
      <w:numFmt w:val="bullet"/>
      <w:lvlText w:val="•"/>
      <w:lvlJc w:val="left"/>
      <w:pPr>
        <w:ind w:left="8820" w:hanging="909"/>
      </w:pPr>
      <w:rPr>
        <w:rFonts w:hint="default"/>
        <w:lang w:val="en-US" w:eastAsia="en-US" w:bidi="ar-SA"/>
      </w:rPr>
    </w:lvl>
  </w:abstractNum>
  <w:abstractNum w:abstractNumId="6">
    <w:nsid w:val="25B654F3"/>
    <w:multiLevelType w:val="multilevel"/>
    <w:tmpl w:val="25B654F3"/>
    <w:lvl w:ilvl="0" w:tentative="0">
      <w:start w:val="2"/>
      <w:numFmt w:val="decimal"/>
      <w:lvlText w:val="%1"/>
      <w:lvlJc w:val="left"/>
      <w:pPr>
        <w:ind w:left="653" w:hanging="334"/>
        <w:jc w:val="left"/>
      </w:pPr>
      <w:rPr>
        <w:rFonts w:hint="default"/>
        <w:lang w:val="en-US" w:eastAsia="en-US" w:bidi="ar-SA"/>
      </w:rPr>
    </w:lvl>
    <w:lvl w:ilvl="1" w:tentative="0">
      <w:start w:val="2"/>
      <w:numFmt w:val="decimal"/>
      <w:lvlText w:val="%1.%2"/>
      <w:lvlJc w:val="left"/>
      <w:pPr>
        <w:ind w:left="653" w:hanging="334"/>
        <w:jc w:val="left"/>
      </w:pPr>
      <w:rPr>
        <w:rFonts w:hint="default" w:ascii="Arial" w:hAnsi="Arial" w:eastAsia="Arial" w:cs="Arial"/>
        <w:b/>
        <w:bCs/>
        <w:i w:val="0"/>
        <w:iCs w:val="0"/>
        <w:spacing w:val="-1"/>
        <w:w w:val="100"/>
        <w:sz w:val="20"/>
        <w:szCs w:val="20"/>
        <w:lang w:val="en-US" w:eastAsia="en-US" w:bidi="ar-SA"/>
      </w:rPr>
    </w:lvl>
    <w:lvl w:ilvl="2" w:tentative="0">
      <w:start w:val="0"/>
      <w:numFmt w:val="bullet"/>
      <w:lvlText w:val="•"/>
      <w:lvlJc w:val="left"/>
      <w:pPr>
        <w:ind w:left="2274" w:hanging="334"/>
      </w:pPr>
      <w:rPr>
        <w:rFonts w:hint="default"/>
        <w:lang w:val="en-US" w:eastAsia="en-US" w:bidi="ar-SA"/>
      </w:rPr>
    </w:lvl>
    <w:lvl w:ilvl="3" w:tentative="0">
      <w:start w:val="0"/>
      <w:numFmt w:val="bullet"/>
      <w:lvlText w:val="•"/>
      <w:lvlJc w:val="left"/>
      <w:pPr>
        <w:ind w:left="3082" w:hanging="334"/>
      </w:pPr>
      <w:rPr>
        <w:rFonts w:hint="default"/>
        <w:lang w:val="en-US" w:eastAsia="en-US" w:bidi="ar-SA"/>
      </w:rPr>
    </w:lvl>
    <w:lvl w:ilvl="4" w:tentative="0">
      <w:start w:val="0"/>
      <w:numFmt w:val="bullet"/>
      <w:lvlText w:val="•"/>
      <w:lvlJc w:val="left"/>
      <w:pPr>
        <w:ind w:left="3889" w:hanging="334"/>
      </w:pPr>
      <w:rPr>
        <w:rFonts w:hint="default"/>
        <w:lang w:val="en-US" w:eastAsia="en-US" w:bidi="ar-SA"/>
      </w:rPr>
    </w:lvl>
    <w:lvl w:ilvl="5" w:tentative="0">
      <w:start w:val="0"/>
      <w:numFmt w:val="bullet"/>
      <w:lvlText w:val="•"/>
      <w:lvlJc w:val="left"/>
      <w:pPr>
        <w:ind w:left="4697" w:hanging="334"/>
      </w:pPr>
      <w:rPr>
        <w:rFonts w:hint="default"/>
        <w:lang w:val="en-US" w:eastAsia="en-US" w:bidi="ar-SA"/>
      </w:rPr>
    </w:lvl>
    <w:lvl w:ilvl="6" w:tentative="0">
      <w:start w:val="0"/>
      <w:numFmt w:val="bullet"/>
      <w:lvlText w:val="•"/>
      <w:lvlJc w:val="left"/>
      <w:pPr>
        <w:ind w:left="5504" w:hanging="334"/>
      </w:pPr>
      <w:rPr>
        <w:rFonts w:hint="default"/>
        <w:lang w:val="en-US" w:eastAsia="en-US" w:bidi="ar-SA"/>
      </w:rPr>
    </w:lvl>
    <w:lvl w:ilvl="7" w:tentative="0">
      <w:start w:val="0"/>
      <w:numFmt w:val="bullet"/>
      <w:lvlText w:val="•"/>
      <w:lvlJc w:val="left"/>
      <w:pPr>
        <w:ind w:left="6312" w:hanging="334"/>
      </w:pPr>
      <w:rPr>
        <w:rFonts w:hint="default"/>
        <w:lang w:val="en-US" w:eastAsia="en-US" w:bidi="ar-SA"/>
      </w:rPr>
    </w:lvl>
    <w:lvl w:ilvl="8" w:tentative="0">
      <w:start w:val="0"/>
      <w:numFmt w:val="bullet"/>
      <w:lvlText w:val="•"/>
      <w:lvlJc w:val="left"/>
      <w:pPr>
        <w:ind w:left="7119" w:hanging="334"/>
      </w:pPr>
      <w:rPr>
        <w:rFonts w:hint="default"/>
        <w:lang w:val="en-US" w:eastAsia="en-US" w:bidi="ar-SA"/>
      </w:rPr>
    </w:lvl>
  </w:abstractNum>
  <w:abstractNum w:abstractNumId="7">
    <w:nsid w:val="59ADCABA"/>
    <w:multiLevelType w:val="multilevel"/>
    <w:tmpl w:val="59ADCABA"/>
    <w:lvl w:ilvl="0" w:tentative="0">
      <w:start w:val="23"/>
      <w:numFmt w:val="decimal"/>
      <w:lvlText w:val="%1"/>
      <w:lvlJc w:val="left"/>
      <w:pPr>
        <w:ind w:left="2025" w:hanging="6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862" w:hanging="600"/>
      </w:pPr>
      <w:rPr>
        <w:rFonts w:hint="default"/>
        <w:lang w:val="en-US" w:eastAsia="en-US" w:bidi="ar-SA"/>
      </w:rPr>
    </w:lvl>
    <w:lvl w:ilvl="2" w:tentative="0">
      <w:start w:val="0"/>
      <w:numFmt w:val="bullet"/>
      <w:lvlText w:val="•"/>
      <w:lvlJc w:val="left"/>
      <w:pPr>
        <w:ind w:left="3704" w:hanging="600"/>
      </w:pPr>
      <w:rPr>
        <w:rFonts w:hint="default"/>
        <w:lang w:val="en-US" w:eastAsia="en-US" w:bidi="ar-SA"/>
      </w:rPr>
    </w:lvl>
    <w:lvl w:ilvl="3" w:tentative="0">
      <w:start w:val="0"/>
      <w:numFmt w:val="bullet"/>
      <w:lvlText w:val="•"/>
      <w:lvlJc w:val="left"/>
      <w:pPr>
        <w:ind w:left="4546" w:hanging="600"/>
      </w:pPr>
      <w:rPr>
        <w:rFonts w:hint="default"/>
        <w:lang w:val="en-US" w:eastAsia="en-US" w:bidi="ar-SA"/>
      </w:rPr>
    </w:lvl>
    <w:lvl w:ilvl="4" w:tentative="0">
      <w:start w:val="0"/>
      <w:numFmt w:val="bullet"/>
      <w:lvlText w:val="•"/>
      <w:lvlJc w:val="left"/>
      <w:pPr>
        <w:ind w:left="5388" w:hanging="600"/>
      </w:pPr>
      <w:rPr>
        <w:rFonts w:hint="default"/>
        <w:lang w:val="en-US" w:eastAsia="en-US" w:bidi="ar-SA"/>
      </w:rPr>
    </w:lvl>
    <w:lvl w:ilvl="5" w:tentative="0">
      <w:start w:val="0"/>
      <w:numFmt w:val="bullet"/>
      <w:lvlText w:val="•"/>
      <w:lvlJc w:val="left"/>
      <w:pPr>
        <w:ind w:left="6230" w:hanging="600"/>
      </w:pPr>
      <w:rPr>
        <w:rFonts w:hint="default"/>
        <w:lang w:val="en-US" w:eastAsia="en-US" w:bidi="ar-SA"/>
      </w:rPr>
    </w:lvl>
    <w:lvl w:ilvl="6" w:tentative="0">
      <w:start w:val="0"/>
      <w:numFmt w:val="bullet"/>
      <w:lvlText w:val="•"/>
      <w:lvlJc w:val="left"/>
      <w:pPr>
        <w:ind w:left="7072" w:hanging="600"/>
      </w:pPr>
      <w:rPr>
        <w:rFonts w:hint="default"/>
        <w:lang w:val="en-US" w:eastAsia="en-US" w:bidi="ar-SA"/>
      </w:rPr>
    </w:lvl>
    <w:lvl w:ilvl="7" w:tentative="0">
      <w:start w:val="0"/>
      <w:numFmt w:val="bullet"/>
      <w:lvlText w:val="•"/>
      <w:lvlJc w:val="left"/>
      <w:pPr>
        <w:ind w:left="7914" w:hanging="600"/>
      </w:pPr>
      <w:rPr>
        <w:rFonts w:hint="default"/>
        <w:lang w:val="en-US" w:eastAsia="en-US" w:bidi="ar-SA"/>
      </w:rPr>
    </w:lvl>
    <w:lvl w:ilvl="8" w:tentative="0">
      <w:start w:val="0"/>
      <w:numFmt w:val="bullet"/>
      <w:lvlText w:val="•"/>
      <w:lvlJc w:val="left"/>
      <w:pPr>
        <w:ind w:left="8756" w:hanging="600"/>
      </w:pPr>
      <w:rPr>
        <w:rFonts w:hint="default"/>
        <w:lang w:val="en-US" w:eastAsia="en-US" w:bidi="ar-SA"/>
      </w:rPr>
    </w:lvl>
  </w:abstractNum>
  <w:abstractNum w:abstractNumId="8">
    <w:nsid w:val="72183CF9"/>
    <w:multiLevelType w:val="multilevel"/>
    <w:tmpl w:val="72183CF9"/>
    <w:lvl w:ilvl="0" w:tentative="0">
      <w:start w:val="3"/>
      <w:numFmt w:val="decimal"/>
      <w:lvlText w:val="%1."/>
      <w:lvlJc w:val="left"/>
      <w:pPr>
        <w:ind w:left="564" w:hanging="245"/>
        <w:jc w:val="left"/>
      </w:pPr>
      <w:rPr>
        <w:rFonts w:hint="default" w:ascii="Arial" w:hAnsi="Arial" w:eastAsia="Arial" w:cs="Arial"/>
        <w:b/>
        <w:bCs/>
        <w:i w:val="0"/>
        <w:iCs w:val="0"/>
        <w:spacing w:val="-1"/>
        <w:w w:val="100"/>
        <w:sz w:val="22"/>
        <w:szCs w:val="22"/>
        <w:lang w:val="en-US" w:eastAsia="en-US" w:bidi="ar-SA"/>
      </w:rPr>
    </w:lvl>
    <w:lvl w:ilvl="1" w:tentative="0">
      <w:start w:val="1"/>
      <w:numFmt w:val="decimal"/>
      <w:lvlText w:val="%1.%2"/>
      <w:lvlJc w:val="left"/>
      <w:pPr>
        <w:ind w:left="653" w:hanging="334"/>
        <w:jc w:val="left"/>
      </w:pPr>
      <w:rPr>
        <w:rFonts w:hint="default" w:ascii="Arial" w:hAnsi="Arial" w:eastAsia="Arial" w:cs="Arial"/>
        <w:b/>
        <w:bCs/>
        <w:i w:val="0"/>
        <w:iCs w:val="0"/>
        <w:spacing w:val="-1"/>
        <w:w w:val="100"/>
        <w:sz w:val="20"/>
        <w:szCs w:val="20"/>
        <w:lang w:val="en-US" w:eastAsia="en-US" w:bidi="ar-SA"/>
      </w:rPr>
    </w:lvl>
    <w:lvl w:ilvl="2" w:tentative="0">
      <w:start w:val="0"/>
      <w:numFmt w:val="bullet"/>
      <w:lvlText w:val="•"/>
      <w:lvlJc w:val="left"/>
      <w:pPr>
        <w:ind w:left="1557" w:hanging="334"/>
      </w:pPr>
      <w:rPr>
        <w:rFonts w:hint="default"/>
        <w:lang w:val="en-US" w:eastAsia="en-US" w:bidi="ar-SA"/>
      </w:rPr>
    </w:lvl>
    <w:lvl w:ilvl="3" w:tentative="0">
      <w:start w:val="0"/>
      <w:numFmt w:val="bullet"/>
      <w:lvlText w:val="•"/>
      <w:lvlJc w:val="left"/>
      <w:pPr>
        <w:ind w:left="2454" w:hanging="334"/>
      </w:pPr>
      <w:rPr>
        <w:rFonts w:hint="default"/>
        <w:lang w:val="en-US" w:eastAsia="en-US" w:bidi="ar-SA"/>
      </w:rPr>
    </w:lvl>
    <w:lvl w:ilvl="4" w:tentative="0">
      <w:start w:val="0"/>
      <w:numFmt w:val="bullet"/>
      <w:lvlText w:val="•"/>
      <w:lvlJc w:val="left"/>
      <w:pPr>
        <w:ind w:left="3351" w:hanging="334"/>
      </w:pPr>
      <w:rPr>
        <w:rFonts w:hint="default"/>
        <w:lang w:val="en-US" w:eastAsia="en-US" w:bidi="ar-SA"/>
      </w:rPr>
    </w:lvl>
    <w:lvl w:ilvl="5" w:tentative="0">
      <w:start w:val="0"/>
      <w:numFmt w:val="bullet"/>
      <w:lvlText w:val="•"/>
      <w:lvlJc w:val="left"/>
      <w:pPr>
        <w:ind w:left="4248" w:hanging="334"/>
      </w:pPr>
      <w:rPr>
        <w:rFonts w:hint="default"/>
        <w:lang w:val="en-US" w:eastAsia="en-US" w:bidi="ar-SA"/>
      </w:rPr>
    </w:lvl>
    <w:lvl w:ilvl="6" w:tentative="0">
      <w:start w:val="0"/>
      <w:numFmt w:val="bullet"/>
      <w:lvlText w:val="•"/>
      <w:lvlJc w:val="left"/>
      <w:pPr>
        <w:ind w:left="5145" w:hanging="334"/>
      </w:pPr>
      <w:rPr>
        <w:rFonts w:hint="default"/>
        <w:lang w:val="en-US" w:eastAsia="en-US" w:bidi="ar-SA"/>
      </w:rPr>
    </w:lvl>
    <w:lvl w:ilvl="7" w:tentative="0">
      <w:start w:val="0"/>
      <w:numFmt w:val="bullet"/>
      <w:lvlText w:val="•"/>
      <w:lvlJc w:val="left"/>
      <w:pPr>
        <w:ind w:left="6042" w:hanging="334"/>
      </w:pPr>
      <w:rPr>
        <w:rFonts w:hint="default"/>
        <w:lang w:val="en-US" w:eastAsia="en-US" w:bidi="ar-SA"/>
      </w:rPr>
    </w:lvl>
    <w:lvl w:ilvl="8" w:tentative="0">
      <w:start w:val="0"/>
      <w:numFmt w:val="bullet"/>
      <w:lvlText w:val="•"/>
      <w:lvlJc w:val="left"/>
      <w:pPr>
        <w:ind w:left="6940" w:hanging="334"/>
      </w:pPr>
      <w:rPr>
        <w:rFonts w:hint="default"/>
        <w:lang w:val="en-US" w:eastAsia="en-US" w:bidi="ar-SA"/>
      </w:rPr>
    </w:lvl>
  </w:abstractNum>
  <w:num w:numId="1">
    <w:abstractNumId w:val="3"/>
  </w:num>
  <w:num w:numId="2">
    <w:abstractNumId w:val="2"/>
  </w:num>
  <w:num w:numId="3">
    <w:abstractNumId w:val="7"/>
  </w:num>
  <w:num w:numId="4">
    <w:abstractNumId w:val="1"/>
  </w:num>
  <w:num w:numId="5">
    <w:abstractNumId w:val="0"/>
  </w:num>
  <w:num w:numId="6">
    <w:abstractNumId w:val="5"/>
  </w:num>
  <w:num w:numId="7">
    <w:abstractNumId w:val="6"/>
  </w:num>
  <w:num w:numId="8">
    <w:abstractNumId w:val="8"/>
  </w:num>
  <w:num w:numId="9">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elcome">
    <w15:presenceInfo w15:providerId="None" w15:userId="welcom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characterSpacingControl w:val="doNotCompress"/>
  <w:footnotePr>
    <w:footnote w:id="0"/>
    <w:footnote w:id="1"/>
  </w:footnotePr>
  <w:endnotePr>
    <w:endnote w:id="0"/>
    <w:endnote w:id="1"/>
  </w:endnotePr>
  <w:compat>
    <w:ulTrailSpace/>
    <w:doNotExpandShiftReturn/>
    <w:compatSetting w:name="compatibilityMode" w:uri="http://schemas.microsoft.com/office/word" w:val="14"/>
  </w:compat>
  <w:rsids>
    <w:rsidRoot w:val="00000000"/>
    <w:rsid w:val="691A215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Arial MT" w:hAnsi="Arial MT" w:eastAsia="Arial MT" w:cs="Arial MT"/>
      <w:sz w:val="22"/>
      <w:szCs w:val="22"/>
      <w:lang w:val="en-US" w:eastAsia="en-US" w:bidi="ar-SA"/>
    </w:rPr>
  </w:style>
  <w:style w:type="character" w:default="1" w:styleId="2">
    <w:name w:val="Default Paragraph Font"/>
    <w:semiHidden/>
    <w:unhideWhenUsed/>
    <w:uiPriority w:val="1"/>
  </w:style>
  <w:style w:type="table" w:default="1" w:styleId="3">
    <w:name w:val="Normal Table"/>
    <w:semiHidden/>
    <w:uiPriority w:val="0"/>
    <w:pPr>
      <w:keepNext w:val="0"/>
      <w:keepLines w:val="0"/>
      <w:widowControl/>
      <w:suppressLineNumbers w:val="0"/>
      <w:spacing w:before="0" w:beforeAutospacing="0" w:after="0" w:afterAutospacing="0"/>
      <w:ind w:left="0" w:right="0"/>
    </w:pPr>
    <w:rPr>
      <w:rFonts w:hint="eastAsia" w:ascii="Calibri" w:hAnsi="Calibri" w:cs="Times New Roman"/>
      <w:sz w:val="20"/>
      <w:szCs w:val="20"/>
    </w:rPr>
    <w:tblPr>
      <w:tblCellMar>
        <w:top w:w="0" w:type="dxa"/>
        <w:left w:w="108" w:type="dxa"/>
        <w:bottom w:w="0" w:type="dxa"/>
        <w:right w:w="108" w:type="dxa"/>
      </w:tblCellMar>
    </w:tblPr>
  </w:style>
  <w:style w:type="paragraph" w:styleId="4">
    <w:name w:val="Body Text"/>
    <w:basedOn w:val="1"/>
    <w:qFormat/>
    <w:uiPriority w:val="1"/>
    <w:rPr>
      <w:rFonts w:ascii="Arial MT" w:hAnsi="Arial MT" w:eastAsia="Arial MT" w:cs="Arial MT"/>
      <w:sz w:val="20"/>
      <w:szCs w:val="20"/>
      <w:lang w:val="en-US" w:eastAsia="en-US" w:bidi="ar-SA"/>
    </w:rPr>
  </w:style>
  <w:style w:type="paragraph" w:styleId="5">
    <w:name w:val="annotation text"/>
    <w:basedOn w:val="1"/>
    <w:uiPriority w:val="0"/>
    <w:pPr>
      <w:jc w:val="left"/>
    </w:pPr>
  </w:style>
  <w:style w:type="paragraph" w:styleId="6">
    <w:name w:val="Title"/>
    <w:basedOn w:val="1"/>
    <w:qFormat/>
    <w:uiPriority w:val="1"/>
    <w:pPr>
      <w:spacing w:line="413" w:lineRule="exact"/>
      <w:ind w:left="2404" w:hanging="940"/>
    </w:pPr>
    <w:rPr>
      <w:rFonts w:ascii="Arial" w:hAnsi="Arial" w:eastAsia="Arial" w:cs="Arial"/>
      <w:b/>
      <w:bCs/>
      <w:sz w:val="36"/>
      <w:szCs w:val="36"/>
      <w:lang w:val="en-US" w:eastAsia="en-US" w:bidi="ar-SA"/>
    </w:rPr>
  </w:style>
  <w:style w:type="table" w:customStyle="1" w:styleId="7">
    <w:name w:val="Table Normal1"/>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spacing w:line="230" w:lineRule="exact"/>
      <w:ind w:left="2025" w:hanging="600"/>
    </w:pPr>
    <w:rPr>
      <w:rFonts w:ascii="Arial MT" w:hAnsi="Arial MT" w:eastAsia="Arial MT" w:cs="Arial MT"/>
      <w:lang w:val="en-US" w:eastAsia="en-US" w:bidi="ar-SA"/>
    </w:rPr>
  </w:style>
  <w:style w:type="paragraph" w:customStyle="1" w:styleId="9">
    <w:name w:val="Table Paragraph"/>
    <w:basedOn w:val="1"/>
    <w:qFormat/>
    <w:uiPriority w:val="1"/>
    <w:rPr>
      <w:rFonts w:ascii="Arial MT" w:hAnsi="Arial MT" w:eastAsia="Arial MT" w:cs="Arial MT"/>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1.xml"/><Relationship Id="rId6" Type="http://schemas.openxmlformats.org/officeDocument/2006/relationships/endnotes" Target="endnotes.xml"/><Relationship Id="rId55" Type="http://schemas.microsoft.com/office/2011/relationships/people" Target="people.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3.jpeg"/><Relationship Id="rId50" Type="http://schemas.openxmlformats.org/officeDocument/2006/relationships/image" Target="media/image42.png"/><Relationship Id="rId5" Type="http://schemas.openxmlformats.org/officeDocument/2006/relationships/footnotes" Target="footnotes.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microsoft.com/office/2011/relationships/commentsExtended" Target="commentsExtended.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comments" Target="comments.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TotalTime>5</TotalTime>
  <ScaleCrop>false</ScaleCrop>
  <LinksUpToDate>false</LinksUpToDate>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2025-12-19T17:08:00Z</dcterms:created>
  <dc:creator>welcome</dc:creator>
  <cp:lastModifiedBy>welcome</cp:lastModifiedBy>
  <dcterms:modified xsi:type="dcterms:W3CDTF">2025-12-19T17:40:43Z</dcterms:modified>
  <dc:title>Microsoft Word - Plant-Parasitic Nematodes Associated with Sugarcane (Saccharum officinarum) in Selected Areas of Northern Cebu, Philippines.docx</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2025-12-17T00:00:00Z</vt:filetime>
  </property>
  <property fmtid="{D5CDD505-2E9C-101B-9397-08002B2CF9AE}" pid="3" name="Creator">
    <vt:lpwstr>Word</vt:lpwstr>
  </property>
  <property fmtid="{D5CDD505-2E9C-101B-9397-08002B2CF9AE}" pid="4" name="LastSaved">
    <vt:filetime>2025-12-19T00:00:00Z</vt:filetime>
  </property>
  <property fmtid="{D5CDD505-2E9C-101B-9397-08002B2CF9AE}" pid="5" name="Producer">
    <vt:lpwstr>macOS Version 13.7.8 (Build 22H730) Quartz PDFContext</vt:lpwstr>
  </property>
  <property fmtid="{D5CDD505-2E9C-101B-9397-08002B2CF9AE}" pid="6" name="KSOProductBuildVer">
    <vt:lpwstr>1033-12.2.0.23155</vt:lpwstr>
  </property>
  <property fmtid="{D5CDD505-2E9C-101B-9397-08002B2CF9AE}" pid="7" name="ICV">
    <vt:lpwstr>2C57B8BBA5014B53A17758481C54EF9A_12</vt:lpwstr>
  </property>
</Properties>
</file>